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Pr="00221835" w:rsidRDefault="001B5AF2" w:rsidP="001B5AF2">
      <w:pPr>
        <w:ind w:right="-232"/>
        <w:jc w:val="center"/>
        <w:rPr>
          <w:rFonts w:ascii="Arial Black" w:hAnsi="Arial Black"/>
          <w:b/>
          <w:sz w:val="28"/>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rsidR="001B5AF2" w:rsidRDefault="001B5AF2" w:rsidP="001B5AF2">
      <w:pPr>
        <w:pStyle w:val="Ttulo9"/>
        <w:ind w:right="-232"/>
        <w:jc w:val="center"/>
        <w:rPr>
          <w:rFonts w:asciiTheme="minorHAnsi" w:eastAsiaTheme="minorHAnsi" w:hAnsiTheme="minorHAnsi" w:cstheme="minorBidi"/>
          <w:sz w:val="28"/>
          <w:szCs w:val="28"/>
          <w:lang w:val="es-ES" w:eastAsia="en-US"/>
        </w:rPr>
      </w:pPr>
    </w:p>
    <w:p w:rsidR="001B5AF2" w:rsidRDefault="001B5AF2" w:rsidP="001B5AF2"/>
    <w:p w:rsidR="001B5AF2" w:rsidRPr="00A351DF" w:rsidRDefault="001B5AF2" w:rsidP="001B5AF2"/>
    <w:p w:rsidR="001B5AF2" w:rsidRPr="00BC6102" w:rsidRDefault="00BC6102"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LP-919044992-N79-2021</w:t>
      </w:r>
    </w:p>
    <w:p w:rsidR="001B5AF2" w:rsidRPr="00B3118D" w:rsidRDefault="001B5AF2" w:rsidP="001B5AF2">
      <w:pPr>
        <w:jc w:val="center"/>
        <w:rPr>
          <w:b/>
          <w:color w:val="7030A0"/>
          <w:sz w:val="28"/>
          <w:szCs w:val="28"/>
        </w:rPr>
      </w:pPr>
    </w:p>
    <w:p w:rsidR="001B5AF2" w:rsidRPr="00B3118D" w:rsidRDefault="001B5AF2" w:rsidP="001B5AF2">
      <w:pPr>
        <w:jc w:val="center"/>
        <w:rPr>
          <w:b/>
          <w:color w:val="7030A0"/>
          <w:sz w:val="28"/>
          <w:szCs w:val="28"/>
        </w:rPr>
      </w:pPr>
    </w:p>
    <w:p w:rsidR="001B5AF2" w:rsidRPr="00B3118D" w:rsidRDefault="001B5AF2" w:rsidP="001B5AF2">
      <w:pPr>
        <w:jc w:val="center"/>
        <w:rPr>
          <w:rFonts w:ascii="Arial Black" w:hAnsi="Arial Black"/>
          <w:color w:val="7030A0"/>
          <w:sz w:val="36"/>
          <w:szCs w:val="28"/>
        </w:rPr>
      </w:pPr>
      <w:r w:rsidRPr="00BC6102">
        <w:rPr>
          <w:rFonts w:ascii="Arial Black" w:hAnsi="Arial Black"/>
          <w:b/>
          <w:color w:val="00B0F0"/>
          <w:sz w:val="36"/>
          <w:szCs w:val="28"/>
        </w:rPr>
        <w:t>“</w:t>
      </w:r>
      <w:r w:rsidR="008A0788" w:rsidRPr="00BC6102">
        <w:rPr>
          <w:rFonts w:ascii="Arial Black" w:hAnsi="Arial Black"/>
          <w:b/>
          <w:color w:val="00B0F0"/>
          <w:sz w:val="36"/>
          <w:szCs w:val="28"/>
        </w:rPr>
        <w:t>ARRENDAMIENTO DE ROPA QUIRÚRGICA Y HOSPITALARIA DE PISO Y CIRUGÍA, NO ESTÉRIL</w:t>
      </w:r>
      <w:r w:rsidRPr="00BC6102">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FISCAL </w:t>
      </w:r>
      <w:r w:rsidR="00C85D92">
        <w:rPr>
          <w:rFonts w:asciiTheme="minorHAnsi" w:hAnsiTheme="minorHAnsi"/>
          <w:b/>
          <w:sz w:val="32"/>
        </w:rPr>
        <w:t>202</w:t>
      </w:r>
      <w:r w:rsidR="00BC6102">
        <w:rPr>
          <w:rFonts w:asciiTheme="minorHAnsi" w:hAnsiTheme="minorHAnsi"/>
          <w:b/>
          <w:sz w:val="32"/>
        </w:rPr>
        <w:t>2</w:t>
      </w:r>
    </w:p>
    <w:p w:rsidR="007F0B73" w:rsidRPr="00037DE1" w:rsidRDefault="007F0B73" w:rsidP="007F0B73">
      <w:pPr>
        <w:jc w:val="both"/>
        <w:rPr>
          <w:rFonts w:asciiTheme="minorHAnsi" w:hAnsiTheme="minorHAnsi"/>
        </w:rPr>
      </w:pPr>
    </w:p>
    <w:p w:rsidR="002021D2" w:rsidRPr="00037DE1" w:rsidRDefault="002021D2"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037DE1" w:rsidRDefault="00037DE1" w:rsidP="007F0B73">
      <w:pPr>
        <w:jc w:val="both"/>
        <w:rPr>
          <w:rFonts w:asciiTheme="minorHAnsi" w:hAnsiTheme="minorHAnsi"/>
        </w:rPr>
      </w:pPr>
    </w:p>
    <w:p w:rsidR="0024243C" w:rsidRDefault="0024243C" w:rsidP="007F0B73">
      <w:pPr>
        <w:jc w:val="both"/>
        <w:rPr>
          <w:rFonts w:asciiTheme="minorHAnsi" w:hAnsiTheme="minorHAnsi"/>
        </w:rPr>
      </w:pPr>
    </w:p>
    <w:p w:rsidR="0024243C" w:rsidRDefault="0024243C" w:rsidP="007F0B73">
      <w:pPr>
        <w:jc w:val="both"/>
        <w:rPr>
          <w:rFonts w:asciiTheme="minorHAnsi" w:hAnsiTheme="minorHAnsi"/>
        </w:rPr>
      </w:pPr>
    </w:p>
    <w:p w:rsidR="0024243C" w:rsidRDefault="0024243C" w:rsidP="007F0B73">
      <w:pPr>
        <w:jc w:val="both"/>
        <w:rPr>
          <w:rFonts w:asciiTheme="minorHAnsi" w:hAnsiTheme="minorHAnsi"/>
        </w:rPr>
      </w:pPr>
    </w:p>
    <w:p w:rsidR="0024243C" w:rsidRDefault="0024243C" w:rsidP="007F0B73">
      <w:pPr>
        <w:jc w:val="both"/>
        <w:rPr>
          <w:rFonts w:asciiTheme="minorHAnsi" w:hAnsiTheme="minorHAnsi"/>
        </w:rPr>
      </w:pPr>
    </w:p>
    <w:p w:rsidR="0024243C" w:rsidRDefault="0024243C" w:rsidP="007F0B73">
      <w:pPr>
        <w:jc w:val="both"/>
        <w:rPr>
          <w:rFonts w:asciiTheme="minorHAnsi" w:hAnsiTheme="minorHAnsi"/>
        </w:rPr>
      </w:pPr>
    </w:p>
    <w:p w:rsidR="0024243C" w:rsidRDefault="0024243C" w:rsidP="007F0B73">
      <w:pPr>
        <w:jc w:val="both"/>
        <w:rPr>
          <w:rFonts w:asciiTheme="minorHAnsi" w:hAnsiTheme="minorHAnsi"/>
        </w:rPr>
      </w:pPr>
    </w:p>
    <w:p w:rsidR="007F0B73" w:rsidRPr="00037DE1" w:rsidRDefault="001D05DE" w:rsidP="00BC61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BC6102">
        <w:rPr>
          <w:rFonts w:asciiTheme="minorHAnsi" w:hAnsiTheme="minorHAnsi" w:cs="Arial"/>
        </w:rPr>
        <w:t>.</w:t>
      </w:r>
      <w:r w:rsidR="0078059E" w:rsidRPr="0078059E">
        <w:rPr>
          <w:rFonts w:asciiTheme="minorHAnsi" w:hAnsiTheme="minorHAnsi" w:cs="Arial"/>
        </w:rPr>
        <w:t xml:space="preserve"> </w:t>
      </w:r>
      <w:r w:rsidR="00BC6102">
        <w:rPr>
          <w:rFonts w:asciiTheme="minorHAnsi" w:hAnsiTheme="minorHAnsi" w:cs="Arial"/>
        </w:rPr>
        <w:t>LP-919044992-N79-2021</w:t>
      </w:r>
      <w:r w:rsidRPr="0078059E">
        <w:rPr>
          <w:rFonts w:asciiTheme="minorHAnsi" w:hAnsiTheme="minorHAnsi"/>
        </w:rPr>
        <w:t>; as</w:t>
      </w:r>
      <w:r w:rsidR="00F70B66" w:rsidRPr="0078059E">
        <w:rPr>
          <w:rFonts w:asciiTheme="minorHAnsi" w:hAnsiTheme="minorHAnsi"/>
        </w:rPr>
        <w:t xml:space="preserve">í mismo describe </w:t>
      </w:r>
      <w:r w:rsidR="003179CA" w:rsidRPr="00896288">
        <w:rPr>
          <w:rFonts w:asciiTheme="minorHAnsi" w:hAnsiTheme="minorHAnsi"/>
        </w:rPr>
        <w:t>el</w:t>
      </w:r>
      <w:r w:rsidR="00CA35BE" w:rsidRPr="00896288">
        <w:rPr>
          <w:rFonts w:asciiTheme="minorHAnsi" w:hAnsiTheme="minorHAnsi"/>
        </w:rPr>
        <w:t xml:space="preserve"> </w:t>
      </w:r>
      <w:r w:rsidR="00B81B08" w:rsidRPr="00896288">
        <w:rPr>
          <w:rFonts w:asciiTheme="minorHAnsi" w:hAnsiTheme="minorHAnsi"/>
        </w:rPr>
        <w:t>“</w:t>
      </w:r>
      <w:r w:rsidR="008A0788">
        <w:rPr>
          <w:rFonts w:asciiTheme="minorHAnsi" w:hAnsiTheme="minorHAnsi"/>
        </w:rPr>
        <w:t>ARRENDAMIENTO</w:t>
      </w:r>
      <w:r w:rsidR="008A0788" w:rsidRPr="008A0788">
        <w:rPr>
          <w:rFonts w:asciiTheme="minorHAnsi" w:hAnsiTheme="minorHAnsi"/>
        </w:rPr>
        <w:t xml:space="preserve"> DE ROPA QUIRÚRGICA Y</w:t>
      </w:r>
      <w:r w:rsidR="008A0788">
        <w:rPr>
          <w:rFonts w:asciiTheme="minorHAnsi" w:hAnsiTheme="minorHAnsi"/>
        </w:rPr>
        <w:t xml:space="preserve"> HOSPITALARIA DE PISO Y CIRUGÍA, </w:t>
      </w:r>
      <w:r w:rsidR="008A0788" w:rsidRPr="008A0788">
        <w:rPr>
          <w:rFonts w:asciiTheme="minorHAnsi" w:hAnsiTheme="minorHAnsi"/>
        </w:rPr>
        <w:t>NO ESTÉRIL</w:t>
      </w:r>
      <w:r w:rsidR="000E2A16" w:rsidRPr="00896288">
        <w:rPr>
          <w:rFonts w:asciiTheme="minorHAnsi" w:hAnsiTheme="minorHAnsi"/>
        </w:rPr>
        <w:t xml:space="preserve">” </w:t>
      </w:r>
      <w:r w:rsidRPr="00896288">
        <w:rPr>
          <w:rFonts w:asciiTheme="minorHAnsi" w:hAnsiTheme="minorHAnsi"/>
        </w:rPr>
        <w:t>que Servicios</w:t>
      </w:r>
      <w:r w:rsidRPr="0078059E">
        <w:rPr>
          <w:rFonts w:asciiTheme="minorHAnsi" w:hAnsiTheme="minorHAnsi"/>
        </w:rPr>
        <w:t xml:space="preserve">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BC6102">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BC61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A8300D">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 xml:space="preserve">1, 2 Fracción XIV de la Ley que </w:t>
      </w:r>
      <w:r w:rsidRPr="00BB2577">
        <w:rPr>
          <w:rFonts w:asciiTheme="minorHAnsi" w:hAnsiTheme="minorHAnsi" w:cs="Arial"/>
        </w:rPr>
        <w:t>Crea el Organismo Público Descentralizado denominado Servicios de Salud de Nuevo León y 19 Fracción XV del Reglamento Interior de Servicios de Salud de Nuevo León, O.P.D.,</w:t>
      </w:r>
      <w:r w:rsidRPr="00BB2577">
        <w:rPr>
          <w:rFonts w:asciiTheme="minorHAnsi" w:hAnsiTheme="minorHAnsi"/>
        </w:rPr>
        <w:t xml:space="preserve"> en debida</w:t>
      </w:r>
      <w:r w:rsidR="00037DE1" w:rsidRPr="00BB2577">
        <w:rPr>
          <w:rFonts w:asciiTheme="minorHAnsi" w:hAnsiTheme="minorHAnsi"/>
        </w:rPr>
        <w:t xml:space="preserve"> concordancia con</w:t>
      </w:r>
      <w:r w:rsidR="00B3118D" w:rsidRPr="00BB2577">
        <w:rPr>
          <w:rFonts w:asciiTheme="minorHAnsi" w:hAnsiTheme="minorHAnsi"/>
        </w:rPr>
        <w:t xml:space="preserve"> el Artículo 7</w:t>
      </w:r>
      <w:r w:rsidR="00F86019" w:rsidRPr="00BB2577">
        <w:rPr>
          <w:rFonts w:asciiTheme="minorHAnsi" w:hAnsiTheme="minorHAnsi"/>
        </w:rPr>
        <w:t>7</w:t>
      </w:r>
      <w:r w:rsidR="00C85D92" w:rsidRPr="00BB2577">
        <w:rPr>
          <w:rFonts w:asciiTheme="minorHAnsi" w:hAnsiTheme="minorHAnsi"/>
        </w:rPr>
        <w:t xml:space="preserve"> de</w:t>
      </w:r>
      <w:r w:rsidR="00037DE1" w:rsidRPr="00BB2577">
        <w:rPr>
          <w:rFonts w:asciiTheme="minorHAnsi" w:hAnsiTheme="minorHAnsi"/>
        </w:rPr>
        <w:t xml:space="preserve"> </w:t>
      </w:r>
      <w:r w:rsidRPr="00BB2577">
        <w:rPr>
          <w:rFonts w:asciiTheme="minorHAnsi" w:hAnsiTheme="minorHAnsi" w:cs="Arial"/>
        </w:rPr>
        <w:t>la Ley de Egresos para el año del 20</w:t>
      </w:r>
      <w:r w:rsidR="00B3118D" w:rsidRPr="00BB2577">
        <w:rPr>
          <w:rFonts w:asciiTheme="minorHAnsi" w:hAnsiTheme="minorHAnsi" w:cs="Arial"/>
        </w:rPr>
        <w:t>2</w:t>
      </w:r>
      <w:r w:rsidR="00F86019" w:rsidRPr="00BB2577">
        <w:rPr>
          <w:rFonts w:asciiTheme="minorHAnsi" w:hAnsiTheme="minorHAnsi" w:cs="Arial"/>
        </w:rPr>
        <w:t>1</w:t>
      </w:r>
      <w:r w:rsidRPr="00BB2577">
        <w:rPr>
          <w:rFonts w:asciiTheme="minorHAnsi" w:hAnsiTheme="minorHAnsi" w:cs="Arial"/>
        </w:rPr>
        <w:t>,</w:t>
      </w:r>
      <w:r w:rsidRPr="00BB2577">
        <w:rPr>
          <w:rFonts w:asciiTheme="minorHAnsi" w:hAnsiTheme="minorHAnsi"/>
        </w:rPr>
        <w:t xml:space="preserve"> CONVOCA a las personas físicas o morales </w:t>
      </w:r>
      <w:r w:rsidRPr="00BB2577">
        <w:rPr>
          <w:rFonts w:asciiTheme="minorHAnsi" w:hAnsiTheme="minorHAnsi" w:cs="Arial"/>
        </w:rPr>
        <w:t>a participar en</w:t>
      </w:r>
      <w:r w:rsidRPr="00BB2577">
        <w:rPr>
          <w:rFonts w:asciiTheme="minorHAnsi" w:hAnsiTheme="minorHAnsi"/>
        </w:rPr>
        <w:t xml:space="preserve"> la </w:t>
      </w:r>
      <w:r w:rsidR="00B32CA1" w:rsidRPr="00BB2577">
        <w:rPr>
          <w:rFonts w:asciiTheme="minorHAnsi" w:hAnsiTheme="minorHAnsi" w:cs="Arial"/>
        </w:rPr>
        <w:t>Licitación Pública Nacional Presencial</w:t>
      </w:r>
      <w:r w:rsidR="0058000A" w:rsidRPr="00BB2577">
        <w:rPr>
          <w:rFonts w:asciiTheme="minorHAnsi" w:hAnsiTheme="minorHAnsi" w:cs="Arial"/>
        </w:rPr>
        <w:t xml:space="preserve"> </w:t>
      </w:r>
      <w:r w:rsidRPr="00BB2577">
        <w:rPr>
          <w:rFonts w:asciiTheme="minorHAnsi" w:hAnsiTheme="minorHAnsi" w:cs="Arial"/>
        </w:rPr>
        <w:t xml:space="preserve">No. </w:t>
      </w:r>
      <w:r w:rsidR="00BC6102" w:rsidRPr="00BB2577">
        <w:rPr>
          <w:rFonts w:asciiTheme="minorHAnsi" w:hAnsiTheme="minorHAnsi" w:cs="Arial"/>
        </w:rPr>
        <w:t>LP-919044992-N79-2021</w:t>
      </w:r>
      <w:r w:rsidRPr="00BB2577">
        <w:rPr>
          <w:rFonts w:asciiTheme="minorHAnsi" w:hAnsiTheme="minorHAnsi" w:cs="Arial"/>
        </w:rPr>
        <w:t xml:space="preserve"> para </w:t>
      </w:r>
      <w:r w:rsidR="00BC5687" w:rsidRPr="00BB2577">
        <w:rPr>
          <w:rFonts w:asciiTheme="minorHAnsi" w:hAnsiTheme="minorHAnsi" w:cs="Arial"/>
        </w:rPr>
        <w:t xml:space="preserve">la </w:t>
      </w:r>
      <w:r w:rsidR="00CC13EB" w:rsidRPr="00BB2577">
        <w:rPr>
          <w:rFonts w:asciiTheme="minorHAnsi" w:hAnsiTheme="minorHAnsi" w:cs="Arial"/>
        </w:rPr>
        <w:t>contratación</w:t>
      </w:r>
      <w:r w:rsidR="00CA35BE" w:rsidRPr="00BB2577">
        <w:rPr>
          <w:rFonts w:asciiTheme="minorHAnsi" w:hAnsiTheme="minorHAnsi" w:cs="Arial"/>
        </w:rPr>
        <w:t xml:space="preserve"> de</w:t>
      </w:r>
      <w:r w:rsidR="00B81B08" w:rsidRPr="00BB2577">
        <w:rPr>
          <w:rFonts w:asciiTheme="minorHAnsi" w:hAnsiTheme="minorHAnsi" w:cs="Arial"/>
        </w:rPr>
        <w:t>l</w:t>
      </w:r>
      <w:r w:rsidR="00CA35BE" w:rsidRPr="00BB2577">
        <w:rPr>
          <w:rFonts w:asciiTheme="minorHAnsi" w:hAnsiTheme="minorHAnsi" w:cs="Arial"/>
        </w:rPr>
        <w:t xml:space="preserve"> </w:t>
      </w:r>
      <w:r w:rsidR="000E2A16" w:rsidRPr="00BB2577">
        <w:rPr>
          <w:rFonts w:asciiTheme="minorHAnsi" w:hAnsiTheme="minorHAnsi" w:cs="Arial"/>
        </w:rPr>
        <w:t>“</w:t>
      </w:r>
      <w:r w:rsidR="008A0788" w:rsidRPr="00BB2577">
        <w:rPr>
          <w:rFonts w:asciiTheme="minorHAnsi" w:hAnsiTheme="minorHAnsi"/>
        </w:rPr>
        <w:t>ARRENDAMIENTO DE ROPA QUIRÚRGICA Y HOSPITALARIA DE PISO Y CIRUGÍA, NO ESTÉRIL</w:t>
      </w:r>
      <w:r w:rsidR="000E2A16" w:rsidRPr="00BB2577">
        <w:rPr>
          <w:rFonts w:asciiTheme="minorHAnsi" w:hAnsiTheme="minorHAnsi" w:cs="Arial"/>
        </w:rPr>
        <w:t>”</w:t>
      </w:r>
      <w:r w:rsidR="00F70B66" w:rsidRPr="00BB2577">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FB7B79" w:rsidRDefault="00FB7B79" w:rsidP="002021D2">
      <w:pPr>
        <w:rPr>
          <w:rFonts w:asciiTheme="minorHAnsi" w:hAnsiTheme="minorHAnsi"/>
          <w:b/>
          <w:bCs/>
          <w:lang w:val="es-ES"/>
        </w:rPr>
      </w:pPr>
    </w:p>
    <w:p w:rsidR="00840874" w:rsidRDefault="00840874" w:rsidP="007F0B73">
      <w:pPr>
        <w:jc w:val="center"/>
        <w:rPr>
          <w:rFonts w:asciiTheme="minorHAnsi" w:hAnsiTheme="minorHAnsi"/>
          <w:b/>
          <w:bCs/>
          <w:sz w:val="60"/>
          <w:szCs w:val="60"/>
        </w:rPr>
      </w:pPr>
    </w:p>
    <w:p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rsidR="00AA2FC6" w:rsidRPr="00037DE1" w:rsidRDefault="00AA2FC6" w:rsidP="007F0B73">
      <w:pPr>
        <w:jc w:val="center"/>
        <w:rPr>
          <w:rFonts w:asciiTheme="minorHAnsi" w:hAnsiTheme="minorHAnsi"/>
          <w:b/>
          <w:bCs/>
          <w:sz w:val="24"/>
          <w:szCs w:val="24"/>
        </w:rPr>
      </w:pPr>
    </w:p>
    <w:p w:rsidR="00AB7D71" w:rsidRPr="0078059E" w:rsidRDefault="00AB7D71" w:rsidP="00BC61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Pr="0078059E" w:rsidRDefault="00AB7D71" w:rsidP="00AB7D71">
      <w:pPr>
        <w:tabs>
          <w:tab w:val="left" w:pos="284"/>
        </w:tabs>
        <w:ind w:right="-1"/>
        <w:jc w:val="both"/>
        <w:rPr>
          <w:rFonts w:asciiTheme="minorHAnsi" w:hAnsiTheme="minorHAnsi" w:cs="Arial"/>
        </w:rPr>
      </w:pPr>
    </w:p>
    <w:p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D53D9C">
        <w:rPr>
          <w:rFonts w:asciiTheme="minorHAnsi" w:hAnsiTheme="minorHAnsi" w:cs="Arial"/>
        </w:rPr>
        <w:t>Departamento de Control de Insumos y Almacén</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BC6102">
        <w:rPr>
          <w:rFonts w:asciiTheme="minorHAnsi" w:hAnsiTheme="minorHAnsi" w:cs="Arial"/>
        </w:rPr>
        <w:t xml:space="preserve">81 </w:t>
      </w:r>
      <w:r w:rsidRPr="0078059E">
        <w:rPr>
          <w:rFonts w:asciiTheme="minorHAnsi" w:hAnsiTheme="minorHAnsi" w:cs="Arial"/>
        </w:rPr>
        <w:t>81 30 70 4</w:t>
      </w:r>
      <w:r w:rsidR="00D53D9C">
        <w:rPr>
          <w:rFonts w:asciiTheme="minorHAnsi" w:hAnsiTheme="minorHAnsi" w:cs="Arial"/>
        </w:rPr>
        <w:t>9</w:t>
      </w:r>
      <w:r w:rsidR="00267C25" w:rsidRPr="0078059E">
        <w:rPr>
          <w:rFonts w:asciiTheme="minorHAnsi" w:hAnsiTheme="minorHAnsi" w:cs="Arial"/>
        </w:rPr>
        <w:t>.</w:t>
      </w:r>
    </w:p>
    <w:p w:rsidR="00BC2F13" w:rsidRPr="0078059E" w:rsidRDefault="00BC2F13" w:rsidP="00BC2F13">
      <w:pPr>
        <w:tabs>
          <w:tab w:val="left" w:pos="284"/>
        </w:tabs>
        <w:ind w:left="720" w:right="-1"/>
        <w:jc w:val="both"/>
        <w:rPr>
          <w:rFonts w:asciiTheme="minorHAnsi" w:hAnsiTheme="minorHAnsi" w:cs="Arial"/>
        </w:rPr>
      </w:pPr>
    </w:p>
    <w:p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D53D9C">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BC6102">
        <w:rPr>
          <w:rFonts w:asciiTheme="minorHAnsi" w:hAnsiTheme="minorHAnsi" w:cs="Arial"/>
        </w:rPr>
        <w:t>, en un horario de 9:00 a.m. a 2</w:t>
      </w:r>
      <w:r w:rsidRPr="00CE2E1F">
        <w:rPr>
          <w:rFonts w:asciiTheme="minorHAnsi" w:hAnsiTheme="minorHAnsi" w:cs="Arial"/>
        </w:rPr>
        <w:t xml:space="preserve">:00 p.m. </w:t>
      </w:r>
    </w:p>
    <w:p w:rsidR="00BC2F13" w:rsidRPr="00BC2F13" w:rsidRDefault="00BC2F13" w:rsidP="00BC2F13">
      <w:pPr>
        <w:pStyle w:val="Prrafodelista"/>
        <w:rPr>
          <w:rFonts w:asciiTheme="minorHAnsi" w:hAnsiTheme="minorHAnsi" w:cs="Arial"/>
        </w:rPr>
      </w:pPr>
    </w:p>
    <w:p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CE2E1F" w:rsidRDefault="00CE2E1F" w:rsidP="00CE2E1F">
      <w:pPr>
        <w:pStyle w:val="Prrafodelista"/>
        <w:rPr>
          <w:rFonts w:asciiTheme="minorHAnsi" w:hAnsiTheme="minorHAnsi" w:cs="Arial"/>
        </w:rPr>
      </w:pPr>
    </w:p>
    <w:p w:rsidR="001862CB" w:rsidRDefault="00267C25" w:rsidP="001862CB">
      <w:pPr>
        <w:pStyle w:val="Prrafodelista"/>
        <w:numPr>
          <w:ilvl w:val="0"/>
          <w:numId w:val="41"/>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BC6102">
        <w:rPr>
          <w:rFonts w:asciiTheme="minorHAnsi" w:hAnsiTheme="minorHAnsi" w:cs="Arial"/>
        </w:rPr>
        <w:t>LP-919044992-N79-2021</w:t>
      </w:r>
      <w:r w:rsidR="001862CB">
        <w:rPr>
          <w:rFonts w:asciiTheme="minorHAnsi" w:hAnsiTheme="minorHAnsi" w:cs="Arial"/>
        </w:rPr>
        <w:t>, y se efectuará con reducción del plazo entre la publicación de la convocatoria y la presentación de las propuestas de acuerdo con el Artículo 32 de esta Ley.</w:t>
      </w:r>
    </w:p>
    <w:p w:rsidR="00CE2E1F" w:rsidRDefault="00CE2E1F" w:rsidP="00CE2E1F">
      <w:pPr>
        <w:pStyle w:val="Prrafodelista"/>
        <w:tabs>
          <w:tab w:val="left" w:pos="284"/>
        </w:tabs>
        <w:ind w:left="720" w:right="-1"/>
        <w:jc w:val="both"/>
        <w:rPr>
          <w:rFonts w:asciiTheme="minorHAnsi" w:hAnsiTheme="minorHAnsi" w:cs="Arial"/>
        </w:rPr>
      </w:pPr>
    </w:p>
    <w:p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w:t>
      </w:r>
      <w:r w:rsidR="00644EBE">
        <w:rPr>
          <w:rFonts w:asciiTheme="minorHAnsi" w:hAnsiTheme="minorHAnsi" w:cs="Arial"/>
        </w:rPr>
        <w:t>contratación del servicio incluido</w:t>
      </w:r>
      <w:r w:rsidRPr="0078059E">
        <w:rPr>
          <w:rFonts w:asciiTheme="minorHAnsi" w:hAnsiTheme="minorHAnsi" w:cs="Arial"/>
        </w:rPr>
        <w:t xml:space="preserve"> en esta </w:t>
      </w:r>
      <w:r w:rsidR="00B82FB5" w:rsidRPr="0078059E">
        <w:rPr>
          <w:rFonts w:asciiTheme="minorHAnsi" w:hAnsiTheme="minorHAnsi" w:cs="Arial"/>
        </w:rPr>
        <w:t>Convocatoria</w:t>
      </w:r>
      <w:r w:rsidRPr="0078059E">
        <w:rPr>
          <w:rFonts w:asciiTheme="minorHAnsi" w:hAnsiTheme="minorHAnsi" w:cs="Arial"/>
        </w:rPr>
        <w:t xml:space="preserve"> cor</w:t>
      </w:r>
      <w:r w:rsidR="00CA3199">
        <w:rPr>
          <w:rFonts w:asciiTheme="minorHAnsi" w:hAnsiTheme="minorHAnsi" w:cs="Arial"/>
        </w:rPr>
        <w:t>responde al ejercicio fiscal 202</w:t>
      </w:r>
      <w:r w:rsidR="00BC6102">
        <w:rPr>
          <w:rFonts w:asciiTheme="minorHAnsi" w:hAnsiTheme="minorHAnsi" w:cs="Arial"/>
        </w:rPr>
        <w:t>2</w:t>
      </w:r>
      <w:r w:rsidRPr="0078059E">
        <w:rPr>
          <w:rFonts w:asciiTheme="minorHAnsi" w:hAnsiTheme="minorHAnsi" w:cs="Arial"/>
        </w:rPr>
        <w:t>.</w:t>
      </w:r>
    </w:p>
    <w:p w:rsidR="00CE2E1F" w:rsidRDefault="00CE2E1F" w:rsidP="00CE2E1F">
      <w:pPr>
        <w:pStyle w:val="Prrafodelista"/>
        <w:tabs>
          <w:tab w:val="left" w:pos="284"/>
        </w:tabs>
        <w:ind w:left="720" w:right="-1"/>
        <w:jc w:val="both"/>
        <w:rPr>
          <w:rFonts w:asciiTheme="minorHAnsi" w:hAnsiTheme="minorHAnsi" w:cs="Arial"/>
        </w:rPr>
      </w:pPr>
    </w:p>
    <w:p w:rsidR="00CE2E1F" w:rsidRPr="001A0EBB" w:rsidRDefault="00B64229" w:rsidP="003C7CE4">
      <w:pPr>
        <w:pStyle w:val="Prrafodelista"/>
        <w:numPr>
          <w:ilvl w:val="0"/>
          <w:numId w:val="9"/>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4B3FCD">
        <w:rPr>
          <w:rFonts w:asciiTheme="minorHAnsi" w:hAnsiTheme="minorHAnsi" w:cs="Arial"/>
        </w:rPr>
        <w:t>folletos, anexos y demás</w:t>
      </w:r>
      <w:r w:rsidR="00644EBE">
        <w:rPr>
          <w:rFonts w:asciiTheme="minorHAnsi" w:hAnsiTheme="minorHAnsi" w:cs="Arial"/>
        </w:rPr>
        <w:t xml:space="preserve"> información relativa a la prestación del servicio </w:t>
      </w:r>
      <w:r w:rsidR="00A91686"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w:t>
      </w:r>
      <w:r w:rsidR="00CE2E1F" w:rsidRPr="001A0EBB">
        <w:rPr>
          <w:rFonts w:asciiTheme="minorHAnsi" w:hAnsiTheme="minorHAnsi" w:cs="Arial"/>
        </w:rPr>
        <w:t>on traducción simple al español.</w:t>
      </w:r>
    </w:p>
    <w:p w:rsidR="00CE2E1F" w:rsidRPr="001A0EBB" w:rsidRDefault="00CE2E1F" w:rsidP="005A673F">
      <w:pPr>
        <w:pStyle w:val="Prrafodelista"/>
        <w:rPr>
          <w:rFonts w:asciiTheme="minorHAnsi" w:hAnsiTheme="minorHAnsi" w:cs="Arial"/>
        </w:rPr>
      </w:pPr>
    </w:p>
    <w:p w:rsidR="00CE2E1F" w:rsidRPr="00BB2577" w:rsidRDefault="00517054" w:rsidP="005A673F">
      <w:pPr>
        <w:pStyle w:val="Prrafodelista"/>
        <w:numPr>
          <w:ilvl w:val="0"/>
          <w:numId w:val="9"/>
        </w:numPr>
        <w:tabs>
          <w:tab w:val="left" w:pos="284"/>
        </w:tabs>
        <w:ind w:right="-1"/>
        <w:jc w:val="both"/>
        <w:rPr>
          <w:rFonts w:asciiTheme="minorHAnsi" w:hAnsiTheme="minorHAnsi" w:cs="Arial"/>
        </w:rPr>
      </w:pPr>
      <w:r w:rsidRPr="00BB2577">
        <w:rPr>
          <w:rFonts w:asciiTheme="minorHAnsi" w:hAnsiTheme="minorHAnsi" w:cs="Arial"/>
        </w:rPr>
        <w:t>La contratación del servicio</w:t>
      </w:r>
      <w:r w:rsidR="009A4F2F" w:rsidRPr="00BB2577">
        <w:rPr>
          <w:rFonts w:asciiTheme="minorHAnsi" w:hAnsiTheme="minorHAnsi" w:cs="Arial"/>
        </w:rPr>
        <w:t xml:space="preserve"> </w:t>
      </w:r>
      <w:r w:rsidR="00B64229" w:rsidRPr="00BB2577">
        <w:rPr>
          <w:rFonts w:asciiTheme="minorHAnsi" w:hAnsiTheme="minorHAnsi" w:cs="Arial"/>
        </w:rPr>
        <w:t xml:space="preserve">requerido por </w:t>
      </w:r>
      <w:r w:rsidR="00955C15" w:rsidRPr="00BB2577">
        <w:rPr>
          <w:rFonts w:asciiTheme="minorHAnsi" w:hAnsiTheme="minorHAnsi" w:cs="Arial"/>
        </w:rPr>
        <w:t>l</w:t>
      </w:r>
      <w:r w:rsidR="00B64229" w:rsidRPr="00BB2577">
        <w:rPr>
          <w:rFonts w:asciiTheme="minorHAnsi" w:hAnsiTheme="minorHAnsi" w:cs="Arial"/>
        </w:rPr>
        <w:t xml:space="preserve">a </w:t>
      </w:r>
      <w:r w:rsidR="00B64229" w:rsidRPr="00BB2577">
        <w:rPr>
          <w:rFonts w:asciiTheme="minorHAnsi" w:hAnsiTheme="minorHAnsi" w:cs="Arial"/>
          <w:bCs/>
        </w:rPr>
        <w:t>C</w:t>
      </w:r>
      <w:r w:rsidR="00B64229" w:rsidRPr="00BB2577">
        <w:rPr>
          <w:rFonts w:asciiTheme="minorHAnsi" w:hAnsiTheme="minorHAnsi" w:cs="Arial"/>
        </w:rPr>
        <w:t>onvocante</w:t>
      </w:r>
      <w:r w:rsidR="00B64229" w:rsidRPr="00BB2577">
        <w:rPr>
          <w:rFonts w:asciiTheme="minorHAnsi" w:hAnsiTheme="minorHAnsi" w:cs="Arial"/>
          <w:b/>
        </w:rPr>
        <w:t xml:space="preserve">, </w:t>
      </w:r>
      <w:r w:rsidR="00A8300D" w:rsidRPr="00BB2577">
        <w:rPr>
          <w:rFonts w:asciiTheme="minorHAnsi" w:hAnsiTheme="minorHAnsi"/>
        </w:rPr>
        <w:t xml:space="preserve">se realizará con recurso </w:t>
      </w:r>
      <w:r w:rsidR="00A02DCA" w:rsidRPr="00BB2577">
        <w:rPr>
          <w:rFonts w:asciiTheme="minorHAnsi" w:hAnsiTheme="minorHAnsi"/>
        </w:rPr>
        <w:t xml:space="preserve">del presupuesto </w:t>
      </w:r>
      <w:r w:rsidR="005A673F" w:rsidRPr="00BB2577">
        <w:rPr>
          <w:rFonts w:asciiTheme="minorHAnsi" w:hAnsiTheme="minorHAnsi"/>
        </w:rPr>
        <w:t>1</w:t>
      </w:r>
      <w:r w:rsidR="00F86019" w:rsidRPr="00BB2577">
        <w:rPr>
          <w:rFonts w:asciiTheme="minorHAnsi" w:hAnsiTheme="minorHAnsi"/>
        </w:rPr>
        <w:t>10101 y 202024</w:t>
      </w:r>
      <w:r w:rsidR="00A8300D" w:rsidRPr="00BB2577">
        <w:rPr>
          <w:rFonts w:asciiTheme="minorHAnsi" w:hAnsiTheme="minorHAnsi"/>
        </w:rPr>
        <w:t xml:space="preserve">, Partida </w:t>
      </w:r>
      <w:r w:rsidR="00A02DCA" w:rsidRPr="00BB2577">
        <w:rPr>
          <w:rFonts w:asciiTheme="minorHAnsi" w:hAnsiTheme="minorHAnsi"/>
        </w:rPr>
        <w:t>35801</w:t>
      </w:r>
      <w:r w:rsidR="00A8300D" w:rsidRPr="00BB2577">
        <w:rPr>
          <w:rFonts w:asciiTheme="minorHAnsi" w:hAnsiTheme="minorHAnsi"/>
        </w:rPr>
        <w:t xml:space="preserve">, </w:t>
      </w:r>
      <w:r w:rsidR="003D3651" w:rsidRPr="00BB2577">
        <w:rPr>
          <w:rFonts w:asciiTheme="minorHAnsi" w:hAnsiTheme="minorHAnsi"/>
        </w:rPr>
        <w:t>diversos programas y unidades</w:t>
      </w:r>
      <w:r w:rsidR="00BB2577" w:rsidRPr="00BB2577">
        <w:rPr>
          <w:rFonts w:asciiTheme="minorHAnsi" w:hAnsiTheme="minorHAnsi"/>
        </w:rPr>
        <w:t>.</w:t>
      </w:r>
    </w:p>
    <w:p w:rsidR="008A09F9" w:rsidRPr="008A09F9" w:rsidRDefault="008A09F9" w:rsidP="008A09F9">
      <w:pPr>
        <w:pStyle w:val="Prrafodelista"/>
        <w:rPr>
          <w:rFonts w:asciiTheme="minorHAnsi" w:hAnsiTheme="minorHAnsi" w:cs="Arial"/>
        </w:rPr>
      </w:pPr>
    </w:p>
    <w:p w:rsidR="00644EBE" w:rsidRDefault="00B64229" w:rsidP="00644EBE">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rsidR="004414B4" w:rsidRDefault="004414B4" w:rsidP="00221835">
      <w:pPr>
        <w:tabs>
          <w:tab w:val="left" w:pos="284"/>
        </w:tabs>
        <w:ind w:right="-1"/>
        <w:jc w:val="both"/>
        <w:rPr>
          <w:rFonts w:asciiTheme="minorHAnsi" w:hAnsiTheme="minorHAnsi" w:cs="Arial"/>
        </w:rPr>
      </w:pPr>
    </w:p>
    <w:p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FB7B79">
        <w:rPr>
          <w:rFonts w:asciiTheme="minorHAnsi" w:hAnsiTheme="minorHAnsi"/>
          <w:b/>
          <w:u w:val="single"/>
        </w:rPr>
        <w:t>Descripción completa del servicio</w:t>
      </w:r>
      <w:r w:rsidR="00724040" w:rsidRPr="00CE2E1F">
        <w:rPr>
          <w:rFonts w:asciiTheme="minorHAnsi" w:hAnsiTheme="minorHAnsi"/>
          <w:b/>
          <w:u w:val="single"/>
        </w:rPr>
        <w:t xml:space="preserve">. </w:t>
      </w:r>
      <w:r w:rsidR="00FB7B79">
        <w:rPr>
          <w:rFonts w:asciiTheme="minorHAnsi" w:hAnsiTheme="minorHAnsi"/>
          <w:b/>
          <w:u w:val="single"/>
        </w:rPr>
        <w:t>Información específica</w:t>
      </w:r>
      <w:r w:rsidR="001C147E" w:rsidRPr="00CE2E1F">
        <w:rPr>
          <w:rFonts w:asciiTheme="minorHAnsi" w:hAnsiTheme="minorHAnsi"/>
          <w:b/>
          <w:u w:val="single"/>
        </w:rPr>
        <w:t>.</w:t>
      </w:r>
    </w:p>
    <w:p w:rsidR="00E87248" w:rsidRPr="00B1660C" w:rsidRDefault="00E87248" w:rsidP="00E87248">
      <w:pPr>
        <w:tabs>
          <w:tab w:val="right" w:pos="1276"/>
        </w:tabs>
        <w:ind w:left="567"/>
        <w:jc w:val="both"/>
        <w:rPr>
          <w:rFonts w:asciiTheme="minorHAnsi" w:hAnsiTheme="minorHAnsi"/>
          <w:b/>
        </w:rPr>
      </w:pPr>
    </w:p>
    <w:p w:rsidR="00FB7B79" w:rsidRDefault="00F945BE" w:rsidP="00FB7B79">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En el anexo</w:t>
      </w:r>
      <w:r w:rsidR="00FB7B79" w:rsidRPr="00FB7B79">
        <w:rPr>
          <w:rFonts w:asciiTheme="minorHAnsi" w:hAnsiTheme="minorHAnsi"/>
        </w:rPr>
        <w:t xml:space="preserve"> 1 de estas bases, se señala la descripción, presentación y cantidades que requieren las Unidades de la Convocante, conforme a la información proporcionada por ellas; dichas cantidades son referenciales y podrán variar, sin rebasar los presupuestos autorizados para cada unidad.</w:t>
      </w:r>
    </w:p>
    <w:p w:rsidR="00FB7B79" w:rsidRDefault="00FB7B79" w:rsidP="00FB7B79">
      <w:pPr>
        <w:pStyle w:val="Prrafodelista"/>
        <w:tabs>
          <w:tab w:val="right" w:pos="1418"/>
        </w:tabs>
        <w:ind w:left="1418"/>
        <w:jc w:val="both"/>
        <w:rPr>
          <w:rFonts w:asciiTheme="minorHAnsi" w:hAnsiTheme="minorHAnsi"/>
        </w:rPr>
      </w:pPr>
    </w:p>
    <w:p w:rsidR="00FB7B79" w:rsidRDefault="00FB7B79" w:rsidP="00FB7B79">
      <w:pPr>
        <w:pStyle w:val="Prrafodelista"/>
        <w:numPr>
          <w:ilvl w:val="2"/>
          <w:numId w:val="23"/>
        </w:numPr>
        <w:tabs>
          <w:tab w:val="right" w:pos="1418"/>
        </w:tabs>
        <w:ind w:left="1418" w:hanging="567"/>
        <w:jc w:val="both"/>
        <w:rPr>
          <w:rFonts w:asciiTheme="minorHAnsi" w:hAnsiTheme="minorHAnsi"/>
        </w:rPr>
      </w:pPr>
      <w:r w:rsidRPr="00FB7B79">
        <w:rPr>
          <w:rFonts w:asciiTheme="minorHAnsi" w:hAnsiTheme="minorHAnsi"/>
        </w:rPr>
        <w:t>Los licitantes participantes deberán cotizar todas las partidas que aparecen en el Anexo 1 y la adjudicación será por paquete a un solo licitante.</w:t>
      </w:r>
    </w:p>
    <w:p w:rsidR="00FB7B79" w:rsidRPr="00FB7B79" w:rsidRDefault="00FB7B79" w:rsidP="00FB7B79">
      <w:pPr>
        <w:pStyle w:val="Prrafodelista"/>
        <w:rPr>
          <w:rFonts w:asciiTheme="minorHAnsi" w:hAnsiTheme="minorHAnsi"/>
        </w:rPr>
      </w:pPr>
    </w:p>
    <w:p w:rsidR="00FB7B79" w:rsidRDefault="00FB7B79" w:rsidP="00FB7B79">
      <w:pPr>
        <w:pStyle w:val="Prrafodelista"/>
        <w:numPr>
          <w:ilvl w:val="2"/>
          <w:numId w:val="23"/>
        </w:numPr>
        <w:tabs>
          <w:tab w:val="right" w:pos="1418"/>
        </w:tabs>
        <w:ind w:left="1418" w:hanging="567"/>
        <w:jc w:val="both"/>
        <w:rPr>
          <w:rFonts w:asciiTheme="minorHAnsi" w:hAnsiTheme="minorHAnsi"/>
        </w:rPr>
      </w:pPr>
      <w:r w:rsidRPr="00FB7B79">
        <w:rPr>
          <w:rFonts w:asciiTheme="minorHAnsi" w:hAnsiTheme="minorHAnsi"/>
        </w:rPr>
        <w:t xml:space="preserve">Los licitantes deberán contar con la cantidad suficiente para prestar el servicio mencionado en </w:t>
      </w:r>
      <w:r w:rsidR="00D4536C">
        <w:rPr>
          <w:rFonts w:asciiTheme="minorHAnsi" w:hAnsiTheme="minorHAnsi"/>
        </w:rPr>
        <w:t>los Anexos</w:t>
      </w:r>
      <w:r w:rsidRPr="00FB7B79">
        <w:rPr>
          <w:rFonts w:asciiTheme="minorHAnsi" w:hAnsiTheme="minorHAnsi"/>
        </w:rPr>
        <w:t xml:space="preserve"> 1</w:t>
      </w:r>
      <w:r w:rsidR="00D4536C">
        <w:rPr>
          <w:rFonts w:asciiTheme="minorHAnsi" w:hAnsiTheme="minorHAnsi"/>
        </w:rPr>
        <w:t xml:space="preserve"> y 1-A</w:t>
      </w:r>
      <w:r w:rsidRPr="00FB7B79">
        <w:rPr>
          <w:rFonts w:asciiTheme="minorHAnsi" w:hAnsiTheme="minorHAnsi"/>
        </w:rPr>
        <w:t xml:space="preserve"> de las presentes bases. Servicios de Salud de Nuevo León O.P.D</w:t>
      </w:r>
      <w:r w:rsidR="00BC6102">
        <w:rPr>
          <w:rFonts w:asciiTheme="minorHAnsi" w:hAnsiTheme="minorHAnsi"/>
        </w:rPr>
        <w:t>.,</w:t>
      </w:r>
      <w:r w:rsidRPr="00FB7B79">
        <w:rPr>
          <w:rFonts w:asciiTheme="minorHAnsi" w:hAnsiTheme="minorHAnsi"/>
        </w:rPr>
        <w:t xml:space="preserve"> no proporcionará ninguna de las prendas requeridas en la presente </w:t>
      </w:r>
      <w:r>
        <w:rPr>
          <w:rFonts w:asciiTheme="minorHAnsi" w:hAnsiTheme="minorHAnsi"/>
        </w:rPr>
        <w:t>licitación</w:t>
      </w:r>
      <w:r w:rsidRPr="00FB7B79">
        <w:rPr>
          <w:rFonts w:asciiTheme="minorHAnsi" w:hAnsiTheme="minorHAnsi"/>
        </w:rPr>
        <w:t xml:space="preserve">, por lo que el servicio de </w:t>
      </w:r>
      <w:r w:rsidR="00F945BE">
        <w:rPr>
          <w:rFonts w:asciiTheme="minorHAnsi" w:hAnsiTheme="minorHAnsi"/>
        </w:rPr>
        <w:t xml:space="preserve">arrendamiento de ropa </w:t>
      </w:r>
      <w:r w:rsidRPr="00FB7B79">
        <w:rPr>
          <w:rFonts w:asciiTheme="minorHAnsi" w:hAnsiTheme="minorHAnsi"/>
        </w:rPr>
        <w:t>deberá incluirlas.</w:t>
      </w:r>
    </w:p>
    <w:p w:rsidR="00FB7B79" w:rsidRPr="00FB7B79" w:rsidRDefault="00FB7B79" w:rsidP="00FB7B79">
      <w:pPr>
        <w:pStyle w:val="Prrafodelista"/>
        <w:rPr>
          <w:rFonts w:asciiTheme="minorHAnsi" w:hAnsiTheme="minorHAnsi"/>
        </w:rPr>
      </w:pPr>
    </w:p>
    <w:p w:rsidR="003C49B7" w:rsidRDefault="00FB7B79" w:rsidP="003C49B7">
      <w:pPr>
        <w:pStyle w:val="Prrafodelista"/>
        <w:numPr>
          <w:ilvl w:val="2"/>
          <w:numId w:val="23"/>
        </w:numPr>
        <w:tabs>
          <w:tab w:val="right" w:pos="1418"/>
        </w:tabs>
        <w:ind w:left="1418" w:hanging="567"/>
        <w:jc w:val="both"/>
        <w:rPr>
          <w:rFonts w:asciiTheme="minorHAnsi" w:hAnsiTheme="minorHAnsi"/>
        </w:rPr>
      </w:pPr>
      <w:r w:rsidRPr="00FB7B79">
        <w:rPr>
          <w:rFonts w:asciiTheme="minorHAnsi" w:hAnsiTheme="minorHAnsi"/>
        </w:rPr>
        <w:t>El licitante deberá de oferta</w:t>
      </w:r>
      <w:r w:rsidR="00F945BE">
        <w:rPr>
          <w:rFonts w:asciiTheme="minorHAnsi" w:hAnsiTheme="minorHAnsi"/>
        </w:rPr>
        <w:t>r lo solicitado en los anexos 1</w:t>
      </w:r>
      <w:r w:rsidR="00E92CB8">
        <w:rPr>
          <w:rFonts w:asciiTheme="minorHAnsi" w:hAnsiTheme="minorHAnsi"/>
        </w:rPr>
        <w:t xml:space="preserve"> y 1-A</w:t>
      </w:r>
      <w:r w:rsidRPr="00FB7B79">
        <w:rPr>
          <w:rFonts w:asciiTheme="minorHAnsi" w:hAnsiTheme="minorHAnsi"/>
        </w:rPr>
        <w:t xml:space="preserve"> de estas bases; asimismo deberá ofrecer en su proposición técnica todas las especificaciones solicitadas por la Convocante</w:t>
      </w:r>
      <w:r w:rsidRPr="00FB7B79">
        <w:rPr>
          <w:rFonts w:asciiTheme="minorHAnsi" w:hAnsiTheme="minorHAnsi"/>
          <w:sz w:val="22"/>
        </w:rPr>
        <w:t xml:space="preserve">; </w:t>
      </w:r>
      <w:r w:rsidRPr="00FB7B79">
        <w:rPr>
          <w:rFonts w:asciiTheme="minorHAnsi" w:hAnsiTheme="minorHAnsi"/>
        </w:rPr>
        <w:t xml:space="preserve">además en el evento de Entrega de </w:t>
      </w:r>
      <w:r w:rsidRPr="00FB7B79">
        <w:rPr>
          <w:rFonts w:asciiTheme="minorHAnsi" w:hAnsiTheme="minorHAnsi"/>
        </w:rPr>
        <w:lastRenderedPageBreak/>
        <w:t>Propuestas y Apertura Técnica, los licitantes participantes deberán hacer entrega de muestras</w:t>
      </w:r>
      <w:r w:rsidR="00D77379">
        <w:rPr>
          <w:rFonts w:asciiTheme="minorHAnsi" w:hAnsiTheme="minorHAnsi"/>
        </w:rPr>
        <w:t xml:space="preserve"> físicas</w:t>
      </w:r>
      <w:r w:rsidRPr="00FB7B79">
        <w:rPr>
          <w:rFonts w:asciiTheme="minorHAnsi" w:hAnsiTheme="minorHAnsi"/>
        </w:rPr>
        <w:t xml:space="preserve"> de cada una de las </w:t>
      </w:r>
      <w:r w:rsidR="00D77379">
        <w:rPr>
          <w:rFonts w:asciiTheme="minorHAnsi" w:hAnsiTheme="minorHAnsi"/>
        </w:rPr>
        <w:t>prendas contenidas en dichos anexos</w:t>
      </w:r>
      <w:r w:rsidRPr="00FB7B79">
        <w:rPr>
          <w:rFonts w:asciiTheme="minorHAnsi" w:hAnsiTheme="minorHAnsi"/>
        </w:rPr>
        <w:t>.</w:t>
      </w:r>
    </w:p>
    <w:p w:rsidR="003C49B7" w:rsidRPr="003C49B7" w:rsidRDefault="003C49B7" w:rsidP="003C49B7">
      <w:pPr>
        <w:pStyle w:val="Prrafodelista"/>
        <w:rPr>
          <w:rFonts w:asciiTheme="minorHAnsi" w:hAnsiTheme="minorHAnsi" w:cs="Arial"/>
        </w:rPr>
      </w:pPr>
    </w:p>
    <w:p w:rsidR="003C49B7" w:rsidRPr="003C49B7" w:rsidRDefault="00FB7B79" w:rsidP="003C49B7">
      <w:pPr>
        <w:pStyle w:val="Prrafodelista"/>
        <w:numPr>
          <w:ilvl w:val="2"/>
          <w:numId w:val="23"/>
        </w:numPr>
        <w:tabs>
          <w:tab w:val="right" w:pos="1418"/>
        </w:tabs>
        <w:ind w:left="1418" w:hanging="567"/>
        <w:jc w:val="both"/>
        <w:rPr>
          <w:rFonts w:asciiTheme="minorHAnsi" w:hAnsiTheme="minorHAnsi"/>
        </w:rPr>
      </w:pPr>
      <w:r w:rsidRPr="003C49B7">
        <w:rPr>
          <w:rFonts w:asciiTheme="minorHAnsi" w:hAnsiTheme="minorHAnsi" w:cs="Arial"/>
        </w:rPr>
        <w:t>Los licitantes deberán contar con la capacidad de distribución, organización, personal necesario y elementos propios debidamente calificados para proporcionar el servicio objeto de este concurso y consecuentemente en ningún momento la Convocante se considerará como intermediario de dicho personal, eximiéndose en consecuencia a la convocante de cualquier responsabilidad laboral, f</w:t>
      </w:r>
      <w:r w:rsidR="00F945BE" w:rsidRPr="003C49B7">
        <w:rPr>
          <w:rFonts w:asciiTheme="minorHAnsi" w:hAnsiTheme="minorHAnsi" w:cs="Arial"/>
        </w:rPr>
        <w:t>iscal</w:t>
      </w:r>
      <w:r w:rsidRPr="003C49B7">
        <w:rPr>
          <w:rFonts w:asciiTheme="minorHAnsi" w:hAnsiTheme="minorHAnsi" w:cs="Arial"/>
        </w:rPr>
        <w:t xml:space="preserve"> y de seguridad social que al respecto pudiera existir por la contratación del servicio de que se trata.</w:t>
      </w:r>
    </w:p>
    <w:p w:rsidR="003C49B7" w:rsidRPr="003C49B7" w:rsidRDefault="003C49B7" w:rsidP="003C49B7">
      <w:pPr>
        <w:pStyle w:val="Prrafodelista"/>
        <w:rPr>
          <w:rFonts w:asciiTheme="minorHAnsi" w:hAnsiTheme="minorHAnsi" w:cs="Arial"/>
        </w:rPr>
      </w:pPr>
    </w:p>
    <w:p w:rsidR="003C49B7" w:rsidRPr="003C49B7" w:rsidRDefault="00FB7B79" w:rsidP="003C49B7">
      <w:pPr>
        <w:pStyle w:val="Prrafodelista"/>
        <w:numPr>
          <w:ilvl w:val="2"/>
          <w:numId w:val="23"/>
        </w:numPr>
        <w:tabs>
          <w:tab w:val="right" w:pos="1418"/>
        </w:tabs>
        <w:ind w:left="1418" w:hanging="567"/>
        <w:jc w:val="both"/>
        <w:rPr>
          <w:rFonts w:asciiTheme="minorHAnsi" w:hAnsiTheme="minorHAnsi"/>
        </w:rPr>
      </w:pPr>
      <w:r w:rsidRPr="003C49B7">
        <w:rPr>
          <w:rFonts w:asciiTheme="minorHAnsi" w:hAnsiTheme="minorHAnsi" w:cs="Arial"/>
        </w:rPr>
        <w:t>Los licitantes deberán presentar la descripción completa de su proceso de lavado donde incluyan los rangos de alcalinidad, temperatura, blanqueo, neutralización y suavizado de las prendas; además deberá indicar los controles que tiene establecidos para garantizar la efectividad del lavado de las prendas; así como las fórmulas de lavado para ropa con sangre y ropa sin sangre.</w:t>
      </w:r>
    </w:p>
    <w:p w:rsidR="003C49B7" w:rsidRPr="003C49B7" w:rsidRDefault="003C49B7" w:rsidP="003C49B7">
      <w:pPr>
        <w:pStyle w:val="Prrafodelista"/>
        <w:rPr>
          <w:rFonts w:asciiTheme="minorHAnsi" w:hAnsiTheme="minorHAnsi" w:cs="Arial"/>
        </w:rPr>
      </w:pPr>
    </w:p>
    <w:p w:rsidR="003C49B7" w:rsidRPr="003C49B7" w:rsidRDefault="00FB7B79" w:rsidP="003C49B7">
      <w:pPr>
        <w:pStyle w:val="Prrafodelista"/>
        <w:numPr>
          <w:ilvl w:val="2"/>
          <w:numId w:val="23"/>
        </w:numPr>
        <w:tabs>
          <w:tab w:val="right" w:pos="1418"/>
        </w:tabs>
        <w:ind w:left="1418" w:hanging="567"/>
        <w:jc w:val="both"/>
        <w:rPr>
          <w:rFonts w:asciiTheme="minorHAnsi" w:hAnsiTheme="minorHAnsi"/>
        </w:rPr>
      </w:pPr>
      <w:r w:rsidRPr="003C49B7">
        <w:rPr>
          <w:rFonts w:asciiTheme="minorHAnsi" w:hAnsiTheme="minorHAnsi" w:cs="Arial"/>
        </w:rPr>
        <w:t xml:space="preserve">El licitante deberá contar con certificados de laboratorio de la tela para sabanas, batas y campos, </w:t>
      </w:r>
      <w:r w:rsidR="00D77379" w:rsidRPr="003C49B7">
        <w:rPr>
          <w:rFonts w:asciiTheme="minorHAnsi" w:hAnsiTheme="minorHAnsi" w:cs="Arial"/>
        </w:rPr>
        <w:t>expedidos conforme a las Normas que emite la Cámara Nacional de la Industria Textil por laboratorio acreditado por la Entidad Mexicana de Acreditación</w:t>
      </w:r>
      <w:r w:rsidRPr="003C49B7">
        <w:rPr>
          <w:rFonts w:asciiTheme="minorHAnsi" w:hAnsiTheme="minorHAnsi" w:cs="Arial"/>
        </w:rPr>
        <w:t xml:space="preserve"> correspondiente a identificación de contenido de fibras, masa, resistencia a la tracción, resistencia al rasgado, cambio dimensional, resistencia a la formación de frisas, tipo de t</w:t>
      </w:r>
      <w:r w:rsidR="00F945BE" w:rsidRPr="003C49B7">
        <w:rPr>
          <w:rFonts w:asciiTheme="minorHAnsi" w:hAnsiTheme="minorHAnsi" w:cs="Arial"/>
        </w:rPr>
        <w:t xml:space="preserve">ejido, tipo de ligamento, etc. </w:t>
      </w:r>
      <w:r w:rsidRPr="003C49B7">
        <w:rPr>
          <w:rFonts w:asciiTheme="minorHAnsi" w:hAnsiTheme="minorHAnsi" w:cs="Arial"/>
        </w:rPr>
        <w:t>En los cuales se apliq</w:t>
      </w:r>
      <w:r w:rsidR="00D77379" w:rsidRPr="003C49B7">
        <w:rPr>
          <w:rFonts w:asciiTheme="minorHAnsi" w:hAnsiTheme="minorHAnsi" w:cs="Arial"/>
        </w:rPr>
        <w:t>uen las Normas correspondientes; y se deberá anexar copia simple de la acreditación ante la entidad mexicana de acreditación del laboratorio.</w:t>
      </w:r>
    </w:p>
    <w:p w:rsidR="003C49B7" w:rsidRPr="003C49B7" w:rsidRDefault="003C49B7" w:rsidP="003C49B7">
      <w:pPr>
        <w:pStyle w:val="Prrafodelista"/>
        <w:rPr>
          <w:rFonts w:asciiTheme="minorHAnsi" w:hAnsiTheme="minorHAnsi" w:cs="Arial"/>
        </w:rPr>
      </w:pPr>
    </w:p>
    <w:p w:rsidR="003C49B7" w:rsidRPr="003C49B7" w:rsidRDefault="00D77379" w:rsidP="003C49B7">
      <w:pPr>
        <w:pStyle w:val="Prrafodelista"/>
        <w:numPr>
          <w:ilvl w:val="2"/>
          <w:numId w:val="23"/>
        </w:numPr>
        <w:tabs>
          <w:tab w:val="right" w:pos="1418"/>
        </w:tabs>
        <w:ind w:left="1418" w:hanging="567"/>
        <w:jc w:val="both"/>
        <w:rPr>
          <w:rFonts w:asciiTheme="minorHAnsi" w:hAnsiTheme="minorHAnsi"/>
        </w:rPr>
      </w:pPr>
      <w:r w:rsidRPr="003C49B7">
        <w:rPr>
          <w:rFonts w:asciiTheme="minorHAnsi" w:hAnsiTheme="minorHAnsi" w:cs="Arial"/>
        </w:rPr>
        <w:t>Los licitantes deberán comprobar que cuentan con una planta de respaldo en caso de contingencia propia del licitante o contar con algún convenio con otra empresa del mismo giro o un plan de contingencia que garantice a la convocante la prestación ininterrumpida del servicio a las unidades hospitalarias de la Convocante en caso de fallo o contingencia de su planta procesadora o de desastres naturales</w:t>
      </w:r>
      <w:r w:rsidRPr="003C49B7">
        <w:rPr>
          <w:color w:val="000000"/>
          <w:lang w:eastAsia="es-MX"/>
        </w:rPr>
        <w:t>.</w:t>
      </w:r>
    </w:p>
    <w:p w:rsidR="003C49B7" w:rsidRPr="003C49B7" w:rsidRDefault="003C49B7" w:rsidP="003C49B7">
      <w:pPr>
        <w:pStyle w:val="Prrafodelista"/>
        <w:rPr>
          <w:rFonts w:asciiTheme="minorHAnsi" w:hAnsiTheme="minorHAnsi"/>
        </w:rPr>
      </w:pPr>
    </w:p>
    <w:p w:rsidR="003C49B7" w:rsidRDefault="00E87248" w:rsidP="003C49B7">
      <w:pPr>
        <w:pStyle w:val="Prrafodelista"/>
        <w:numPr>
          <w:ilvl w:val="2"/>
          <w:numId w:val="23"/>
        </w:numPr>
        <w:tabs>
          <w:tab w:val="right" w:pos="1418"/>
        </w:tabs>
        <w:ind w:left="1418" w:hanging="567"/>
        <w:jc w:val="both"/>
        <w:rPr>
          <w:rFonts w:asciiTheme="minorHAnsi" w:hAnsiTheme="minorHAnsi"/>
        </w:rPr>
      </w:pPr>
      <w:r w:rsidRPr="003C49B7">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rsidR="00BC6102" w:rsidRPr="00BC6102" w:rsidRDefault="00BC6102" w:rsidP="00BC6102">
      <w:pPr>
        <w:pStyle w:val="Prrafodelista"/>
        <w:rPr>
          <w:rFonts w:asciiTheme="minorHAnsi" w:hAnsiTheme="minorHAnsi"/>
        </w:rPr>
      </w:pPr>
    </w:p>
    <w:p w:rsidR="00BC6102" w:rsidRDefault="00BC6102" w:rsidP="003C49B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 xml:space="preserve"> </w:t>
      </w:r>
      <w:r w:rsidRPr="00E30DE0">
        <w:rPr>
          <w:rFonts w:asciiTheme="minorHAnsi" w:hAnsiTheme="minorHAnsi"/>
        </w:rPr>
        <w:t>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rsidR="00BC6102" w:rsidRPr="00BC6102" w:rsidRDefault="00BC6102" w:rsidP="00BC6102">
      <w:pPr>
        <w:pStyle w:val="Prrafodelista"/>
        <w:rPr>
          <w:rFonts w:asciiTheme="minorHAnsi" w:hAnsiTheme="minorHAnsi"/>
        </w:rPr>
      </w:pPr>
    </w:p>
    <w:p w:rsidR="00BC6102" w:rsidRDefault="00BC6102" w:rsidP="003C49B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 xml:space="preserve"> </w:t>
      </w:r>
      <w:r w:rsidRPr="00A6680A">
        <w:rPr>
          <w:rFonts w:asciiTheme="minorHAnsi" w:hAnsiTheme="minorHAnsi"/>
        </w:rPr>
        <w:t>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rsidR="00BC6102" w:rsidRPr="00BC6102" w:rsidRDefault="00BC6102" w:rsidP="00BC6102">
      <w:pPr>
        <w:pStyle w:val="Prrafodelista"/>
        <w:rPr>
          <w:rFonts w:asciiTheme="minorHAnsi" w:hAnsiTheme="minorHAnsi"/>
        </w:rPr>
      </w:pPr>
    </w:p>
    <w:p w:rsidR="00BC6102" w:rsidRDefault="00BC6102" w:rsidP="003C49B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 xml:space="preserve"> </w:t>
      </w:r>
      <w:r w:rsidRPr="00DA391A">
        <w:rPr>
          <w:rFonts w:asciiTheme="minorHAnsi" w:hAnsiTheme="minorHAnsi"/>
        </w:rPr>
        <w:t xml:space="preserve">El licitante ganador está obligado a proporcionar en tiempo y forma, la información que en su momento se le requiera por parte de la Contraloría y Transparencia Gubernamental del Estado y/o el Órgano de Control Interno, </w:t>
      </w:r>
      <w:r w:rsidRPr="00DA391A">
        <w:rPr>
          <w:rFonts w:asciiTheme="minorHAnsi" w:hAnsiTheme="minorHAnsi"/>
        </w:rPr>
        <w:lastRenderedPageBreak/>
        <w:t>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rsidR="003C49B7" w:rsidRPr="003C49B7" w:rsidRDefault="003C49B7" w:rsidP="003C49B7">
      <w:pPr>
        <w:pStyle w:val="Prrafodelista"/>
        <w:rPr>
          <w:rFonts w:asciiTheme="minorHAnsi" w:hAnsiTheme="minorHAnsi"/>
        </w:rPr>
      </w:pPr>
    </w:p>
    <w:p w:rsidR="00B81B08" w:rsidRPr="003C49B7" w:rsidRDefault="00BC6102" w:rsidP="003C49B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 xml:space="preserve"> </w:t>
      </w:r>
      <w:r w:rsidR="00E87248" w:rsidRPr="003C49B7">
        <w:rPr>
          <w:rFonts w:asciiTheme="minorHAnsi" w:hAnsiTheme="minorHAnsi"/>
        </w:rPr>
        <w:t>P</w:t>
      </w:r>
      <w:r w:rsidR="00B81B08" w:rsidRPr="003C49B7">
        <w:rPr>
          <w:rFonts w:asciiTheme="minorHAnsi" w:hAnsiTheme="minorHAnsi"/>
        </w:rPr>
        <w:t>ara el desarrollo de los eventos y menciones en las presentes bases se señalan los domicilios de la Sub</w:t>
      </w:r>
      <w:r w:rsidR="00221835" w:rsidRPr="003C49B7">
        <w:rPr>
          <w:rFonts w:asciiTheme="minorHAnsi" w:hAnsiTheme="minorHAnsi"/>
        </w:rPr>
        <w:t>secretaria</w:t>
      </w:r>
      <w:r w:rsidR="00B81B08" w:rsidRPr="003C49B7">
        <w:rPr>
          <w:rFonts w:asciiTheme="minorHAnsi" w:hAnsiTheme="minorHAnsi"/>
        </w:rPr>
        <w:t xml:space="preserve"> de </w:t>
      </w:r>
      <w:r w:rsidR="00572EFD" w:rsidRPr="003C49B7">
        <w:rPr>
          <w:rFonts w:asciiTheme="minorHAnsi" w:hAnsiTheme="minorHAnsi"/>
        </w:rPr>
        <w:t xml:space="preserve">Prevención y Control de Enfermedades </w:t>
      </w:r>
      <w:r w:rsidR="00B81B08" w:rsidRPr="003C49B7">
        <w:rPr>
          <w:rFonts w:asciiTheme="minorHAnsi" w:hAnsiTheme="minorHAnsi"/>
        </w:rPr>
        <w:t xml:space="preserve">y la Dirección Administrativa de la Convocante, ubicadas en Matamoros No. 520 Ote, </w:t>
      </w:r>
      <w:r w:rsidR="00221835" w:rsidRPr="003C49B7">
        <w:rPr>
          <w:rFonts w:asciiTheme="minorHAnsi" w:hAnsiTheme="minorHAnsi"/>
        </w:rPr>
        <w:t>3</w:t>
      </w:r>
      <w:r w:rsidR="00B81B08" w:rsidRPr="003C49B7">
        <w:rPr>
          <w:rFonts w:asciiTheme="minorHAnsi" w:hAnsiTheme="minorHAnsi"/>
        </w:rPr>
        <w:t>er. y 2do</w:t>
      </w:r>
      <w:r>
        <w:rPr>
          <w:rFonts w:asciiTheme="minorHAnsi" w:hAnsiTheme="minorHAnsi"/>
        </w:rPr>
        <w:t>.</w:t>
      </w:r>
      <w:r w:rsidR="00B81B08" w:rsidRPr="003C49B7">
        <w:rPr>
          <w:rFonts w:asciiTheme="minorHAnsi" w:hAnsiTheme="minorHAnsi"/>
        </w:rPr>
        <w:t xml:space="preserve"> piso, Centro de Monterrey Nuevo León, C.P. 64000.</w:t>
      </w:r>
    </w:p>
    <w:p w:rsidR="00114B38" w:rsidRDefault="00114B38" w:rsidP="002B6BE9">
      <w:pPr>
        <w:tabs>
          <w:tab w:val="left" w:pos="851"/>
        </w:tabs>
        <w:ind w:left="284" w:right="-1"/>
        <w:jc w:val="both"/>
        <w:rPr>
          <w:rFonts w:asciiTheme="minorHAnsi" w:hAnsiTheme="minorHAnsi"/>
          <w:b/>
          <w:u w:val="single"/>
        </w:rPr>
      </w:pPr>
    </w:p>
    <w:p w:rsidR="00114B38" w:rsidRDefault="00114B38" w:rsidP="002B6BE9">
      <w:pPr>
        <w:tabs>
          <w:tab w:val="left" w:pos="851"/>
        </w:tabs>
        <w:ind w:left="284" w:right="-1"/>
        <w:jc w:val="both"/>
        <w:rPr>
          <w:rFonts w:asciiTheme="minorHAnsi" w:hAnsiTheme="minorHAnsi"/>
          <w:b/>
          <w:u w:val="single"/>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rsidR="00A1692B" w:rsidRPr="00037DE1" w:rsidRDefault="00A1692B" w:rsidP="00A1692B">
      <w:pPr>
        <w:tabs>
          <w:tab w:val="left" w:pos="851"/>
        </w:tabs>
        <w:ind w:right="-1"/>
        <w:jc w:val="both"/>
        <w:rPr>
          <w:rFonts w:asciiTheme="minorHAnsi" w:hAnsiTheme="minorHAnsi"/>
          <w:b/>
        </w:rPr>
      </w:pPr>
    </w:p>
    <w:p w:rsidR="00B81B08" w:rsidRDefault="00A1692B" w:rsidP="00B81B08">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rsidR="00B81B08" w:rsidRDefault="00B81B08" w:rsidP="00B81B08">
      <w:pPr>
        <w:tabs>
          <w:tab w:val="left" w:pos="851"/>
        </w:tabs>
        <w:ind w:left="709" w:right="-1"/>
        <w:jc w:val="both"/>
        <w:rPr>
          <w:rFonts w:asciiTheme="minorHAnsi" w:hAnsiTheme="minorHAnsi"/>
          <w:b/>
        </w:rPr>
      </w:pPr>
    </w:p>
    <w:p w:rsidR="00E87248" w:rsidRPr="00BB2577" w:rsidRDefault="00E87248" w:rsidP="00E87248">
      <w:pPr>
        <w:pStyle w:val="Textoindependiente2"/>
        <w:tabs>
          <w:tab w:val="left" w:pos="851"/>
        </w:tabs>
        <w:ind w:left="1418" w:right="0" w:hanging="567"/>
        <w:rPr>
          <w:rFonts w:asciiTheme="minorHAnsi" w:hAnsiTheme="minorHAnsi"/>
          <w:sz w:val="20"/>
        </w:rPr>
      </w:pPr>
      <w:r w:rsidRPr="00BB2577">
        <w:rPr>
          <w:rFonts w:asciiTheme="minorHAnsi" w:hAnsiTheme="minorHAnsi"/>
          <w:sz w:val="20"/>
        </w:rPr>
        <w:t xml:space="preserve">El servicio se prestará a partir del </w:t>
      </w:r>
      <w:r w:rsidR="00BC6102" w:rsidRPr="00BB2577">
        <w:rPr>
          <w:rFonts w:asciiTheme="minorHAnsi" w:hAnsiTheme="minorHAnsi"/>
          <w:sz w:val="20"/>
        </w:rPr>
        <w:t>0</w:t>
      </w:r>
      <w:r w:rsidR="00BB2577" w:rsidRPr="00BB2577">
        <w:rPr>
          <w:rFonts w:asciiTheme="minorHAnsi" w:hAnsiTheme="minorHAnsi"/>
          <w:sz w:val="20"/>
        </w:rPr>
        <w:t>4</w:t>
      </w:r>
      <w:r w:rsidRPr="00BB2577">
        <w:rPr>
          <w:rFonts w:asciiTheme="minorHAnsi" w:hAnsiTheme="minorHAnsi"/>
          <w:sz w:val="20"/>
        </w:rPr>
        <w:t xml:space="preserve"> de </w:t>
      </w:r>
      <w:r w:rsidR="00BC6102" w:rsidRPr="00BB2577">
        <w:rPr>
          <w:rFonts w:asciiTheme="minorHAnsi" w:hAnsiTheme="minorHAnsi"/>
          <w:sz w:val="20"/>
        </w:rPr>
        <w:t>e</w:t>
      </w:r>
      <w:r w:rsidR="00D82D3E" w:rsidRPr="00BB2577">
        <w:rPr>
          <w:rFonts w:asciiTheme="minorHAnsi" w:hAnsiTheme="minorHAnsi"/>
          <w:sz w:val="20"/>
        </w:rPr>
        <w:t xml:space="preserve">nero </w:t>
      </w:r>
      <w:r w:rsidR="00BD776C" w:rsidRPr="00BB2577">
        <w:rPr>
          <w:rFonts w:asciiTheme="minorHAnsi" w:hAnsiTheme="minorHAnsi"/>
          <w:sz w:val="20"/>
        </w:rPr>
        <w:t>del 202</w:t>
      </w:r>
      <w:r w:rsidR="00BC6102" w:rsidRPr="00BB2577">
        <w:rPr>
          <w:rFonts w:asciiTheme="minorHAnsi" w:hAnsiTheme="minorHAnsi"/>
          <w:sz w:val="20"/>
        </w:rPr>
        <w:t>2</w:t>
      </w:r>
      <w:r w:rsidRPr="00BB2577">
        <w:rPr>
          <w:rFonts w:asciiTheme="minorHAnsi" w:hAnsiTheme="minorHAnsi"/>
          <w:sz w:val="20"/>
        </w:rPr>
        <w:t xml:space="preserve"> al </w:t>
      </w:r>
      <w:r w:rsidR="00BC6102" w:rsidRPr="00BB2577">
        <w:rPr>
          <w:rFonts w:asciiTheme="minorHAnsi" w:hAnsiTheme="minorHAnsi"/>
          <w:sz w:val="20"/>
        </w:rPr>
        <w:t>31 de d</w:t>
      </w:r>
      <w:r w:rsidR="00B3118D" w:rsidRPr="00BB2577">
        <w:rPr>
          <w:rFonts w:asciiTheme="minorHAnsi" w:hAnsiTheme="minorHAnsi"/>
          <w:sz w:val="20"/>
        </w:rPr>
        <w:t>iciembre</w:t>
      </w:r>
      <w:r w:rsidR="005B4C8D" w:rsidRPr="00BB2577">
        <w:rPr>
          <w:rFonts w:asciiTheme="minorHAnsi" w:hAnsiTheme="minorHAnsi"/>
          <w:sz w:val="20"/>
        </w:rPr>
        <w:t xml:space="preserve"> del 202</w:t>
      </w:r>
      <w:r w:rsidR="00BC6102" w:rsidRPr="00BB2577">
        <w:rPr>
          <w:rFonts w:asciiTheme="minorHAnsi" w:hAnsiTheme="minorHAnsi"/>
          <w:sz w:val="20"/>
        </w:rPr>
        <w:t>2</w:t>
      </w:r>
      <w:r w:rsidRPr="00BB2577">
        <w:rPr>
          <w:rFonts w:asciiTheme="minorHAnsi" w:hAnsiTheme="minorHAnsi"/>
          <w:sz w:val="20"/>
        </w:rPr>
        <w:t>.</w:t>
      </w:r>
    </w:p>
    <w:p w:rsidR="00D16279" w:rsidRPr="00BB2577" w:rsidRDefault="00D16279" w:rsidP="00D16279">
      <w:pPr>
        <w:ind w:left="1276" w:right="49" w:hanging="283"/>
        <w:jc w:val="both"/>
        <w:rPr>
          <w:rFonts w:asciiTheme="minorHAnsi" w:hAnsiTheme="minorHAnsi" w:cstheme="minorHAnsi"/>
        </w:rPr>
      </w:pPr>
    </w:p>
    <w:p w:rsidR="00B81B08" w:rsidRPr="00BB2577" w:rsidRDefault="00A1692B" w:rsidP="00A83A41">
      <w:pPr>
        <w:ind w:left="709" w:right="-1"/>
        <w:jc w:val="both"/>
        <w:rPr>
          <w:rFonts w:asciiTheme="minorHAnsi" w:hAnsiTheme="minorHAnsi"/>
          <w:b/>
        </w:rPr>
      </w:pPr>
      <w:r w:rsidRPr="00BB2577">
        <w:rPr>
          <w:rFonts w:asciiTheme="minorHAnsi" w:hAnsiTheme="minorHAnsi"/>
          <w:b/>
        </w:rPr>
        <w:t>1.2.2</w:t>
      </w:r>
      <w:r w:rsidR="00D16279" w:rsidRPr="00BB2577">
        <w:rPr>
          <w:rFonts w:asciiTheme="minorHAnsi" w:hAnsiTheme="minorHAnsi"/>
          <w:b/>
        </w:rPr>
        <w:t xml:space="preserve">. </w:t>
      </w:r>
      <w:r w:rsidRPr="00BB2577">
        <w:rPr>
          <w:rFonts w:asciiTheme="minorHAnsi" w:hAnsiTheme="minorHAnsi"/>
          <w:b/>
        </w:rPr>
        <w:t xml:space="preserve">Lugar de </w:t>
      </w:r>
      <w:r w:rsidR="005523FF" w:rsidRPr="00BB2577">
        <w:rPr>
          <w:rFonts w:asciiTheme="minorHAnsi" w:hAnsiTheme="minorHAnsi"/>
          <w:b/>
        </w:rPr>
        <w:t>prestación del servicio</w:t>
      </w:r>
      <w:r w:rsidRPr="00BB2577">
        <w:rPr>
          <w:rFonts w:asciiTheme="minorHAnsi" w:hAnsiTheme="minorHAnsi"/>
          <w:b/>
        </w:rPr>
        <w:t>:</w:t>
      </w:r>
      <w:r w:rsidR="00A83A41" w:rsidRPr="00BB2577">
        <w:rPr>
          <w:rFonts w:asciiTheme="minorHAnsi" w:hAnsiTheme="minorHAnsi"/>
          <w:b/>
        </w:rPr>
        <w:t xml:space="preserve"> </w:t>
      </w:r>
    </w:p>
    <w:p w:rsidR="00B81B08" w:rsidRPr="00BB2577" w:rsidRDefault="00B81B08" w:rsidP="00A83A41">
      <w:pPr>
        <w:ind w:left="709" w:right="-1"/>
        <w:jc w:val="both"/>
        <w:rPr>
          <w:rFonts w:asciiTheme="minorHAnsi" w:hAnsiTheme="minorHAnsi"/>
          <w:b/>
        </w:rPr>
      </w:pPr>
    </w:p>
    <w:p w:rsidR="00203F50" w:rsidRDefault="00A80266" w:rsidP="00203F50">
      <w:pPr>
        <w:tabs>
          <w:tab w:val="right" w:pos="709"/>
        </w:tabs>
        <w:ind w:left="709" w:right="-1"/>
        <w:jc w:val="both"/>
        <w:rPr>
          <w:rFonts w:asciiTheme="minorHAnsi" w:hAnsiTheme="minorHAnsi"/>
        </w:rPr>
      </w:pPr>
      <w:r w:rsidRPr="00BB2577">
        <w:rPr>
          <w:rFonts w:asciiTheme="minorHAnsi" w:hAnsiTheme="minorHAnsi"/>
        </w:rPr>
        <w:t>La prestación del servicio</w:t>
      </w:r>
      <w:r w:rsidR="00203F50" w:rsidRPr="00BB2577">
        <w:rPr>
          <w:rFonts w:asciiTheme="minorHAnsi" w:hAnsiTheme="minorHAnsi"/>
        </w:rPr>
        <w:t xml:space="preserve"> será en:</w:t>
      </w:r>
    </w:p>
    <w:p w:rsidR="00D82D3E" w:rsidRDefault="00D82D3E" w:rsidP="00203F50">
      <w:pPr>
        <w:tabs>
          <w:tab w:val="right" w:pos="709"/>
        </w:tabs>
        <w:ind w:left="709" w:right="-1"/>
        <w:jc w:val="both"/>
        <w:rPr>
          <w:rFonts w:asciiTheme="minorHAnsi" w:hAnsiTheme="minorHAnsi"/>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0"/>
        <w:gridCol w:w="6804"/>
      </w:tblGrid>
      <w:tr w:rsidR="00137FC1" w:rsidRPr="00D82D3E" w:rsidTr="00920BBB">
        <w:trPr>
          <w:jc w:val="center"/>
        </w:trPr>
        <w:tc>
          <w:tcPr>
            <w:tcW w:w="4390" w:type="dxa"/>
            <w:shd w:val="clear" w:color="auto" w:fill="00CCFF"/>
            <w:vAlign w:val="center"/>
          </w:tcPr>
          <w:p w:rsidR="00137FC1" w:rsidRPr="00D82D3E" w:rsidRDefault="00D82D3E" w:rsidP="00ED4597">
            <w:pPr>
              <w:jc w:val="center"/>
              <w:rPr>
                <w:rFonts w:asciiTheme="minorHAnsi" w:hAnsiTheme="minorHAnsi" w:cs="Arial"/>
                <w:b/>
                <w:sz w:val="16"/>
                <w:szCs w:val="16"/>
              </w:rPr>
            </w:pPr>
            <w:r w:rsidRPr="00D82D3E">
              <w:rPr>
                <w:rFonts w:asciiTheme="minorHAnsi" w:hAnsiTheme="minorHAnsi" w:cs="Arial"/>
                <w:b/>
                <w:sz w:val="16"/>
                <w:szCs w:val="16"/>
              </w:rPr>
              <w:t>UNIDAD</w:t>
            </w:r>
          </w:p>
        </w:tc>
        <w:tc>
          <w:tcPr>
            <w:tcW w:w="6804" w:type="dxa"/>
            <w:shd w:val="clear" w:color="auto" w:fill="00CCFF"/>
            <w:vAlign w:val="center"/>
          </w:tcPr>
          <w:p w:rsidR="00137FC1" w:rsidRPr="00D82D3E" w:rsidRDefault="00D82D3E" w:rsidP="00ED4597">
            <w:pPr>
              <w:jc w:val="center"/>
              <w:rPr>
                <w:rFonts w:asciiTheme="minorHAnsi" w:hAnsiTheme="minorHAnsi" w:cs="Arial"/>
                <w:b/>
                <w:sz w:val="16"/>
                <w:szCs w:val="16"/>
              </w:rPr>
            </w:pPr>
            <w:r w:rsidRPr="00D82D3E">
              <w:rPr>
                <w:rFonts w:asciiTheme="minorHAnsi" w:hAnsiTheme="minorHAnsi" w:cs="Arial"/>
                <w:b/>
                <w:sz w:val="16"/>
                <w:szCs w:val="16"/>
              </w:rPr>
              <w:t>UBICACIÓN</w:t>
            </w:r>
          </w:p>
        </w:tc>
      </w:tr>
      <w:tr w:rsidR="00137FC1" w:rsidRPr="00BB2577" w:rsidTr="00D82D3E">
        <w:trPr>
          <w:jc w:val="center"/>
        </w:trPr>
        <w:tc>
          <w:tcPr>
            <w:tcW w:w="4390" w:type="dxa"/>
            <w:vAlign w:val="center"/>
          </w:tcPr>
          <w:p w:rsidR="00137FC1" w:rsidRPr="00BB2577" w:rsidRDefault="00D82D3E" w:rsidP="00137FC1">
            <w:pPr>
              <w:rPr>
                <w:rFonts w:asciiTheme="minorHAnsi" w:hAnsiTheme="minorHAnsi"/>
                <w:sz w:val="16"/>
                <w:szCs w:val="16"/>
              </w:rPr>
            </w:pPr>
            <w:r w:rsidRPr="00BB2577">
              <w:rPr>
                <w:rFonts w:asciiTheme="minorHAnsi" w:hAnsiTheme="minorHAnsi"/>
                <w:sz w:val="16"/>
                <w:szCs w:val="16"/>
              </w:rPr>
              <w:t>HOSPITAL METROPOLITANO “DR. BERNARDO SEPÚLVEDA”</w:t>
            </w:r>
          </w:p>
        </w:tc>
        <w:tc>
          <w:tcPr>
            <w:tcW w:w="6804" w:type="dxa"/>
            <w:vAlign w:val="center"/>
          </w:tcPr>
          <w:p w:rsidR="00137FC1" w:rsidRPr="00BB2577" w:rsidRDefault="00D82D3E" w:rsidP="00137FC1">
            <w:pPr>
              <w:rPr>
                <w:rFonts w:asciiTheme="minorHAnsi" w:hAnsiTheme="minorHAnsi"/>
                <w:sz w:val="16"/>
                <w:szCs w:val="16"/>
              </w:rPr>
            </w:pPr>
            <w:r w:rsidRPr="00BB2577">
              <w:rPr>
                <w:rFonts w:asciiTheme="minorHAnsi" w:hAnsiTheme="minorHAnsi"/>
                <w:sz w:val="16"/>
                <w:szCs w:val="16"/>
              </w:rPr>
              <w:t>AVE. ADOLFO LÓPEZ MATEOS NO. 4600, COL. BOSQUES DEL NOGALAR EN SAN NICOLÁS DE LOS GARZA, N.L., C.P. 66480</w:t>
            </w:r>
          </w:p>
        </w:tc>
      </w:tr>
      <w:tr w:rsidR="00137FC1" w:rsidRPr="00BB2577" w:rsidTr="00D82D3E">
        <w:trPr>
          <w:jc w:val="center"/>
        </w:trPr>
        <w:tc>
          <w:tcPr>
            <w:tcW w:w="4390" w:type="dxa"/>
            <w:vAlign w:val="center"/>
          </w:tcPr>
          <w:p w:rsidR="00137FC1" w:rsidRPr="00BB2577" w:rsidRDefault="00D82D3E" w:rsidP="00137FC1">
            <w:pPr>
              <w:rPr>
                <w:rFonts w:asciiTheme="minorHAnsi" w:hAnsiTheme="minorHAnsi"/>
                <w:sz w:val="16"/>
                <w:szCs w:val="16"/>
              </w:rPr>
            </w:pPr>
            <w:r w:rsidRPr="00BB2577">
              <w:rPr>
                <w:rFonts w:asciiTheme="minorHAnsi" w:hAnsiTheme="minorHAnsi"/>
                <w:sz w:val="16"/>
                <w:szCs w:val="16"/>
              </w:rPr>
              <w:t>HOSPITAL REGIONAL DE ALTA ESPECIALIDAD MATERNO INFANTIL</w:t>
            </w:r>
          </w:p>
        </w:tc>
        <w:tc>
          <w:tcPr>
            <w:tcW w:w="6804" w:type="dxa"/>
            <w:vAlign w:val="center"/>
          </w:tcPr>
          <w:p w:rsidR="00137FC1" w:rsidRPr="00BB2577" w:rsidRDefault="00D82D3E" w:rsidP="00137FC1">
            <w:pPr>
              <w:rPr>
                <w:rFonts w:asciiTheme="minorHAnsi" w:hAnsiTheme="minorHAnsi"/>
                <w:sz w:val="16"/>
                <w:szCs w:val="16"/>
              </w:rPr>
            </w:pPr>
            <w:r w:rsidRPr="00BB2577">
              <w:rPr>
                <w:rFonts w:asciiTheme="minorHAnsi" w:hAnsiTheme="minorHAnsi"/>
                <w:sz w:val="16"/>
                <w:szCs w:val="16"/>
              </w:rPr>
              <w:t>ALDAMA E INDEPENDENCIA, COLONIA SAN RAFAEL EN GUADALUPE, N.L.</w:t>
            </w:r>
          </w:p>
        </w:tc>
      </w:tr>
      <w:tr w:rsidR="00137FC1" w:rsidRPr="00BB2577" w:rsidTr="00D82D3E">
        <w:trPr>
          <w:jc w:val="center"/>
        </w:trPr>
        <w:tc>
          <w:tcPr>
            <w:tcW w:w="4390" w:type="dxa"/>
            <w:vAlign w:val="center"/>
          </w:tcPr>
          <w:p w:rsidR="00137FC1" w:rsidRPr="00BB2577" w:rsidRDefault="00D82D3E" w:rsidP="00137FC1">
            <w:pPr>
              <w:rPr>
                <w:rFonts w:asciiTheme="minorHAnsi" w:hAnsiTheme="minorHAnsi"/>
                <w:sz w:val="16"/>
                <w:szCs w:val="16"/>
              </w:rPr>
            </w:pPr>
            <w:r w:rsidRPr="00BB2577">
              <w:rPr>
                <w:rFonts w:asciiTheme="minorHAnsi" w:hAnsiTheme="minorHAnsi"/>
                <w:sz w:val="16"/>
                <w:szCs w:val="16"/>
              </w:rPr>
              <w:t>HOSPITAL  GENERAL DE DR. ARROYO, N.L.</w:t>
            </w:r>
          </w:p>
        </w:tc>
        <w:tc>
          <w:tcPr>
            <w:tcW w:w="6804" w:type="dxa"/>
            <w:vAlign w:val="center"/>
          </w:tcPr>
          <w:p w:rsidR="00137FC1" w:rsidRPr="00BB2577" w:rsidRDefault="00D82D3E" w:rsidP="00137FC1">
            <w:pPr>
              <w:rPr>
                <w:rFonts w:asciiTheme="minorHAnsi" w:hAnsiTheme="minorHAnsi"/>
                <w:sz w:val="16"/>
                <w:szCs w:val="16"/>
              </w:rPr>
            </w:pPr>
            <w:r w:rsidRPr="00BB2577">
              <w:rPr>
                <w:rFonts w:asciiTheme="minorHAnsi" w:hAnsiTheme="minorHAnsi"/>
                <w:sz w:val="16"/>
                <w:szCs w:val="16"/>
              </w:rPr>
              <w:t>PADRE SEVERIANO MARTÍNEZ S/N DR. ARROYO, N. L. C.P. 67900.</w:t>
            </w:r>
          </w:p>
        </w:tc>
      </w:tr>
      <w:tr w:rsidR="00137FC1" w:rsidRPr="00BB2577" w:rsidTr="00D82D3E">
        <w:trPr>
          <w:jc w:val="center"/>
        </w:trPr>
        <w:tc>
          <w:tcPr>
            <w:tcW w:w="4390" w:type="dxa"/>
            <w:vAlign w:val="center"/>
          </w:tcPr>
          <w:p w:rsidR="00137FC1" w:rsidRPr="00BB2577" w:rsidRDefault="00D82D3E" w:rsidP="00137FC1">
            <w:pPr>
              <w:rPr>
                <w:rFonts w:asciiTheme="minorHAnsi" w:hAnsiTheme="minorHAnsi"/>
                <w:sz w:val="16"/>
                <w:szCs w:val="16"/>
              </w:rPr>
            </w:pPr>
            <w:r w:rsidRPr="00BB2577">
              <w:rPr>
                <w:rFonts w:asciiTheme="minorHAnsi" w:hAnsiTheme="minorHAnsi"/>
                <w:sz w:val="16"/>
                <w:szCs w:val="16"/>
              </w:rPr>
              <w:t>CENTRO DE ESPECIALIDADES DENTALES</w:t>
            </w:r>
          </w:p>
        </w:tc>
        <w:tc>
          <w:tcPr>
            <w:tcW w:w="6804" w:type="dxa"/>
            <w:vAlign w:val="center"/>
          </w:tcPr>
          <w:p w:rsidR="00137FC1" w:rsidRPr="00BB2577" w:rsidRDefault="00D82D3E" w:rsidP="00137FC1">
            <w:pPr>
              <w:rPr>
                <w:rFonts w:asciiTheme="minorHAnsi" w:hAnsiTheme="minorHAnsi"/>
                <w:sz w:val="16"/>
                <w:szCs w:val="16"/>
              </w:rPr>
            </w:pPr>
            <w:r w:rsidRPr="00BB2577">
              <w:rPr>
                <w:rFonts w:asciiTheme="minorHAnsi" w:hAnsiTheme="minorHAnsi"/>
                <w:sz w:val="16"/>
                <w:szCs w:val="16"/>
              </w:rPr>
              <w:t>BAJA CALIFORNIA NO. 356, COLONIA INDEPENDENCIA, MONTERREY, NUEVO LEÓN.</w:t>
            </w:r>
          </w:p>
        </w:tc>
      </w:tr>
      <w:tr w:rsidR="00137FC1" w:rsidRPr="00BB2577" w:rsidTr="00D82D3E">
        <w:trPr>
          <w:jc w:val="center"/>
        </w:trPr>
        <w:tc>
          <w:tcPr>
            <w:tcW w:w="4390" w:type="dxa"/>
            <w:vAlign w:val="center"/>
          </w:tcPr>
          <w:p w:rsidR="00137FC1" w:rsidRPr="00BB2577" w:rsidRDefault="00D82D3E" w:rsidP="00137FC1">
            <w:pPr>
              <w:rPr>
                <w:rFonts w:asciiTheme="minorHAnsi" w:hAnsiTheme="minorHAnsi"/>
                <w:sz w:val="16"/>
                <w:szCs w:val="16"/>
              </w:rPr>
            </w:pPr>
            <w:r w:rsidRPr="00BB2577">
              <w:rPr>
                <w:rFonts w:asciiTheme="minorHAnsi" w:hAnsiTheme="minorHAnsi"/>
                <w:sz w:val="16"/>
                <w:szCs w:val="16"/>
              </w:rPr>
              <w:t>UNEME PEDIÁTRICA</w:t>
            </w:r>
          </w:p>
        </w:tc>
        <w:tc>
          <w:tcPr>
            <w:tcW w:w="6804" w:type="dxa"/>
            <w:vAlign w:val="center"/>
          </w:tcPr>
          <w:p w:rsidR="00137FC1" w:rsidRPr="00BB2577" w:rsidRDefault="00D82D3E" w:rsidP="00137FC1">
            <w:pPr>
              <w:pStyle w:val="Textoindependiente23"/>
              <w:rPr>
                <w:rFonts w:asciiTheme="minorHAnsi" w:hAnsiTheme="minorHAnsi"/>
                <w:sz w:val="16"/>
                <w:szCs w:val="16"/>
              </w:rPr>
            </w:pPr>
            <w:r w:rsidRPr="00BB2577">
              <w:rPr>
                <w:rFonts w:asciiTheme="minorHAnsi" w:hAnsiTheme="minorHAnsi"/>
                <w:sz w:val="16"/>
                <w:szCs w:val="16"/>
              </w:rPr>
              <w:t>ISABEL LA CATÓLICA NO. 110, FRACC. CENTRO, MONTERREY, N.L., C.P. 64720</w:t>
            </w:r>
          </w:p>
        </w:tc>
      </w:tr>
      <w:tr w:rsidR="00D82D3E" w:rsidRPr="00BB2577" w:rsidTr="00D82D3E">
        <w:trPr>
          <w:jc w:val="center"/>
        </w:trPr>
        <w:tc>
          <w:tcPr>
            <w:tcW w:w="4390" w:type="dxa"/>
            <w:vAlign w:val="center"/>
          </w:tcPr>
          <w:p w:rsidR="00D82D3E" w:rsidRPr="00BB2577" w:rsidRDefault="00D82D3E" w:rsidP="00D82D3E">
            <w:pPr>
              <w:rPr>
                <w:rFonts w:ascii="Calibri" w:hAnsi="Calibri"/>
                <w:color w:val="000000" w:themeColor="text1"/>
                <w:sz w:val="16"/>
                <w:szCs w:val="16"/>
                <w:lang w:val="es-MX" w:eastAsia="es-MX"/>
              </w:rPr>
            </w:pPr>
            <w:r w:rsidRPr="00BB2577">
              <w:rPr>
                <w:rFonts w:ascii="Calibri" w:hAnsi="Calibri"/>
                <w:color w:val="000000" w:themeColor="text1"/>
                <w:sz w:val="16"/>
                <w:szCs w:val="16"/>
                <w:lang w:eastAsia="es-MX"/>
              </w:rPr>
              <w:t>HOSPITAL GENERAL DE SABINAS HIDALGO</w:t>
            </w:r>
          </w:p>
        </w:tc>
        <w:tc>
          <w:tcPr>
            <w:tcW w:w="6804" w:type="dxa"/>
            <w:vAlign w:val="center"/>
          </w:tcPr>
          <w:p w:rsidR="00D82D3E" w:rsidRPr="00BB2577" w:rsidRDefault="00D82D3E" w:rsidP="00D82D3E">
            <w:pPr>
              <w:rPr>
                <w:rFonts w:ascii="Calibri" w:hAnsi="Calibri"/>
                <w:color w:val="000000" w:themeColor="text1"/>
                <w:sz w:val="16"/>
                <w:szCs w:val="16"/>
                <w:lang w:val="es-MX" w:eastAsia="es-MX"/>
              </w:rPr>
            </w:pPr>
            <w:r w:rsidRPr="00BB2577">
              <w:rPr>
                <w:rFonts w:ascii="Calibri" w:hAnsi="Calibri"/>
                <w:color w:val="000000" w:themeColor="text1"/>
                <w:sz w:val="16"/>
                <w:szCs w:val="16"/>
                <w:lang w:val="es-MX" w:eastAsia="es-MX"/>
              </w:rPr>
              <w:t>CARRETERA NACIONAL S/N COL. INDUSTRIAL, SABINAS HIDALGO, NUEVO LEÓN.</w:t>
            </w:r>
          </w:p>
        </w:tc>
      </w:tr>
      <w:tr w:rsidR="00137FC1" w:rsidRPr="00BB2577" w:rsidTr="00D82D3E">
        <w:trPr>
          <w:jc w:val="center"/>
        </w:trPr>
        <w:tc>
          <w:tcPr>
            <w:tcW w:w="4390" w:type="dxa"/>
            <w:vAlign w:val="center"/>
          </w:tcPr>
          <w:p w:rsidR="00137FC1" w:rsidRPr="00BB2577" w:rsidRDefault="00D82D3E" w:rsidP="00137FC1">
            <w:pPr>
              <w:rPr>
                <w:rFonts w:asciiTheme="minorHAnsi" w:hAnsiTheme="minorHAnsi"/>
                <w:sz w:val="16"/>
                <w:szCs w:val="16"/>
              </w:rPr>
            </w:pPr>
            <w:r w:rsidRPr="00BB2577">
              <w:rPr>
                <w:rFonts w:asciiTheme="minorHAnsi" w:hAnsiTheme="minorHAnsi"/>
                <w:sz w:val="16"/>
                <w:szCs w:val="16"/>
              </w:rPr>
              <w:t>UNIDAD DE REHABILITACIÓN PSIQUIÁTRICA</w:t>
            </w:r>
          </w:p>
        </w:tc>
        <w:tc>
          <w:tcPr>
            <w:tcW w:w="6804" w:type="dxa"/>
            <w:vAlign w:val="center"/>
          </w:tcPr>
          <w:p w:rsidR="00137FC1" w:rsidRPr="00BB2577" w:rsidRDefault="00D82D3E" w:rsidP="00137FC1">
            <w:pPr>
              <w:rPr>
                <w:rFonts w:asciiTheme="minorHAnsi" w:hAnsiTheme="minorHAnsi"/>
                <w:sz w:val="16"/>
                <w:szCs w:val="16"/>
              </w:rPr>
            </w:pPr>
            <w:r w:rsidRPr="00BB2577">
              <w:rPr>
                <w:rFonts w:asciiTheme="minorHAnsi" w:hAnsiTheme="minorHAnsi"/>
                <w:sz w:val="16"/>
                <w:szCs w:val="16"/>
              </w:rPr>
              <w:t>CAPITÁN MARIANO AZUETA NO. 680, COL. BUENOS AIRES, MONTERREY, N. L.</w:t>
            </w:r>
          </w:p>
        </w:tc>
      </w:tr>
      <w:tr w:rsidR="00F945BE" w:rsidRPr="00BB2577" w:rsidTr="00D82D3E">
        <w:trPr>
          <w:jc w:val="center"/>
        </w:trPr>
        <w:tc>
          <w:tcPr>
            <w:tcW w:w="4390" w:type="dxa"/>
            <w:vAlign w:val="center"/>
          </w:tcPr>
          <w:p w:rsidR="00F945BE" w:rsidRPr="00BB2577" w:rsidRDefault="00D82D3E" w:rsidP="00137FC1">
            <w:pPr>
              <w:rPr>
                <w:rFonts w:asciiTheme="minorHAnsi" w:hAnsiTheme="minorHAnsi"/>
                <w:sz w:val="16"/>
                <w:szCs w:val="16"/>
              </w:rPr>
            </w:pPr>
            <w:r w:rsidRPr="00BB2577">
              <w:rPr>
                <w:rFonts w:asciiTheme="minorHAnsi" w:hAnsiTheme="minorHAnsi"/>
                <w:sz w:val="16"/>
                <w:szCs w:val="16"/>
              </w:rPr>
              <w:t>HOSPITAL TIERRA Y LIBERTAD</w:t>
            </w:r>
          </w:p>
        </w:tc>
        <w:tc>
          <w:tcPr>
            <w:tcW w:w="6804" w:type="dxa"/>
            <w:vAlign w:val="center"/>
          </w:tcPr>
          <w:p w:rsidR="00F945BE" w:rsidRPr="00BB2577" w:rsidRDefault="00D82D3E" w:rsidP="00137FC1">
            <w:pPr>
              <w:rPr>
                <w:rFonts w:asciiTheme="minorHAnsi" w:hAnsiTheme="minorHAnsi"/>
                <w:sz w:val="16"/>
                <w:szCs w:val="16"/>
              </w:rPr>
            </w:pPr>
            <w:r w:rsidRPr="00BB2577">
              <w:rPr>
                <w:rFonts w:asciiTheme="minorHAnsi" w:hAnsiTheme="minorHAnsi"/>
                <w:sz w:val="16"/>
                <w:szCs w:val="16"/>
              </w:rPr>
              <w:t>ALMAZÁN Y RODRIGO GÓMEZ , COL. FRANCISCO I. MADERO, MONTERREY, N.L. C.P. 64249</w:t>
            </w:r>
          </w:p>
        </w:tc>
      </w:tr>
      <w:tr w:rsidR="000E77F7" w:rsidRPr="00BB2577" w:rsidTr="00D82D3E">
        <w:trPr>
          <w:jc w:val="center"/>
        </w:trPr>
        <w:tc>
          <w:tcPr>
            <w:tcW w:w="4390" w:type="dxa"/>
            <w:tcBorders>
              <w:top w:val="single" w:sz="4" w:space="0" w:color="auto"/>
              <w:left w:val="single" w:sz="4" w:space="0" w:color="auto"/>
              <w:bottom w:val="single" w:sz="4" w:space="0" w:color="auto"/>
              <w:right w:val="single" w:sz="4" w:space="0" w:color="auto"/>
            </w:tcBorders>
            <w:vAlign w:val="center"/>
          </w:tcPr>
          <w:p w:rsidR="000E77F7" w:rsidRPr="00BB2577" w:rsidRDefault="00D82D3E" w:rsidP="00736871">
            <w:pPr>
              <w:rPr>
                <w:rFonts w:asciiTheme="minorHAnsi" w:hAnsiTheme="minorHAnsi"/>
                <w:sz w:val="16"/>
                <w:szCs w:val="16"/>
              </w:rPr>
            </w:pPr>
            <w:r w:rsidRPr="00BB2577">
              <w:rPr>
                <w:rFonts w:asciiTheme="minorHAnsi" w:hAnsiTheme="minorHAnsi"/>
                <w:sz w:val="16"/>
                <w:szCs w:val="16"/>
              </w:rPr>
              <w:t>HOSPITAL GENERAL DE CERRALVO</w:t>
            </w:r>
          </w:p>
        </w:tc>
        <w:tc>
          <w:tcPr>
            <w:tcW w:w="6804" w:type="dxa"/>
            <w:tcBorders>
              <w:top w:val="single" w:sz="4" w:space="0" w:color="auto"/>
              <w:left w:val="single" w:sz="4" w:space="0" w:color="auto"/>
              <w:bottom w:val="single" w:sz="4" w:space="0" w:color="auto"/>
              <w:right w:val="single" w:sz="4" w:space="0" w:color="auto"/>
            </w:tcBorders>
            <w:vAlign w:val="center"/>
          </w:tcPr>
          <w:p w:rsidR="000E77F7" w:rsidRPr="00BB2577" w:rsidRDefault="00D82D3E" w:rsidP="00D82D3E">
            <w:pPr>
              <w:jc w:val="both"/>
              <w:rPr>
                <w:rFonts w:asciiTheme="minorHAnsi" w:hAnsiTheme="minorHAnsi"/>
                <w:sz w:val="16"/>
                <w:szCs w:val="16"/>
              </w:rPr>
            </w:pPr>
            <w:r w:rsidRPr="00BB2577">
              <w:rPr>
                <w:rFonts w:asciiTheme="minorHAnsi" w:hAnsiTheme="minorHAnsi"/>
                <w:sz w:val="16"/>
                <w:szCs w:val="16"/>
              </w:rPr>
              <w:t>DR. CORNELIO GONZÁLEZ RAMOS NO. 400, LIBRAMIENTO CARRETERA MONTERREY-MIGUEL ALEMÁN, CERRALVO, N.L.</w:t>
            </w:r>
          </w:p>
        </w:tc>
      </w:tr>
      <w:tr w:rsidR="00D82D3E" w:rsidRPr="00BB2577" w:rsidTr="00D82D3E">
        <w:trPr>
          <w:jc w:val="center"/>
        </w:trPr>
        <w:tc>
          <w:tcPr>
            <w:tcW w:w="4390" w:type="dxa"/>
            <w:tcBorders>
              <w:top w:val="single" w:sz="4" w:space="0" w:color="auto"/>
              <w:left w:val="single" w:sz="4" w:space="0" w:color="auto"/>
              <w:bottom w:val="single" w:sz="4" w:space="0" w:color="auto"/>
              <w:right w:val="single" w:sz="4" w:space="0" w:color="auto"/>
            </w:tcBorders>
            <w:vAlign w:val="center"/>
          </w:tcPr>
          <w:p w:rsidR="00D82D3E" w:rsidRPr="00BB2577" w:rsidRDefault="00D82D3E" w:rsidP="00D82D3E">
            <w:pPr>
              <w:rPr>
                <w:rFonts w:asciiTheme="minorHAnsi" w:hAnsiTheme="minorHAnsi"/>
                <w:sz w:val="16"/>
                <w:szCs w:val="16"/>
              </w:rPr>
            </w:pPr>
            <w:r w:rsidRPr="00BB2577">
              <w:rPr>
                <w:rFonts w:asciiTheme="minorHAnsi" w:hAnsiTheme="minorHAnsi"/>
                <w:sz w:val="16"/>
                <w:szCs w:val="16"/>
              </w:rPr>
              <w:t xml:space="preserve">HOSPITAL GENERAL DE MONTEMORELOS </w:t>
            </w:r>
          </w:p>
        </w:tc>
        <w:tc>
          <w:tcPr>
            <w:tcW w:w="6804" w:type="dxa"/>
            <w:tcBorders>
              <w:top w:val="single" w:sz="4" w:space="0" w:color="auto"/>
              <w:left w:val="single" w:sz="4" w:space="0" w:color="auto"/>
              <w:bottom w:val="single" w:sz="4" w:space="0" w:color="auto"/>
              <w:right w:val="single" w:sz="4" w:space="0" w:color="auto"/>
            </w:tcBorders>
            <w:vAlign w:val="center"/>
          </w:tcPr>
          <w:p w:rsidR="00D82D3E" w:rsidRPr="00BB2577" w:rsidRDefault="00D82D3E" w:rsidP="00D82D3E">
            <w:pPr>
              <w:rPr>
                <w:rFonts w:asciiTheme="minorHAnsi" w:hAnsiTheme="minorHAnsi"/>
                <w:sz w:val="16"/>
                <w:szCs w:val="16"/>
              </w:rPr>
            </w:pPr>
            <w:r w:rsidRPr="00BB2577">
              <w:rPr>
                <w:rFonts w:asciiTheme="minorHAnsi" w:hAnsiTheme="minorHAnsi"/>
                <w:sz w:val="16"/>
                <w:szCs w:val="16"/>
              </w:rPr>
              <w:t>AVE. CAPITÁN ALONSO DE LEÓN KM 4, COMUNIDAD LA PARRITA, MONTEMORELOS, N.L.</w:t>
            </w:r>
          </w:p>
        </w:tc>
      </w:tr>
      <w:tr w:rsidR="00736871" w:rsidRPr="00BB2577" w:rsidTr="00D82D3E">
        <w:trPr>
          <w:jc w:val="center"/>
        </w:trPr>
        <w:tc>
          <w:tcPr>
            <w:tcW w:w="4390" w:type="dxa"/>
            <w:tcBorders>
              <w:top w:val="single" w:sz="4" w:space="0" w:color="auto"/>
              <w:left w:val="single" w:sz="4" w:space="0" w:color="auto"/>
              <w:bottom w:val="single" w:sz="4" w:space="0" w:color="auto"/>
              <w:right w:val="single" w:sz="4" w:space="0" w:color="auto"/>
            </w:tcBorders>
            <w:vAlign w:val="center"/>
          </w:tcPr>
          <w:p w:rsidR="00736871" w:rsidRPr="00BB2577" w:rsidRDefault="00D82D3E" w:rsidP="00736871">
            <w:pPr>
              <w:rPr>
                <w:rFonts w:asciiTheme="minorHAnsi" w:hAnsiTheme="minorHAnsi"/>
                <w:sz w:val="16"/>
                <w:szCs w:val="16"/>
              </w:rPr>
            </w:pPr>
            <w:r w:rsidRPr="00BB2577">
              <w:rPr>
                <w:rFonts w:asciiTheme="minorHAnsi" w:hAnsiTheme="minorHAnsi"/>
                <w:sz w:val="16"/>
                <w:szCs w:val="16"/>
              </w:rPr>
              <w:t>HOSPITAL  GENERAL DE LINARES</w:t>
            </w:r>
          </w:p>
        </w:tc>
        <w:tc>
          <w:tcPr>
            <w:tcW w:w="6804" w:type="dxa"/>
            <w:tcBorders>
              <w:top w:val="single" w:sz="4" w:space="0" w:color="auto"/>
              <w:left w:val="single" w:sz="4" w:space="0" w:color="auto"/>
              <w:bottom w:val="single" w:sz="4" w:space="0" w:color="auto"/>
              <w:right w:val="single" w:sz="4" w:space="0" w:color="auto"/>
            </w:tcBorders>
            <w:vAlign w:val="center"/>
          </w:tcPr>
          <w:p w:rsidR="00736871" w:rsidRPr="00BB2577" w:rsidRDefault="00D82D3E" w:rsidP="00736871">
            <w:pPr>
              <w:jc w:val="both"/>
              <w:rPr>
                <w:rFonts w:asciiTheme="minorHAnsi" w:hAnsiTheme="minorHAnsi"/>
                <w:sz w:val="16"/>
                <w:szCs w:val="16"/>
              </w:rPr>
            </w:pPr>
            <w:r w:rsidRPr="00BB2577">
              <w:rPr>
                <w:rFonts w:asciiTheme="minorHAnsi" w:hAnsiTheme="minorHAnsi"/>
                <w:sz w:val="16"/>
                <w:szCs w:val="16"/>
              </w:rPr>
              <w:t>AVE. ALAMO Y NARANJO S/N COL. PROVILEON LINARES, LINARES, N.L.</w:t>
            </w:r>
          </w:p>
        </w:tc>
      </w:tr>
      <w:tr w:rsidR="00736871" w:rsidRPr="00BB2577" w:rsidTr="00D82D3E">
        <w:trPr>
          <w:jc w:val="center"/>
        </w:trPr>
        <w:tc>
          <w:tcPr>
            <w:tcW w:w="4390" w:type="dxa"/>
            <w:tcBorders>
              <w:top w:val="single" w:sz="4" w:space="0" w:color="auto"/>
              <w:left w:val="single" w:sz="4" w:space="0" w:color="auto"/>
              <w:bottom w:val="single" w:sz="4" w:space="0" w:color="auto"/>
              <w:right w:val="single" w:sz="4" w:space="0" w:color="auto"/>
            </w:tcBorders>
            <w:vAlign w:val="center"/>
          </w:tcPr>
          <w:p w:rsidR="00736871" w:rsidRPr="00BB2577" w:rsidRDefault="00D82D3E" w:rsidP="00736871">
            <w:pPr>
              <w:rPr>
                <w:rFonts w:asciiTheme="minorHAnsi" w:hAnsiTheme="minorHAnsi"/>
                <w:sz w:val="16"/>
                <w:szCs w:val="16"/>
              </w:rPr>
            </w:pPr>
            <w:r w:rsidRPr="00BB2577">
              <w:rPr>
                <w:rFonts w:asciiTheme="minorHAnsi" w:hAnsiTheme="minorHAnsi"/>
                <w:sz w:val="16"/>
                <w:szCs w:val="16"/>
              </w:rPr>
              <w:t>HOSPITAL  GENERAL DE GALEANA</w:t>
            </w:r>
          </w:p>
        </w:tc>
        <w:tc>
          <w:tcPr>
            <w:tcW w:w="6804" w:type="dxa"/>
            <w:tcBorders>
              <w:top w:val="single" w:sz="4" w:space="0" w:color="auto"/>
              <w:left w:val="single" w:sz="4" w:space="0" w:color="auto"/>
              <w:bottom w:val="single" w:sz="4" w:space="0" w:color="auto"/>
              <w:right w:val="single" w:sz="4" w:space="0" w:color="auto"/>
            </w:tcBorders>
            <w:vAlign w:val="center"/>
          </w:tcPr>
          <w:p w:rsidR="00736871" w:rsidRPr="00BB2577" w:rsidRDefault="00D82D3E" w:rsidP="00736871">
            <w:pPr>
              <w:jc w:val="both"/>
              <w:rPr>
                <w:rFonts w:asciiTheme="minorHAnsi" w:hAnsiTheme="minorHAnsi"/>
                <w:sz w:val="16"/>
                <w:szCs w:val="16"/>
              </w:rPr>
            </w:pPr>
            <w:r w:rsidRPr="00BB2577">
              <w:rPr>
                <w:rFonts w:asciiTheme="minorHAnsi" w:hAnsiTheme="minorHAnsi"/>
                <w:sz w:val="16"/>
                <w:szCs w:val="16"/>
              </w:rPr>
              <w:t>CARRETERA A GALEANA-LINARES KM 1, GALEANA, N. L. C.P. 67850.</w:t>
            </w:r>
          </w:p>
        </w:tc>
      </w:tr>
      <w:tr w:rsidR="00140E17" w:rsidRPr="00BB2577" w:rsidTr="00D82D3E">
        <w:trPr>
          <w:jc w:val="center"/>
        </w:trPr>
        <w:tc>
          <w:tcPr>
            <w:tcW w:w="4390" w:type="dxa"/>
            <w:tcBorders>
              <w:top w:val="single" w:sz="4" w:space="0" w:color="auto"/>
              <w:left w:val="single" w:sz="4" w:space="0" w:color="auto"/>
              <w:bottom w:val="single" w:sz="4" w:space="0" w:color="auto"/>
              <w:right w:val="single" w:sz="4" w:space="0" w:color="auto"/>
            </w:tcBorders>
            <w:vAlign w:val="center"/>
          </w:tcPr>
          <w:p w:rsidR="00140E17" w:rsidRPr="00BB2577" w:rsidRDefault="00D82D3E" w:rsidP="00140E17">
            <w:pPr>
              <w:rPr>
                <w:rFonts w:asciiTheme="minorHAnsi" w:hAnsiTheme="minorHAnsi"/>
                <w:sz w:val="16"/>
                <w:szCs w:val="16"/>
              </w:rPr>
            </w:pPr>
            <w:r w:rsidRPr="00BB2577">
              <w:rPr>
                <w:rFonts w:asciiTheme="minorHAnsi" w:hAnsiTheme="minorHAnsi"/>
                <w:sz w:val="16"/>
                <w:szCs w:val="16"/>
              </w:rPr>
              <w:t>UNIDAD DE SHOCK TRAUMA (SANTIAGO, N.L.)</w:t>
            </w:r>
          </w:p>
        </w:tc>
        <w:tc>
          <w:tcPr>
            <w:tcW w:w="6804" w:type="dxa"/>
            <w:tcBorders>
              <w:top w:val="single" w:sz="4" w:space="0" w:color="auto"/>
              <w:left w:val="single" w:sz="4" w:space="0" w:color="auto"/>
              <w:bottom w:val="single" w:sz="4" w:space="0" w:color="auto"/>
              <w:right w:val="single" w:sz="4" w:space="0" w:color="auto"/>
            </w:tcBorders>
            <w:vAlign w:val="center"/>
          </w:tcPr>
          <w:p w:rsidR="00140E17" w:rsidRPr="00BB2577" w:rsidRDefault="00D82D3E" w:rsidP="00140E17">
            <w:pPr>
              <w:jc w:val="both"/>
              <w:rPr>
                <w:rFonts w:asciiTheme="minorHAnsi" w:hAnsiTheme="minorHAnsi"/>
                <w:sz w:val="16"/>
                <w:szCs w:val="16"/>
              </w:rPr>
            </w:pPr>
            <w:r w:rsidRPr="00BB2577">
              <w:rPr>
                <w:rFonts w:asciiTheme="minorHAnsi" w:hAnsiTheme="minorHAnsi"/>
                <w:sz w:val="16"/>
                <w:szCs w:val="16"/>
              </w:rPr>
              <w:t>CARRETERA NACIONAL KM 241.5 CONGREGACIÓN SAN PEDRO, SANTIAGO, N.L.</w:t>
            </w:r>
          </w:p>
        </w:tc>
      </w:tr>
      <w:tr w:rsidR="005F78EB" w:rsidRPr="00BB2577" w:rsidTr="00D82D3E">
        <w:trPr>
          <w:jc w:val="center"/>
        </w:trPr>
        <w:tc>
          <w:tcPr>
            <w:tcW w:w="4390" w:type="dxa"/>
            <w:tcBorders>
              <w:top w:val="single" w:sz="4" w:space="0" w:color="auto"/>
              <w:left w:val="single" w:sz="4" w:space="0" w:color="auto"/>
              <w:bottom w:val="single" w:sz="4" w:space="0" w:color="auto"/>
              <w:right w:val="single" w:sz="4" w:space="0" w:color="auto"/>
            </w:tcBorders>
            <w:vAlign w:val="center"/>
          </w:tcPr>
          <w:p w:rsidR="005F78EB" w:rsidRPr="00BB2577" w:rsidRDefault="0019704B" w:rsidP="0019704B">
            <w:pPr>
              <w:rPr>
                <w:rFonts w:asciiTheme="minorHAnsi" w:hAnsiTheme="minorHAnsi"/>
                <w:sz w:val="16"/>
                <w:szCs w:val="16"/>
              </w:rPr>
            </w:pPr>
            <w:r w:rsidRPr="00BB2577">
              <w:rPr>
                <w:rFonts w:asciiTheme="minorHAnsi" w:hAnsiTheme="minorHAnsi"/>
                <w:sz w:val="16"/>
                <w:szCs w:val="16"/>
              </w:rPr>
              <w:t>UNEME</w:t>
            </w:r>
            <w:r w:rsidR="00D82D3E" w:rsidRPr="00BB2577">
              <w:rPr>
                <w:rFonts w:asciiTheme="minorHAnsi" w:hAnsiTheme="minorHAnsi"/>
                <w:sz w:val="16"/>
                <w:szCs w:val="16"/>
              </w:rPr>
              <w:t xml:space="preserve"> SHOCK TRAUMA (GALEANA, N.L.)</w:t>
            </w:r>
          </w:p>
        </w:tc>
        <w:tc>
          <w:tcPr>
            <w:tcW w:w="6804" w:type="dxa"/>
            <w:tcBorders>
              <w:top w:val="single" w:sz="4" w:space="0" w:color="auto"/>
              <w:left w:val="single" w:sz="4" w:space="0" w:color="auto"/>
              <w:bottom w:val="single" w:sz="4" w:space="0" w:color="auto"/>
              <w:right w:val="single" w:sz="4" w:space="0" w:color="auto"/>
            </w:tcBorders>
            <w:vAlign w:val="center"/>
          </w:tcPr>
          <w:p w:rsidR="005F78EB" w:rsidRPr="00BB2577" w:rsidRDefault="00D82D3E" w:rsidP="00B3118D">
            <w:pPr>
              <w:jc w:val="both"/>
              <w:rPr>
                <w:rFonts w:asciiTheme="minorHAnsi" w:hAnsiTheme="minorHAnsi"/>
                <w:sz w:val="16"/>
                <w:szCs w:val="16"/>
              </w:rPr>
            </w:pPr>
            <w:r w:rsidRPr="00BB2577">
              <w:rPr>
                <w:rFonts w:asciiTheme="minorHAnsi" w:hAnsiTheme="minorHAnsi"/>
                <w:sz w:val="16"/>
                <w:szCs w:val="16"/>
              </w:rPr>
              <w:t>CARRETERA FEDERAL NO. 57 KM 180, SAN RAFAEL, N.L.</w:t>
            </w:r>
          </w:p>
        </w:tc>
      </w:tr>
      <w:tr w:rsidR="005F78EB" w:rsidRPr="00BB2577" w:rsidTr="00D82D3E">
        <w:trPr>
          <w:jc w:val="center"/>
        </w:trPr>
        <w:tc>
          <w:tcPr>
            <w:tcW w:w="4390" w:type="dxa"/>
            <w:tcBorders>
              <w:top w:val="single" w:sz="4" w:space="0" w:color="auto"/>
              <w:left w:val="single" w:sz="4" w:space="0" w:color="auto"/>
              <w:bottom w:val="single" w:sz="4" w:space="0" w:color="auto"/>
              <w:right w:val="single" w:sz="4" w:space="0" w:color="auto"/>
            </w:tcBorders>
            <w:vAlign w:val="center"/>
          </w:tcPr>
          <w:p w:rsidR="005F78EB" w:rsidRPr="00BB2577" w:rsidRDefault="00D82D3E" w:rsidP="00BD776C">
            <w:pPr>
              <w:rPr>
                <w:rFonts w:asciiTheme="minorHAnsi" w:hAnsiTheme="minorHAnsi"/>
                <w:sz w:val="16"/>
                <w:szCs w:val="16"/>
              </w:rPr>
            </w:pPr>
            <w:r w:rsidRPr="00BB2577">
              <w:rPr>
                <w:rFonts w:asciiTheme="minorHAnsi" w:hAnsiTheme="minorHAnsi"/>
                <w:sz w:val="16"/>
                <w:szCs w:val="16"/>
              </w:rPr>
              <w:t>UNEME PESQUERÍA</w:t>
            </w:r>
          </w:p>
        </w:tc>
        <w:tc>
          <w:tcPr>
            <w:tcW w:w="6804" w:type="dxa"/>
            <w:tcBorders>
              <w:top w:val="single" w:sz="4" w:space="0" w:color="auto"/>
              <w:left w:val="single" w:sz="4" w:space="0" w:color="auto"/>
              <w:bottom w:val="single" w:sz="4" w:space="0" w:color="auto"/>
              <w:right w:val="single" w:sz="4" w:space="0" w:color="auto"/>
            </w:tcBorders>
            <w:vAlign w:val="center"/>
          </w:tcPr>
          <w:p w:rsidR="005F78EB" w:rsidRPr="00BB2577" w:rsidRDefault="00D82D3E" w:rsidP="00B3118D">
            <w:pPr>
              <w:jc w:val="both"/>
              <w:rPr>
                <w:rFonts w:asciiTheme="minorHAnsi" w:hAnsiTheme="minorHAnsi"/>
                <w:sz w:val="16"/>
                <w:szCs w:val="16"/>
              </w:rPr>
            </w:pPr>
            <w:r w:rsidRPr="00BB2577">
              <w:rPr>
                <w:rFonts w:asciiTheme="minorHAnsi" w:hAnsiTheme="minorHAnsi"/>
                <w:sz w:val="16"/>
                <w:szCs w:val="16"/>
              </w:rPr>
              <w:t>JOSÉ LÓPEZ PORTILLO NO. 100, ESQUINA BATALLÓN DE SAN BLAS, COL. CENTRO, PESQUERÍA, N.L.</w:t>
            </w:r>
          </w:p>
        </w:tc>
      </w:tr>
      <w:tr w:rsidR="005F78EB" w:rsidRPr="00BB2577" w:rsidTr="00D82D3E">
        <w:trPr>
          <w:jc w:val="center"/>
        </w:trPr>
        <w:tc>
          <w:tcPr>
            <w:tcW w:w="4390" w:type="dxa"/>
            <w:tcBorders>
              <w:top w:val="single" w:sz="4" w:space="0" w:color="auto"/>
              <w:left w:val="single" w:sz="4" w:space="0" w:color="auto"/>
              <w:bottom w:val="single" w:sz="4" w:space="0" w:color="auto"/>
              <w:right w:val="single" w:sz="4" w:space="0" w:color="auto"/>
            </w:tcBorders>
            <w:vAlign w:val="center"/>
          </w:tcPr>
          <w:p w:rsidR="005F78EB" w:rsidRPr="00BB2577" w:rsidRDefault="00D82D3E" w:rsidP="00B3118D">
            <w:pPr>
              <w:rPr>
                <w:rFonts w:asciiTheme="minorHAnsi" w:hAnsiTheme="minorHAnsi"/>
                <w:sz w:val="16"/>
                <w:szCs w:val="16"/>
              </w:rPr>
            </w:pPr>
            <w:r w:rsidRPr="00BB2577">
              <w:rPr>
                <w:rFonts w:asciiTheme="minorHAnsi" w:hAnsiTheme="minorHAnsi"/>
                <w:sz w:val="16"/>
                <w:szCs w:val="16"/>
              </w:rPr>
              <w:t>UNEME ESCOBEDO</w:t>
            </w:r>
          </w:p>
        </w:tc>
        <w:tc>
          <w:tcPr>
            <w:tcW w:w="6804" w:type="dxa"/>
            <w:tcBorders>
              <w:top w:val="single" w:sz="4" w:space="0" w:color="auto"/>
              <w:left w:val="single" w:sz="4" w:space="0" w:color="auto"/>
              <w:bottom w:val="single" w:sz="4" w:space="0" w:color="auto"/>
              <w:right w:val="single" w:sz="4" w:space="0" w:color="auto"/>
            </w:tcBorders>
            <w:vAlign w:val="center"/>
          </w:tcPr>
          <w:p w:rsidR="005F78EB" w:rsidRPr="00BB2577" w:rsidRDefault="00D82D3E" w:rsidP="00B3118D">
            <w:pPr>
              <w:jc w:val="both"/>
              <w:rPr>
                <w:rFonts w:asciiTheme="minorHAnsi" w:hAnsiTheme="minorHAnsi"/>
                <w:sz w:val="16"/>
                <w:szCs w:val="16"/>
              </w:rPr>
            </w:pPr>
            <w:r w:rsidRPr="00BB2577">
              <w:rPr>
                <w:rFonts w:asciiTheme="minorHAnsi" w:hAnsiTheme="minorHAnsi"/>
                <w:sz w:val="16"/>
                <w:szCs w:val="16"/>
              </w:rPr>
              <w:t>AVE. CONSTITUCIÓN Y ARTÍCULO 72 S/N COL. PRIVADAS DE CAMINO REAL II, ESCOBEDO, N.L.</w:t>
            </w:r>
          </w:p>
        </w:tc>
      </w:tr>
      <w:tr w:rsidR="005013F9" w:rsidRPr="00D82D3E" w:rsidTr="00D82D3E">
        <w:trPr>
          <w:jc w:val="center"/>
        </w:trPr>
        <w:tc>
          <w:tcPr>
            <w:tcW w:w="4390" w:type="dxa"/>
            <w:tcBorders>
              <w:top w:val="single" w:sz="4" w:space="0" w:color="auto"/>
              <w:left w:val="single" w:sz="4" w:space="0" w:color="auto"/>
              <w:bottom w:val="single" w:sz="4" w:space="0" w:color="auto"/>
              <w:right w:val="single" w:sz="4" w:space="0" w:color="auto"/>
            </w:tcBorders>
            <w:vAlign w:val="center"/>
          </w:tcPr>
          <w:p w:rsidR="005013F9" w:rsidRPr="00BB2577" w:rsidRDefault="00D82D3E" w:rsidP="00920BBB">
            <w:pPr>
              <w:rPr>
                <w:rFonts w:asciiTheme="minorHAnsi" w:hAnsiTheme="minorHAnsi"/>
                <w:sz w:val="16"/>
                <w:szCs w:val="16"/>
              </w:rPr>
            </w:pPr>
            <w:r w:rsidRPr="00BB2577">
              <w:rPr>
                <w:rFonts w:asciiTheme="minorHAnsi" w:hAnsiTheme="minorHAnsi"/>
                <w:sz w:val="16"/>
                <w:szCs w:val="16"/>
              </w:rPr>
              <w:t>HOSPITAL GENERAL DE JUÁREZ</w:t>
            </w:r>
          </w:p>
        </w:tc>
        <w:tc>
          <w:tcPr>
            <w:tcW w:w="6804" w:type="dxa"/>
            <w:tcBorders>
              <w:top w:val="single" w:sz="4" w:space="0" w:color="auto"/>
              <w:left w:val="single" w:sz="4" w:space="0" w:color="auto"/>
              <w:bottom w:val="single" w:sz="4" w:space="0" w:color="auto"/>
              <w:right w:val="single" w:sz="4" w:space="0" w:color="auto"/>
            </w:tcBorders>
            <w:vAlign w:val="center"/>
          </w:tcPr>
          <w:p w:rsidR="005013F9" w:rsidRPr="00D82D3E" w:rsidRDefault="00D82D3E" w:rsidP="00920BBB">
            <w:pPr>
              <w:jc w:val="both"/>
              <w:rPr>
                <w:rFonts w:asciiTheme="minorHAnsi" w:hAnsiTheme="minorHAnsi"/>
                <w:sz w:val="16"/>
                <w:szCs w:val="16"/>
              </w:rPr>
            </w:pPr>
            <w:r w:rsidRPr="00BB2577">
              <w:rPr>
                <w:rFonts w:ascii="Calibri" w:hAnsi="Calibri"/>
                <w:color w:val="000000" w:themeColor="text1"/>
                <w:sz w:val="16"/>
                <w:szCs w:val="16"/>
                <w:lang w:eastAsia="es-MX"/>
              </w:rPr>
              <w:t>LAT. TEÓFILO SALINAS GARZA PTE, REAL DE SAN JOSÉ 2O SECTOR</w:t>
            </w:r>
          </w:p>
        </w:tc>
      </w:tr>
    </w:tbl>
    <w:p w:rsidR="00896288" w:rsidRDefault="00896288" w:rsidP="00896288">
      <w:pPr>
        <w:pStyle w:val="Textoindependiente220"/>
        <w:rPr>
          <w:rFonts w:asciiTheme="minorHAnsi" w:hAnsiTheme="minorHAnsi"/>
          <w:sz w:val="16"/>
        </w:rPr>
      </w:pPr>
    </w:p>
    <w:p w:rsidR="00BC6102" w:rsidRDefault="00BC6102" w:rsidP="00896288">
      <w:pPr>
        <w:pStyle w:val="Textoindependiente220"/>
        <w:rPr>
          <w:rFonts w:asciiTheme="minorHAnsi" w:hAnsiTheme="minorHAnsi"/>
          <w:sz w:val="16"/>
        </w:rPr>
      </w:pPr>
    </w:p>
    <w:p w:rsidR="000348C5" w:rsidRDefault="000348C5" w:rsidP="00203F50">
      <w:pPr>
        <w:ind w:left="709"/>
        <w:jc w:val="both"/>
        <w:rPr>
          <w:rFonts w:asciiTheme="minorHAnsi" w:hAnsiTheme="minorHAnsi" w:cstheme="minorHAnsi"/>
          <w:b/>
        </w:rPr>
      </w:pPr>
      <w:r w:rsidRPr="00780E06">
        <w:rPr>
          <w:rFonts w:asciiTheme="minorHAnsi" w:hAnsiTheme="minorHAnsi" w:cstheme="minorHAnsi"/>
          <w:b/>
        </w:rPr>
        <w:t xml:space="preserve">1.2.3.- Condiciones de </w:t>
      </w:r>
      <w:r w:rsidR="00B81B08">
        <w:rPr>
          <w:rFonts w:asciiTheme="minorHAnsi" w:hAnsiTheme="minorHAnsi" w:cstheme="minorHAnsi"/>
          <w:b/>
        </w:rPr>
        <w:t>prestación del servicio</w:t>
      </w:r>
      <w:r w:rsidRPr="00780E06">
        <w:rPr>
          <w:rFonts w:asciiTheme="minorHAnsi" w:hAnsiTheme="minorHAnsi" w:cstheme="minorHAnsi"/>
          <w:b/>
        </w:rPr>
        <w:t>:</w:t>
      </w:r>
    </w:p>
    <w:p w:rsidR="00920BBB" w:rsidRDefault="00920BBB" w:rsidP="00203F50">
      <w:pPr>
        <w:ind w:left="709"/>
        <w:jc w:val="both"/>
        <w:rPr>
          <w:rFonts w:asciiTheme="minorHAnsi" w:hAnsiTheme="minorHAnsi" w:cstheme="minorHAnsi"/>
          <w:b/>
        </w:rPr>
      </w:pPr>
    </w:p>
    <w:p w:rsidR="00137FC1" w:rsidRPr="006B43A0" w:rsidRDefault="00137FC1" w:rsidP="005452FD">
      <w:pPr>
        <w:pStyle w:val="Prrafodelista"/>
        <w:numPr>
          <w:ilvl w:val="0"/>
          <w:numId w:val="27"/>
        </w:numPr>
        <w:ind w:left="1560" w:hanging="284"/>
        <w:jc w:val="both"/>
        <w:rPr>
          <w:rFonts w:asciiTheme="minorHAnsi" w:hAnsiTheme="minorHAnsi" w:cs="Arial"/>
        </w:rPr>
      </w:pPr>
      <w:r w:rsidRPr="006B43A0">
        <w:rPr>
          <w:rFonts w:asciiTheme="minorHAnsi" w:hAnsiTheme="minorHAnsi" w:cs="Arial"/>
          <w:bCs/>
        </w:rPr>
        <w:t>La ropa que entregue en las Unidades deberá estar debidamente lavada, libre de toda contaminación, física, química o biológica, seca, planchada y en atados.</w:t>
      </w:r>
      <w:r w:rsidRPr="006B43A0">
        <w:rPr>
          <w:rFonts w:asciiTheme="minorHAnsi" w:hAnsiTheme="minorHAnsi" w:cs="Arial"/>
        </w:rPr>
        <w:t xml:space="preserve"> </w:t>
      </w:r>
    </w:p>
    <w:p w:rsidR="00137FC1" w:rsidRPr="006B43A0" w:rsidRDefault="00137FC1" w:rsidP="005452FD">
      <w:pPr>
        <w:pStyle w:val="Prrafodelista"/>
        <w:numPr>
          <w:ilvl w:val="0"/>
          <w:numId w:val="27"/>
        </w:numPr>
        <w:tabs>
          <w:tab w:val="left" w:pos="9923"/>
        </w:tabs>
        <w:ind w:left="1560" w:hanging="284"/>
        <w:jc w:val="both"/>
        <w:rPr>
          <w:rFonts w:asciiTheme="minorHAnsi" w:hAnsiTheme="minorHAnsi" w:cs="Arial"/>
        </w:rPr>
      </w:pPr>
      <w:r w:rsidRPr="006B43A0">
        <w:rPr>
          <w:rFonts w:asciiTheme="minorHAnsi" w:hAnsiTheme="minorHAnsi" w:cs="Arial"/>
        </w:rPr>
        <w:t>Para garantizar la limpieza e higiene de la ropa reusable quirúrgica, esta debe conservarse en condiciones óptimas, por lo que el envase debe ser de papel grado médico y polipropileno, sellado herméticamente, con selladora de calor y presión, el papel debe tener impreso un reactivo químico, sensible a los parámetros de esterilización con vapor, que conserve su color uniforme posterior al proceso de esterilización.</w:t>
      </w:r>
    </w:p>
    <w:p w:rsidR="00137FC1" w:rsidRPr="006B43A0" w:rsidRDefault="00137FC1" w:rsidP="005452FD">
      <w:pPr>
        <w:pStyle w:val="Prrafodelista"/>
        <w:numPr>
          <w:ilvl w:val="0"/>
          <w:numId w:val="27"/>
        </w:numPr>
        <w:tabs>
          <w:tab w:val="left" w:pos="9923"/>
        </w:tabs>
        <w:ind w:left="1560" w:hanging="284"/>
        <w:jc w:val="both"/>
        <w:rPr>
          <w:rFonts w:asciiTheme="minorHAnsi" w:hAnsiTheme="minorHAnsi" w:cs="Arial"/>
        </w:rPr>
      </w:pPr>
      <w:r w:rsidRPr="006B43A0">
        <w:rPr>
          <w:rFonts w:asciiTheme="minorHAnsi" w:hAnsiTheme="minorHAnsi" w:cs="Arial"/>
        </w:rPr>
        <w:lastRenderedPageBreak/>
        <w:t xml:space="preserve">Es indispensable que cada paquete contenga un reactivo físico químico laminado, sensible a temperatura mínima de </w:t>
      </w:r>
      <w:smartTag w:uri="urn:schemas-microsoft-com:office:smarttags" w:element="metricconverter">
        <w:smartTagPr>
          <w:attr w:name="ProductID" w:val="121ﾰC"/>
        </w:smartTagPr>
        <w:r w:rsidRPr="006B43A0">
          <w:rPr>
            <w:rFonts w:asciiTheme="minorHAnsi" w:hAnsiTheme="minorHAnsi" w:cs="Arial"/>
          </w:rPr>
          <w:t>121°C</w:t>
        </w:r>
      </w:smartTag>
      <w:r w:rsidRPr="006B43A0">
        <w:rPr>
          <w:rFonts w:asciiTheme="minorHAnsi" w:hAnsiTheme="minorHAnsi" w:cs="Arial"/>
        </w:rPr>
        <w:t>. Saturación de vapor y tiempo de exposición.</w:t>
      </w:r>
    </w:p>
    <w:p w:rsidR="00137FC1" w:rsidRPr="006B43A0" w:rsidRDefault="00137FC1" w:rsidP="005452FD">
      <w:pPr>
        <w:pStyle w:val="Prrafodelista"/>
        <w:numPr>
          <w:ilvl w:val="0"/>
          <w:numId w:val="27"/>
        </w:numPr>
        <w:tabs>
          <w:tab w:val="left" w:pos="9923"/>
        </w:tabs>
        <w:ind w:left="1560" w:hanging="284"/>
        <w:jc w:val="both"/>
        <w:rPr>
          <w:rFonts w:asciiTheme="minorHAnsi" w:hAnsiTheme="minorHAnsi" w:cs="Arial"/>
        </w:rPr>
      </w:pPr>
      <w:r w:rsidRPr="006B43A0">
        <w:rPr>
          <w:rFonts w:asciiTheme="minorHAnsi" w:hAnsiTheme="minorHAnsi" w:cs="Arial"/>
        </w:rPr>
        <w:t>Para garantizar e</w:t>
      </w:r>
      <w:r w:rsidR="00920BBB">
        <w:rPr>
          <w:rFonts w:asciiTheme="minorHAnsi" w:hAnsiTheme="minorHAnsi" w:cs="Arial"/>
        </w:rPr>
        <w:t>l proceso de lavado, sanitizació</w:t>
      </w:r>
      <w:r w:rsidRPr="006B43A0">
        <w:rPr>
          <w:rFonts w:asciiTheme="minorHAnsi" w:hAnsiTheme="minorHAnsi" w:cs="Arial"/>
        </w:rPr>
        <w:t xml:space="preserve">n y desinfección de prendas se deberán cumplir las siguientes especificaciones: </w:t>
      </w:r>
    </w:p>
    <w:p w:rsidR="00137FC1" w:rsidRPr="006B43A0" w:rsidRDefault="00137FC1" w:rsidP="005452FD">
      <w:pPr>
        <w:pStyle w:val="Prrafodelista"/>
        <w:numPr>
          <w:ilvl w:val="1"/>
          <w:numId w:val="27"/>
        </w:numPr>
        <w:tabs>
          <w:tab w:val="left" w:pos="9923"/>
        </w:tabs>
        <w:ind w:left="2268" w:hanging="425"/>
        <w:jc w:val="both"/>
        <w:rPr>
          <w:rFonts w:asciiTheme="minorHAnsi" w:hAnsiTheme="minorHAnsi" w:cs="Arial"/>
        </w:rPr>
      </w:pPr>
      <w:r w:rsidRPr="006B43A0">
        <w:rPr>
          <w:rFonts w:asciiTheme="minorHAnsi" w:hAnsiTheme="minorHAnsi" w:cs="Arial"/>
        </w:rPr>
        <w:t>La ropa sucia se deberá clasificar por tipo de prenda y suciedad, a fin de que se aplique la fórmula de lavado correspondiente;</w:t>
      </w:r>
    </w:p>
    <w:p w:rsidR="00137FC1" w:rsidRPr="006B43A0" w:rsidRDefault="00137FC1" w:rsidP="005452FD">
      <w:pPr>
        <w:pStyle w:val="Prrafodelista"/>
        <w:numPr>
          <w:ilvl w:val="1"/>
          <w:numId w:val="27"/>
        </w:numPr>
        <w:tabs>
          <w:tab w:val="left" w:pos="9923"/>
        </w:tabs>
        <w:ind w:left="2268" w:hanging="425"/>
        <w:jc w:val="both"/>
        <w:rPr>
          <w:rFonts w:asciiTheme="minorHAnsi" w:hAnsiTheme="minorHAnsi" w:cs="Arial"/>
        </w:rPr>
      </w:pPr>
      <w:r w:rsidRPr="006B43A0">
        <w:rPr>
          <w:rFonts w:asciiTheme="minorHAnsi" w:hAnsiTheme="minorHAnsi" w:cs="Arial"/>
        </w:rPr>
        <w:t>Los productos químicos que se utilicen en el proceso de lavado deberán contar con hojas de datos de seguridad del material requeridos por la Secretaría de Trabajo y Prevención Social, el licitante deberá anexar copia de dichos certificados en su propuesta técnica.</w:t>
      </w:r>
    </w:p>
    <w:p w:rsidR="00137FC1" w:rsidRPr="006B43A0" w:rsidRDefault="00137FC1" w:rsidP="005452FD">
      <w:pPr>
        <w:pStyle w:val="Prrafodelista"/>
        <w:numPr>
          <w:ilvl w:val="0"/>
          <w:numId w:val="27"/>
        </w:numPr>
        <w:tabs>
          <w:tab w:val="right" w:pos="1276"/>
        </w:tabs>
        <w:ind w:left="1560" w:hanging="284"/>
        <w:jc w:val="both"/>
        <w:rPr>
          <w:rFonts w:asciiTheme="minorHAnsi" w:hAnsiTheme="minorHAnsi"/>
        </w:rPr>
      </w:pPr>
      <w:r w:rsidRPr="006B43A0">
        <w:rPr>
          <w:rFonts w:asciiTheme="minorHAnsi" w:hAnsiTheme="minorHAnsi" w:cs="Arial"/>
        </w:rPr>
        <w:t>El licitante que resulte ganador deberá mantener en las Unidades el inventario de acuerdo a los fondos fijos por día solicitados y mantener en su inventario el triple de lo requerido de acuerdo al fondo fijo por partida.</w:t>
      </w:r>
    </w:p>
    <w:p w:rsidR="00137FC1" w:rsidRPr="006B43A0" w:rsidRDefault="00137FC1" w:rsidP="005452FD">
      <w:pPr>
        <w:pStyle w:val="Prrafodelista"/>
        <w:numPr>
          <w:ilvl w:val="0"/>
          <w:numId w:val="27"/>
        </w:numPr>
        <w:ind w:left="1560" w:hanging="284"/>
        <w:jc w:val="both"/>
        <w:rPr>
          <w:rFonts w:asciiTheme="minorHAnsi" w:hAnsiTheme="minorHAnsi" w:cs="Arial"/>
        </w:rPr>
      </w:pPr>
      <w:r w:rsidRPr="006B43A0">
        <w:rPr>
          <w:rFonts w:asciiTheme="minorHAnsi" w:hAnsiTheme="minorHAnsi" w:cs="Arial"/>
          <w:bCs/>
        </w:rPr>
        <w:t xml:space="preserve">El licitante deberá </w:t>
      </w:r>
      <w:r w:rsidRPr="006B43A0">
        <w:rPr>
          <w:rFonts w:asciiTheme="minorHAnsi" w:hAnsiTheme="minorHAnsi" w:cs="Arial"/>
        </w:rPr>
        <w:t>estar de acuerdo en recoger la ropa sucia que le entregue a las Unidades de acuerdo a un programa establecido por ambas partes según sus necesidades y el costo de esta recolección será por cuenta y riesgo del licitante.</w:t>
      </w:r>
    </w:p>
    <w:p w:rsidR="00137FC1" w:rsidRPr="006B43A0" w:rsidRDefault="00137FC1" w:rsidP="005452FD">
      <w:pPr>
        <w:pStyle w:val="Prrafodelista"/>
        <w:numPr>
          <w:ilvl w:val="0"/>
          <w:numId w:val="27"/>
        </w:numPr>
        <w:ind w:left="1560" w:hanging="284"/>
        <w:jc w:val="both"/>
        <w:rPr>
          <w:rFonts w:asciiTheme="minorHAnsi" w:hAnsiTheme="minorHAnsi" w:cs="Arial"/>
        </w:rPr>
      </w:pPr>
      <w:r w:rsidRPr="006B43A0">
        <w:rPr>
          <w:rFonts w:asciiTheme="minorHAnsi" w:hAnsiTheme="minorHAnsi" w:cs="Arial"/>
        </w:rPr>
        <w:t>El licitante deberá contar con personal propio en las Unidades para la recolección y entrega de la ropa sucia y limpia.</w:t>
      </w:r>
    </w:p>
    <w:p w:rsidR="00137FC1" w:rsidRPr="00C76B53" w:rsidRDefault="00137FC1" w:rsidP="005452FD">
      <w:pPr>
        <w:pStyle w:val="Prrafodelista"/>
        <w:numPr>
          <w:ilvl w:val="0"/>
          <w:numId w:val="27"/>
        </w:numPr>
        <w:tabs>
          <w:tab w:val="left" w:pos="851"/>
        </w:tabs>
        <w:ind w:left="1560" w:hanging="284"/>
        <w:jc w:val="both"/>
        <w:rPr>
          <w:rFonts w:asciiTheme="minorHAnsi" w:hAnsiTheme="minorHAnsi" w:cs="Arial"/>
        </w:rPr>
      </w:pPr>
      <w:r w:rsidRPr="006B43A0">
        <w:rPr>
          <w:rFonts w:asciiTheme="minorHAnsi" w:hAnsiTheme="minorHAnsi" w:cs="Arial"/>
        </w:rPr>
        <w:t xml:space="preserve">La recolección de la ropa sucia se hará en un área destinada exclusivamente para este uso dos veces al día dentro de los turnos matutino y vespertino; sin mezclarse con la ropa limpia, y se deberá hacer en unidades de caja cerrada, las cuales el licitante que resulte ganador sanitizará para </w:t>
      </w:r>
      <w:r w:rsidRPr="00C76B53">
        <w:rPr>
          <w:rFonts w:asciiTheme="minorHAnsi" w:hAnsiTheme="minorHAnsi" w:cs="Arial"/>
        </w:rPr>
        <w:t xml:space="preserve">recibir posteriormente la ropa limpia. Asimismo, el licitante deberá proporcionar bolsas de plástico adecuadas para la recolección de la ropa sucia. La ropa se trasladará en carros de plástico diseñados para el uso dentro de hospitales. La recolección de la ropa sucia se deberá  hacer de acuerdo a la norma. </w:t>
      </w:r>
    </w:p>
    <w:p w:rsidR="00137FC1" w:rsidRDefault="00137FC1" w:rsidP="00137FC1">
      <w:pPr>
        <w:tabs>
          <w:tab w:val="left" w:pos="851"/>
          <w:tab w:val="right" w:pos="1276"/>
        </w:tabs>
        <w:ind w:right="49"/>
        <w:jc w:val="both"/>
        <w:rPr>
          <w:rFonts w:asciiTheme="minorHAnsi" w:hAnsiTheme="minorHAnsi"/>
          <w:b/>
          <w:bCs/>
        </w:rPr>
      </w:pPr>
    </w:p>
    <w:p w:rsidR="00876F4A" w:rsidRPr="00C76B53" w:rsidRDefault="00876F4A" w:rsidP="00137FC1">
      <w:pPr>
        <w:tabs>
          <w:tab w:val="left" w:pos="851"/>
          <w:tab w:val="right" w:pos="1276"/>
        </w:tabs>
        <w:ind w:right="49"/>
        <w:jc w:val="both"/>
        <w:rPr>
          <w:rFonts w:asciiTheme="minorHAnsi" w:hAnsiTheme="minorHAnsi"/>
          <w:b/>
          <w:bCs/>
        </w:rPr>
      </w:pPr>
    </w:p>
    <w:p w:rsidR="00137FC1" w:rsidRDefault="00137FC1" w:rsidP="00137FC1">
      <w:pPr>
        <w:tabs>
          <w:tab w:val="left" w:pos="851"/>
          <w:tab w:val="right" w:pos="1276"/>
        </w:tabs>
        <w:ind w:left="567" w:right="49"/>
        <w:jc w:val="both"/>
        <w:rPr>
          <w:rFonts w:asciiTheme="minorHAnsi" w:hAnsiTheme="minorHAnsi"/>
          <w:b/>
          <w:bCs/>
          <w:u w:val="single"/>
        </w:rPr>
      </w:pPr>
      <w:r w:rsidRPr="00C76B53">
        <w:rPr>
          <w:rFonts w:asciiTheme="minorHAnsi" w:hAnsiTheme="minorHAnsi"/>
          <w:b/>
          <w:bCs/>
          <w:u w:val="single"/>
        </w:rPr>
        <w:t>1.3.- Identificación de la Ropa.</w:t>
      </w:r>
    </w:p>
    <w:p w:rsidR="00920BBB" w:rsidRPr="00C76B53" w:rsidRDefault="00920BBB" w:rsidP="00137FC1">
      <w:pPr>
        <w:tabs>
          <w:tab w:val="left" w:pos="851"/>
          <w:tab w:val="right" w:pos="1276"/>
        </w:tabs>
        <w:ind w:left="567" w:right="49"/>
        <w:jc w:val="both"/>
        <w:rPr>
          <w:rFonts w:asciiTheme="minorHAnsi" w:hAnsiTheme="minorHAnsi"/>
          <w:b/>
          <w:bCs/>
          <w:u w:val="single"/>
        </w:rPr>
      </w:pPr>
    </w:p>
    <w:p w:rsidR="00137FC1" w:rsidRPr="006B43A0" w:rsidRDefault="00137FC1" w:rsidP="00137FC1">
      <w:pPr>
        <w:ind w:left="567"/>
        <w:jc w:val="both"/>
        <w:rPr>
          <w:rFonts w:asciiTheme="minorHAnsi" w:hAnsiTheme="minorHAnsi"/>
          <w:b/>
        </w:rPr>
      </w:pPr>
      <w:r w:rsidRPr="00BB2577">
        <w:rPr>
          <w:rFonts w:asciiTheme="minorHAnsi" w:hAnsiTheme="minorHAnsi" w:cs="Arial"/>
        </w:rPr>
        <w:t>La ropa suministrada deberá estar identificada con una etiqueta adherida a la prenda y que contenga cuando menos el nombre del prestador del servicio. Los paquetes de Ropa Quirúrgica, deben identificarse con los datos del licitante adjudicado, fecha del proceso de esterilización y fecha de vencimiento.  Por ningún motivo se recibirá material después de los 10 días de su proceso de esterilización, además se deberá anexar en papel membretado de la empresa, un certificado de calidad de esterilización, por cada lote de paquetes que entregue, firmado por el responsable</w:t>
      </w:r>
      <w:r w:rsidRPr="00C76B53">
        <w:rPr>
          <w:rFonts w:asciiTheme="minorHAnsi" w:hAnsiTheme="minorHAnsi" w:cs="Arial"/>
        </w:rPr>
        <w:t xml:space="preserve"> sanitario  del área.</w:t>
      </w:r>
    </w:p>
    <w:p w:rsidR="00137FC1" w:rsidRDefault="00137FC1" w:rsidP="00137FC1">
      <w:pPr>
        <w:tabs>
          <w:tab w:val="left" w:pos="851"/>
        </w:tabs>
        <w:ind w:left="567"/>
        <w:rPr>
          <w:rFonts w:asciiTheme="minorHAnsi" w:hAnsiTheme="minorHAnsi"/>
          <w:b/>
        </w:rPr>
      </w:pPr>
    </w:p>
    <w:p w:rsidR="00876F4A" w:rsidRPr="006B43A0" w:rsidRDefault="00876F4A" w:rsidP="00137FC1">
      <w:pPr>
        <w:tabs>
          <w:tab w:val="left" w:pos="851"/>
        </w:tabs>
        <w:ind w:left="567"/>
        <w:rPr>
          <w:rFonts w:asciiTheme="minorHAnsi" w:hAnsiTheme="minorHAnsi"/>
          <w:b/>
        </w:rPr>
      </w:pPr>
    </w:p>
    <w:p w:rsidR="00137FC1" w:rsidRPr="001E395F" w:rsidRDefault="00137FC1" w:rsidP="00137FC1">
      <w:pPr>
        <w:ind w:left="567"/>
        <w:jc w:val="both"/>
        <w:rPr>
          <w:rFonts w:asciiTheme="minorHAnsi" w:hAnsiTheme="minorHAnsi"/>
          <w:b/>
          <w:u w:val="single"/>
        </w:rPr>
      </w:pPr>
      <w:r w:rsidRPr="001E395F">
        <w:rPr>
          <w:rFonts w:asciiTheme="minorHAnsi" w:hAnsiTheme="minorHAnsi"/>
          <w:b/>
          <w:u w:val="single"/>
        </w:rPr>
        <w:t xml:space="preserve">1.4.- Período de Garantía sobre la Calidad del Servicio. </w:t>
      </w:r>
    </w:p>
    <w:p w:rsidR="00137FC1" w:rsidRPr="006B43A0" w:rsidRDefault="00137FC1" w:rsidP="00137FC1">
      <w:pPr>
        <w:ind w:left="567" w:right="51"/>
        <w:jc w:val="both"/>
        <w:rPr>
          <w:rFonts w:asciiTheme="minorHAnsi" w:hAnsiTheme="minorHAnsi"/>
        </w:rPr>
      </w:pPr>
    </w:p>
    <w:p w:rsidR="00137FC1" w:rsidRPr="006B43A0" w:rsidRDefault="00137FC1" w:rsidP="00137FC1">
      <w:pPr>
        <w:ind w:left="567"/>
        <w:jc w:val="both"/>
        <w:rPr>
          <w:rFonts w:asciiTheme="minorHAnsi" w:hAnsiTheme="minorHAnsi"/>
        </w:rPr>
      </w:pPr>
      <w:r w:rsidRPr="006B43A0">
        <w:rPr>
          <w:rFonts w:asciiTheme="minorHAnsi" w:hAnsiTheme="minorHAnsi"/>
        </w:rPr>
        <w:t>El período de garantía de la prestación del servicio, estará sujeta a la vigencia del contrato</w:t>
      </w:r>
    </w:p>
    <w:p w:rsidR="00137FC1" w:rsidRPr="006B43A0" w:rsidRDefault="00137FC1" w:rsidP="00137FC1">
      <w:pPr>
        <w:tabs>
          <w:tab w:val="left" w:pos="851"/>
        </w:tabs>
        <w:ind w:left="567"/>
        <w:rPr>
          <w:rFonts w:asciiTheme="minorHAnsi" w:hAnsiTheme="minorHAnsi"/>
          <w:b/>
        </w:rPr>
      </w:pPr>
    </w:p>
    <w:p w:rsidR="00137FC1" w:rsidRPr="001E395F" w:rsidRDefault="00137FC1" w:rsidP="00137FC1">
      <w:pPr>
        <w:tabs>
          <w:tab w:val="left" w:pos="851"/>
          <w:tab w:val="right" w:pos="1276"/>
        </w:tabs>
        <w:ind w:left="567" w:right="49"/>
        <w:jc w:val="both"/>
        <w:rPr>
          <w:rFonts w:asciiTheme="minorHAnsi" w:hAnsiTheme="minorHAnsi"/>
          <w:b/>
          <w:u w:val="single"/>
        </w:rPr>
      </w:pPr>
      <w:r w:rsidRPr="001E395F">
        <w:rPr>
          <w:rFonts w:asciiTheme="minorHAnsi" w:hAnsiTheme="minorHAnsi"/>
          <w:b/>
          <w:u w:val="single"/>
        </w:rPr>
        <w:t>1.5</w:t>
      </w:r>
      <w:r w:rsidRPr="001E395F">
        <w:rPr>
          <w:rFonts w:asciiTheme="minorHAnsi" w:hAnsiTheme="minorHAnsi"/>
          <w:b/>
          <w:u w:val="single"/>
        </w:rPr>
        <w:tab/>
        <w:t>.- Control de Calidad:</w:t>
      </w:r>
    </w:p>
    <w:p w:rsidR="00137FC1" w:rsidRPr="006B43A0" w:rsidRDefault="00137FC1" w:rsidP="00137FC1">
      <w:pPr>
        <w:tabs>
          <w:tab w:val="left" w:pos="851"/>
          <w:tab w:val="right" w:pos="1276"/>
        </w:tabs>
        <w:ind w:left="567" w:right="49"/>
        <w:jc w:val="both"/>
        <w:rPr>
          <w:rFonts w:asciiTheme="minorHAnsi" w:hAnsiTheme="minorHAnsi"/>
          <w:b/>
        </w:rPr>
      </w:pPr>
    </w:p>
    <w:p w:rsidR="00137FC1" w:rsidRPr="006B43A0" w:rsidRDefault="00137FC1" w:rsidP="00137FC1">
      <w:pPr>
        <w:tabs>
          <w:tab w:val="left" w:pos="851"/>
          <w:tab w:val="right" w:pos="1276"/>
        </w:tabs>
        <w:ind w:left="567" w:right="49"/>
        <w:jc w:val="both"/>
        <w:rPr>
          <w:rFonts w:asciiTheme="minorHAnsi" w:hAnsiTheme="minorHAnsi"/>
        </w:rPr>
      </w:pPr>
      <w:r w:rsidRPr="006B43A0">
        <w:rPr>
          <w:rFonts w:asciiTheme="minorHAnsi" w:hAnsiTheme="minorHAnsi"/>
        </w:rPr>
        <w:t>El control de calidad será llevado a cabo por cada una de las unidades aplicativas y se hará conforme a los lineamientos de la Convocante y se inicia desde el recibo de la ropa hasta su aplicación o uso del servicio.</w:t>
      </w:r>
    </w:p>
    <w:p w:rsidR="00137FC1" w:rsidRPr="006B43A0" w:rsidRDefault="00137FC1" w:rsidP="00137FC1">
      <w:pPr>
        <w:tabs>
          <w:tab w:val="left" w:pos="851"/>
          <w:tab w:val="right" w:pos="1276"/>
        </w:tabs>
        <w:ind w:left="567" w:right="49"/>
        <w:jc w:val="both"/>
        <w:rPr>
          <w:rFonts w:asciiTheme="minorHAnsi" w:hAnsiTheme="minorHAnsi"/>
        </w:rPr>
      </w:pPr>
    </w:p>
    <w:p w:rsidR="00137FC1" w:rsidRPr="006B43A0" w:rsidRDefault="00137FC1" w:rsidP="00137FC1">
      <w:pPr>
        <w:tabs>
          <w:tab w:val="left" w:pos="9923"/>
        </w:tabs>
        <w:ind w:left="567"/>
        <w:jc w:val="both"/>
        <w:rPr>
          <w:rFonts w:asciiTheme="minorHAnsi" w:hAnsiTheme="minorHAnsi" w:cs="Arial"/>
        </w:rPr>
      </w:pPr>
      <w:smartTag w:uri="urn:schemas-microsoft-com:office:smarttags" w:element="PersonName">
        <w:smartTagPr>
          <w:attr w:name="ProductID" w:val="la Convocante"/>
        </w:smartTagPr>
        <w:r w:rsidRPr="006B43A0">
          <w:rPr>
            <w:rFonts w:asciiTheme="minorHAnsi" w:hAnsiTheme="minorHAnsi" w:cs="Arial"/>
          </w:rPr>
          <w:t>La Convocante</w:t>
        </w:r>
      </w:smartTag>
      <w:r w:rsidRPr="006B43A0">
        <w:rPr>
          <w:rFonts w:asciiTheme="minorHAnsi" w:hAnsiTheme="minorHAnsi" w:cs="Arial"/>
        </w:rPr>
        <w:t>, tendrá la facultad de realizar inspecciones en la planta de los licitantes, para validar las condiciones en las que se procesan los paquetes, por lo que se le  proporcionará todas las facilidades a la misma, a fin de llevar a la práctica dicho procedimiento.</w:t>
      </w:r>
    </w:p>
    <w:p w:rsidR="00137FC1" w:rsidRDefault="00137FC1" w:rsidP="00137FC1">
      <w:pPr>
        <w:tabs>
          <w:tab w:val="left" w:pos="851"/>
        </w:tabs>
        <w:ind w:left="567"/>
        <w:rPr>
          <w:rFonts w:asciiTheme="minorHAnsi" w:hAnsiTheme="minorHAnsi"/>
          <w:b/>
        </w:rPr>
      </w:pPr>
    </w:p>
    <w:p w:rsidR="00876F4A" w:rsidRDefault="00876F4A" w:rsidP="00137FC1">
      <w:pPr>
        <w:tabs>
          <w:tab w:val="left" w:pos="851"/>
        </w:tabs>
        <w:ind w:left="567"/>
        <w:rPr>
          <w:rFonts w:asciiTheme="minorHAnsi" w:hAnsiTheme="minorHAnsi"/>
          <w:b/>
        </w:rPr>
      </w:pPr>
    </w:p>
    <w:p w:rsidR="00137FC1" w:rsidRDefault="00137FC1" w:rsidP="00137FC1">
      <w:pPr>
        <w:tabs>
          <w:tab w:val="left" w:pos="851"/>
        </w:tabs>
        <w:ind w:left="567"/>
        <w:rPr>
          <w:rFonts w:asciiTheme="minorHAnsi" w:hAnsiTheme="minorHAnsi"/>
          <w:b/>
          <w:u w:val="single"/>
        </w:rPr>
      </w:pPr>
      <w:r w:rsidRPr="001E395F">
        <w:rPr>
          <w:rFonts w:asciiTheme="minorHAnsi" w:hAnsiTheme="minorHAnsi"/>
          <w:b/>
          <w:u w:val="single"/>
        </w:rPr>
        <w:t>1.6.- Devoluciones:</w:t>
      </w:r>
    </w:p>
    <w:p w:rsidR="00137FC1" w:rsidRDefault="00137FC1" w:rsidP="00137FC1">
      <w:pPr>
        <w:tabs>
          <w:tab w:val="left" w:pos="851"/>
        </w:tabs>
        <w:ind w:left="567"/>
        <w:rPr>
          <w:rFonts w:asciiTheme="minorHAnsi" w:hAnsiTheme="minorHAnsi"/>
          <w:b/>
          <w:u w:val="single"/>
        </w:rPr>
      </w:pPr>
    </w:p>
    <w:p w:rsidR="007A104D" w:rsidRDefault="00137FC1" w:rsidP="00137FC1">
      <w:pPr>
        <w:tabs>
          <w:tab w:val="left" w:pos="851"/>
        </w:tabs>
        <w:ind w:left="567"/>
        <w:rPr>
          <w:rFonts w:asciiTheme="minorHAnsi" w:hAnsiTheme="minorHAnsi"/>
        </w:rPr>
      </w:pPr>
      <w:r w:rsidRPr="006B43A0">
        <w:rPr>
          <w:rFonts w:asciiTheme="minorHAnsi" w:hAnsiTheme="minorHAnsi"/>
        </w:rPr>
        <w:t>La Convocante, podrá hacer devoluciones si se comprueban deficiencias en la calidad del servicio, en relación al suministro de la Ropa Quirúrgica y Ropa Hospitalaria de Piso y Cirugía (No estéril), imputable al licitante ganador, en caso de que se de este supuesto la compañía deberá de reponerlo en un término de 24 horas, siguientes a la devolución.</w:t>
      </w:r>
    </w:p>
    <w:p w:rsidR="00B3118D" w:rsidRDefault="00B3118D" w:rsidP="00137FC1">
      <w:pPr>
        <w:tabs>
          <w:tab w:val="left" w:pos="851"/>
        </w:tabs>
        <w:ind w:left="567"/>
        <w:rPr>
          <w:rFonts w:asciiTheme="minorHAnsi" w:hAnsiTheme="minorHAnsi"/>
        </w:rPr>
      </w:pPr>
    </w:p>
    <w:p w:rsidR="00D82D3E" w:rsidRDefault="00D82D3E" w:rsidP="00137FC1">
      <w:pPr>
        <w:tabs>
          <w:tab w:val="left" w:pos="851"/>
        </w:tabs>
        <w:ind w:left="567"/>
        <w:rPr>
          <w:rFonts w:asciiTheme="minorHAnsi" w:hAnsiTheme="minorHAnsi"/>
        </w:rPr>
      </w:pPr>
    </w:p>
    <w:p w:rsidR="007F0B73" w:rsidRPr="00037DE1" w:rsidRDefault="00A83A41" w:rsidP="00920BBB">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435E03" w:rsidRDefault="00435E03" w:rsidP="007F0B73">
      <w:pPr>
        <w:jc w:val="both"/>
        <w:rPr>
          <w:rFonts w:asciiTheme="minorHAnsi" w:hAnsiTheme="minorHAnsi"/>
          <w:b/>
        </w:rPr>
      </w:pPr>
    </w:p>
    <w:p w:rsidR="00920BBB" w:rsidRPr="00DA391A" w:rsidRDefault="00920BBB" w:rsidP="00920BBB">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rsidR="00920BBB" w:rsidRPr="00DA391A" w:rsidRDefault="00920BBB" w:rsidP="00920BBB">
      <w:pPr>
        <w:ind w:left="284" w:hanging="284"/>
        <w:jc w:val="both"/>
        <w:rPr>
          <w:rFonts w:asciiTheme="minorHAnsi" w:hAnsiTheme="minorHAnsi"/>
          <w:b/>
          <w:u w:val="single"/>
        </w:rPr>
      </w:pPr>
    </w:p>
    <w:p w:rsidR="00920BBB" w:rsidRPr="00BB2577" w:rsidRDefault="00920BBB" w:rsidP="00920BBB">
      <w:pPr>
        <w:numPr>
          <w:ilvl w:val="0"/>
          <w:numId w:val="36"/>
        </w:numPr>
        <w:ind w:left="284" w:hanging="284"/>
        <w:jc w:val="both"/>
        <w:rPr>
          <w:rFonts w:ascii="Calibri" w:hAnsi="Calibri"/>
        </w:rPr>
      </w:pPr>
      <w:r w:rsidRPr="00BB2577">
        <w:rPr>
          <w:rFonts w:ascii="Calibri" w:hAnsi="Calibri"/>
        </w:rPr>
        <w:t>Información sobre la compañía Anexo 8 de las bases; se deberá anexar copia simple legible de todas las actas, reformas y poderes.</w:t>
      </w:r>
    </w:p>
    <w:p w:rsidR="00920BBB" w:rsidRPr="00BB2577" w:rsidRDefault="00920BBB" w:rsidP="00920BBB">
      <w:pPr>
        <w:numPr>
          <w:ilvl w:val="0"/>
          <w:numId w:val="36"/>
        </w:numPr>
        <w:ind w:left="284" w:hanging="284"/>
        <w:jc w:val="both"/>
        <w:rPr>
          <w:rFonts w:ascii="Calibri" w:hAnsi="Calibri"/>
        </w:rPr>
      </w:pPr>
      <w:r w:rsidRPr="00BB2577">
        <w:rPr>
          <w:rFonts w:ascii="Calibri" w:hAnsi="Calibri"/>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BB2577">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B2577">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920BBB" w:rsidRPr="00DA391A" w:rsidRDefault="00920BBB" w:rsidP="00920BBB">
      <w:pPr>
        <w:numPr>
          <w:ilvl w:val="0"/>
          <w:numId w:val="36"/>
        </w:numPr>
        <w:ind w:left="284" w:hanging="284"/>
        <w:jc w:val="both"/>
        <w:rPr>
          <w:rFonts w:ascii="Calibri" w:hAnsi="Calibri"/>
        </w:rPr>
      </w:pPr>
      <w:r w:rsidRPr="00BB2577">
        <w:rPr>
          <w:rFonts w:ascii="Calibri" w:hAnsi="Calibri"/>
        </w:rPr>
        <w:t>Escrito simple en el cual manifieste, bajo protesta de decir verdad de estar al corriente en el cumplimiento de Obligaciones Estatales y Federales, en lo</w:t>
      </w:r>
      <w:r w:rsidRPr="00DA391A">
        <w:rPr>
          <w:rFonts w:ascii="Calibri" w:hAnsi="Calibri"/>
        </w:rPr>
        <w:t xml:space="preserve"> relativo al pago de impuestos.</w:t>
      </w:r>
    </w:p>
    <w:p w:rsidR="00920BBB" w:rsidRPr="00DA391A" w:rsidRDefault="00920BBB" w:rsidP="00920BBB">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920BBB" w:rsidRPr="00DA391A" w:rsidRDefault="00920BBB" w:rsidP="00920BBB">
      <w:pPr>
        <w:numPr>
          <w:ilvl w:val="0"/>
          <w:numId w:val="36"/>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rsidR="00920BBB" w:rsidRPr="00DA391A" w:rsidRDefault="00920BBB" w:rsidP="00920BBB">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920BBB" w:rsidRPr="00DA391A" w:rsidRDefault="00920BBB" w:rsidP="00920BBB">
      <w:pPr>
        <w:pStyle w:val="Default"/>
        <w:numPr>
          <w:ilvl w:val="0"/>
          <w:numId w:val="3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w:t>
      </w:r>
      <w:r w:rsidRPr="00DA391A">
        <w:rPr>
          <w:rFonts w:ascii="Calibri" w:hAnsi="Calibri"/>
          <w:sz w:val="20"/>
          <w:szCs w:val="20"/>
        </w:rPr>
        <w:lastRenderedPageBreak/>
        <w:t xml:space="preserve">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920BBB" w:rsidRPr="00DA391A" w:rsidRDefault="00920BBB" w:rsidP="00920BBB">
      <w:pPr>
        <w:ind w:left="284"/>
        <w:jc w:val="both"/>
        <w:rPr>
          <w:rFonts w:asciiTheme="minorHAnsi" w:hAnsiTheme="minorHAnsi"/>
          <w:b/>
          <w:lang w:val="es-MX"/>
        </w:rPr>
      </w:pPr>
    </w:p>
    <w:p w:rsidR="00920BBB" w:rsidRPr="00DA391A" w:rsidRDefault="00920BBB" w:rsidP="00920BBB">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rsidR="00920BBB" w:rsidRPr="00DA391A" w:rsidRDefault="00920BBB" w:rsidP="00920BBB">
      <w:pPr>
        <w:ind w:left="284" w:right="-1"/>
        <w:jc w:val="both"/>
        <w:rPr>
          <w:rFonts w:ascii="Calibri" w:hAnsi="Calibri"/>
          <w:b/>
          <w:u w:val="single"/>
        </w:rPr>
      </w:pPr>
    </w:p>
    <w:p w:rsidR="005E6330" w:rsidRDefault="00920BBB" w:rsidP="00920BBB">
      <w:pPr>
        <w:ind w:left="284"/>
        <w:jc w:val="both"/>
        <w:rPr>
          <w:rFonts w:ascii="Calibri" w:hAnsi="Calibri"/>
        </w:rPr>
      </w:pPr>
      <w:r w:rsidRPr="00DA391A">
        <w:rPr>
          <w:rFonts w:ascii="Calibri" w:hAnsi="Calibri"/>
        </w:rPr>
        <w:t>Los interesados deberán acudir a solicitar su inscripción en el Departamento de Control de Insumos y Almacén</w:t>
      </w:r>
      <w:r>
        <w:rPr>
          <w:rFonts w:ascii="Calibri" w:hAnsi="Calibri"/>
        </w:rPr>
        <w:t>,</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5E2494" w:rsidRDefault="005E2494" w:rsidP="005E6330">
      <w:pPr>
        <w:ind w:left="284"/>
        <w:jc w:val="both"/>
        <w:rPr>
          <w:rFonts w:asciiTheme="minorHAnsi" w:hAnsiTheme="minorHAnsi"/>
          <w:b/>
        </w:rPr>
      </w:pPr>
    </w:p>
    <w:p w:rsidR="005E2494" w:rsidRDefault="005E2494" w:rsidP="005E6330">
      <w:pPr>
        <w:ind w:left="284"/>
        <w:jc w:val="both"/>
        <w:rPr>
          <w:rFonts w:asciiTheme="minorHAnsi" w:hAnsiTheme="minorHAnsi"/>
          <w:b/>
        </w:rPr>
      </w:pPr>
    </w:p>
    <w:p w:rsidR="007F0B73" w:rsidRPr="00037DE1" w:rsidRDefault="000B78E5" w:rsidP="00920B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rsidR="00A16B2E" w:rsidRPr="00037DE1" w:rsidRDefault="00A16B2E" w:rsidP="007F0B73">
      <w:pPr>
        <w:ind w:right="49"/>
        <w:jc w:val="both"/>
        <w:rPr>
          <w:rFonts w:asciiTheme="minorHAnsi" w:hAnsiTheme="minorHAnsi"/>
          <w:b/>
        </w:rPr>
      </w:pPr>
    </w:p>
    <w:p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920BBB" w:rsidRPr="00E27A5A">
        <w:rPr>
          <w:rFonts w:asciiTheme="minorHAnsi" w:hAnsiTheme="minorHAnsi"/>
        </w:rPr>
        <w:t>El Licitante presentará en original su</w:t>
      </w:r>
      <w:r w:rsidR="00920BBB">
        <w:rPr>
          <w:rFonts w:asciiTheme="minorHAnsi" w:hAnsiTheme="minorHAnsi"/>
        </w:rPr>
        <w:t>s</w:t>
      </w:r>
      <w:r w:rsidR="00920BBB" w:rsidRPr="00E27A5A">
        <w:rPr>
          <w:rFonts w:asciiTheme="minorHAnsi" w:hAnsiTheme="minorHAnsi"/>
        </w:rPr>
        <w:t xml:space="preserve"> propuesta</w:t>
      </w:r>
      <w:r w:rsidR="00920BBB">
        <w:rPr>
          <w:rFonts w:asciiTheme="minorHAnsi" w:hAnsiTheme="minorHAnsi"/>
        </w:rPr>
        <w:t>s</w:t>
      </w:r>
      <w:r w:rsidR="00920BBB" w:rsidRPr="00E27A5A">
        <w:rPr>
          <w:rFonts w:asciiTheme="minorHAnsi" w:hAnsiTheme="minorHAnsi"/>
        </w:rPr>
        <w:t xml:space="preserve"> técnica</w:t>
      </w:r>
      <w:r w:rsidR="00920BBB">
        <w:rPr>
          <w:rFonts w:asciiTheme="minorHAnsi" w:hAnsiTheme="minorHAnsi"/>
        </w:rPr>
        <w:t xml:space="preserve"> y económica</w:t>
      </w:r>
      <w:r w:rsidR="00920BBB" w:rsidRPr="00E27A5A">
        <w:rPr>
          <w:rFonts w:asciiTheme="minorHAnsi" w:hAnsiTheme="minorHAnsi"/>
        </w:rPr>
        <w:t>, en papel membretado de su empresa, llenado a máquina o computadora y firmado por el representante legal, en el formato anexo a las bases expedido por la Convocante.</w:t>
      </w:r>
      <w:r w:rsidR="00920BBB" w:rsidRPr="00003DE3">
        <w:rPr>
          <w:rFonts w:asciiTheme="minorHAnsi" w:hAnsiTheme="minorHAnsi" w:cstheme="minorHAnsi"/>
        </w:rPr>
        <w:t xml:space="preserve"> </w:t>
      </w:r>
      <w:r w:rsidR="00920BBB">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E27A5A">
        <w:rPr>
          <w:rFonts w:asciiTheme="minorHAnsi" w:hAnsiTheme="minorHAnsi"/>
        </w:rPr>
        <w:t>.</w:t>
      </w:r>
    </w:p>
    <w:p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rsidR="005352EF" w:rsidRDefault="005352EF" w:rsidP="00EC225E">
      <w:pPr>
        <w:pStyle w:val="Prrafodelista"/>
        <w:ind w:left="426"/>
        <w:rPr>
          <w:rFonts w:asciiTheme="minorHAnsi" w:hAnsiTheme="minorHAnsi"/>
        </w:rPr>
      </w:pPr>
    </w:p>
    <w:p w:rsidR="00920BBB" w:rsidRDefault="00920BBB" w:rsidP="00EC225E">
      <w:pPr>
        <w:pStyle w:val="Prrafodelista"/>
        <w:ind w:left="426"/>
        <w:rPr>
          <w:rFonts w:asciiTheme="minorHAnsi" w:hAnsiTheme="minorHAnsi"/>
        </w:rPr>
      </w:pPr>
    </w:p>
    <w:p w:rsidR="00920BBB" w:rsidRDefault="00920BBB" w:rsidP="00EC225E">
      <w:pPr>
        <w:pStyle w:val="Prrafodelista"/>
        <w:ind w:left="426"/>
        <w:rPr>
          <w:rFonts w:asciiTheme="minorHAnsi" w:hAnsiTheme="minorHAnsi"/>
        </w:rPr>
      </w:pPr>
    </w:p>
    <w:p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695181" w:rsidRPr="00E27A5A" w:rsidRDefault="00695181" w:rsidP="00695181">
      <w:pPr>
        <w:pStyle w:val="Prrafodelista"/>
        <w:tabs>
          <w:tab w:val="left" w:pos="720"/>
          <w:tab w:val="left" w:pos="9639"/>
        </w:tabs>
        <w:ind w:left="1065"/>
        <w:jc w:val="both"/>
        <w:rPr>
          <w:rFonts w:asciiTheme="minorHAnsi" w:hAnsiTheme="minorHAnsi"/>
          <w:b/>
        </w:rPr>
      </w:pPr>
    </w:p>
    <w:p w:rsidR="00695181" w:rsidRDefault="00D70630"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w:t>
      </w:r>
      <w:r w:rsidRPr="00E27A5A">
        <w:rPr>
          <w:rFonts w:asciiTheme="minorHAnsi" w:hAnsiTheme="minorHAnsi"/>
        </w:rPr>
        <w:lastRenderedPageBreak/>
        <w:t>verificando que cumpla con todas y cada una de las indicaciones contenidas en los formatos que para tal efecto, se anexan</w:t>
      </w:r>
      <w:r w:rsidR="00695181" w:rsidRPr="00E27A5A">
        <w:rPr>
          <w:rFonts w:asciiTheme="minorHAnsi" w:hAnsiTheme="minorHAnsi"/>
        </w:rPr>
        <w:t>.</w:t>
      </w:r>
    </w:p>
    <w:p w:rsidR="00695181" w:rsidRPr="00E27A5A" w:rsidRDefault="00EE7F44"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w:t>
      </w:r>
      <w:r>
        <w:rPr>
          <w:rFonts w:asciiTheme="minorHAnsi" w:hAnsiTheme="minorHAnsi"/>
        </w:rPr>
        <w:t xml:space="preserve"> y económica</w:t>
      </w:r>
      <w:r w:rsidRPr="00E27A5A">
        <w:rPr>
          <w:rFonts w:asciiTheme="minorHAnsi" w:hAnsiTheme="minorHAnsi"/>
        </w:rPr>
        <w:t xml:space="preserve">, </w:t>
      </w:r>
      <w:r>
        <w:rPr>
          <w:rFonts w:asciiTheme="minorHAnsi" w:hAnsiTheme="minorHAnsi"/>
        </w:rPr>
        <w:t>incluida</w:t>
      </w:r>
      <w:r w:rsidRPr="00E27A5A">
        <w:rPr>
          <w:rFonts w:asciiTheme="minorHAnsi" w:hAnsiTheme="minorHAnsi"/>
        </w:rPr>
        <w:t xml:space="preserve">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legal de la compañía en </w:t>
      </w:r>
      <w:r w:rsidR="00C82C82">
        <w:rPr>
          <w:rFonts w:asciiTheme="minorHAnsi" w:hAnsiTheme="minorHAnsi"/>
        </w:rPr>
        <w:t>todos los</w:t>
      </w:r>
      <w:r w:rsidRPr="00E27A5A">
        <w:rPr>
          <w:rFonts w:asciiTheme="minorHAnsi" w:hAnsiTheme="minorHAnsi"/>
        </w:rPr>
        <w:t xml:space="preserve"> documentos; la falta de presentación, omisión o incumplimiento de cualquiera de los requisitos y documentos antes señalados será motivo de rechazo de sus propuestas</w:t>
      </w:r>
      <w:r>
        <w:rPr>
          <w:rFonts w:asciiTheme="minorHAnsi" w:hAnsiTheme="minorHAnsi"/>
        </w:rPr>
        <w:t>.</w:t>
      </w:r>
    </w:p>
    <w:p w:rsidR="000B78E5" w:rsidRDefault="000B78E5" w:rsidP="00EC225E">
      <w:pPr>
        <w:pStyle w:val="Prrafodelista"/>
        <w:tabs>
          <w:tab w:val="left" w:pos="720"/>
          <w:tab w:val="left" w:pos="9639"/>
        </w:tabs>
        <w:ind w:left="426"/>
        <w:jc w:val="both"/>
        <w:rPr>
          <w:rFonts w:asciiTheme="minorHAnsi" w:hAnsiTheme="minorHAnsi"/>
        </w:rPr>
      </w:pPr>
    </w:p>
    <w:p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rsidR="00E101E9" w:rsidRPr="00AB7D71" w:rsidRDefault="00E101E9" w:rsidP="007A1C0C">
      <w:pPr>
        <w:pStyle w:val="Prrafodelista"/>
        <w:ind w:left="426" w:right="49"/>
        <w:jc w:val="both"/>
        <w:rPr>
          <w:rFonts w:asciiTheme="minorHAnsi" w:hAnsiTheme="minorHAnsi"/>
          <w:b/>
          <w:bCs/>
        </w:rPr>
      </w:pPr>
    </w:p>
    <w:p w:rsidR="003E6595" w:rsidRPr="00CA04EA" w:rsidRDefault="003E6595" w:rsidP="003C7CE4">
      <w:pPr>
        <w:numPr>
          <w:ilvl w:val="0"/>
          <w:numId w:val="8"/>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rsidR="00D77379" w:rsidRPr="00D77379" w:rsidRDefault="003E6595" w:rsidP="00D77379">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rsidR="00D77379" w:rsidRPr="00D77379" w:rsidRDefault="003E6595" w:rsidP="00D77379">
      <w:pPr>
        <w:pStyle w:val="Prrafodelista"/>
        <w:numPr>
          <w:ilvl w:val="0"/>
          <w:numId w:val="8"/>
        </w:numPr>
        <w:tabs>
          <w:tab w:val="left" w:pos="1418"/>
        </w:tabs>
        <w:ind w:right="49"/>
        <w:jc w:val="both"/>
        <w:rPr>
          <w:rFonts w:asciiTheme="minorHAnsi" w:hAnsiTheme="minorHAnsi"/>
          <w:bCs/>
        </w:rPr>
      </w:pPr>
      <w:r w:rsidRPr="00D77379">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D77379">
        <w:rPr>
          <w:rFonts w:asciiTheme="minorHAnsi" w:hAnsiTheme="minorHAnsi" w:cs="Arial"/>
        </w:rPr>
        <w:t xml:space="preserve">su metodología y la experiencia comprobable en </w:t>
      </w:r>
      <w:r w:rsidR="009962B8" w:rsidRPr="00D77379">
        <w:rPr>
          <w:rFonts w:asciiTheme="minorHAnsi" w:hAnsiTheme="minorHAnsi" w:cs="Arial"/>
        </w:rPr>
        <w:t>prestación de servicios</w:t>
      </w:r>
      <w:r w:rsidRPr="00D77379">
        <w:rPr>
          <w:rFonts w:asciiTheme="minorHAnsi" w:hAnsiTheme="minorHAnsi" w:cs="Arial"/>
        </w:rPr>
        <w:t xml:space="preserve"> relacionadas a la presente,</w:t>
      </w:r>
      <w:r w:rsidRPr="00D77379">
        <w:rPr>
          <w:rFonts w:asciiTheme="minorHAnsi" w:hAnsiTheme="minorHAnsi"/>
        </w:rPr>
        <w:t xml:space="preserve"> demostrándolo mediante una relación de las principales operaciones de ventas o prestación de servicios de los últimos 12 meses en donde compruebe </w:t>
      </w:r>
      <w:r w:rsidRPr="00D77379">
        <w:rPr>
          <w:rFonts w:asciiTheme="minorHAnsi" w:hAnsiTheme="minorHAnsi" w:cs="Arial"/>
          <w:lang w:val="es-MX"/>
        </w:rPr>
        <w:t>contar como mínimo por dicho tiempo realizando las actividades relacion</w:t>
      </w:r>
      <w:r w:rsidR="00D77379" w:rsidRPr="00D77379">
        <w:rPr>
          <w:rFonts w:asciiTheme="minorHAnsi" w:hAnsiTheme="minorHAnsi" w:cs="Arial"/>
          <w:lang w:val="es-MX"/>
        </w:rPr>
        <w:t xml:space="preserve">adas a la presente Convocatoria; además de </w:t>
      </w:r>
      <w:r w:rsidR="00D77379" w:rsidRPr="00D77379">
        <w:rPr>
          <w:rFonts w:asciiTheme="minorHAnsi" w:hAnsiTheme="minorHAnsi" w:cs="Arial"/>
        </w:rPr>
        <w:t>documentación que compruebe que cuentan con una planta de respaldo en caso de contingencia propia del licitante o contar con algún convenio con otra empresa del mismo giro o un plan de contingencia que garantice a la convocante la prestación ininterrumpida del servicio a las unidades hospitalarias de la Convocante en caso de fallo o contingencia de su planta procesadora o de desastres naturales</w:t>
      </w:r>
      <w:r w:rsidR="00D77379" w:rsidRPr="00D77379">
        <w:rPr>
          <w:color w:val="000000"/>
          <w:lang w:eastAsia="es-MX"/>
        </w:rPr>
        <w:t>.</w:t>
      </w:r>
    </w:p>
    <w:p w:rsidR="003E6595" w:rsidRPr="003B3E89" w:rsidRDefault="003B3E89"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rsidR="00356168" w:rsidRPr="00356168" w:rsidRDefault="00356168" w:rsidP="00356168">
      <w:pPr>
        <w:numPr>
          <w:ilvl w:val="0"/>
          <w:numId w:val="8"/>
        </w:numPr>
        <w:tabs>
          <w:tab w:val="left" w:pos="1134"/>
        </w:tabs>
        <w:ind w:right="49"/>
        <w:jc w:val="both"/>
        <w:rPr>
          <w:rFonts w:asciiTheme="minorHAnsi" w:hAnsiTheme="minorHAnsi"/>
          <w:color w:val="000000"/>
        </w:rPr>
      </w:pPr>
      <w:r>
        <w:rPr>
          <w:rFonts w:asciiTheme="minorHAnsi" w:hAnsiTheme="minorHAnsi" w:cs="Arial"/>
          <w:lang w:val="es-MX"/>
        </w:rPr>
        <w:t xml:space="preserve"> </w:t>
      </w:r>
      <w:r w:rsidR="00BD776C">
        <w:rPr>
          <w:rFonts w:asciiTheme="minorHAnsi" w:hAnsiTheme="minorHAnsi" w:cs="Arial"/>
          <w:lang w:val="es-MX"/>
        </w:rPr>
        <w:t>CERTIFICADOS.</w:t>
      </w:r>
    </w:p>
    <w:p w:rsidR="00356168" w:rsidRPr="00356168" w:rsidRDefault="003E6595" w:rsidP="00356168">
      <w:pPr>
        <w:pStyle w:val="Prrafodelista"/>
        <w:numPr>
          <w:ilvl w:val="0"/>
          <w:numId w:val="31"/>
        </w:numPr>
        <w:tabs>
          <w:tab w:val="left" w:pos="1134"/>
        </w:tabs>
        <w:ind w:right="49"/>
        <w:jc w:val="both"/>
        <w:rPr>
          <w:rFonts w:asciiTheme="minorHAnsi" w:hAnsiTheme="minorHAnsi"/>
          <w:color w:val="000000"/>
        </w:rPr>
      </w:pPr>
      <w:r w:rsidRPr="00356168">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w:t>
      </w:r>
      <w:r w:rsidR="00356168" w:rsidRPr="00356168">
        <w:rPr>
          <w:rFonts w:asciiTheme="minorHAnsi" w:hAnsiTheme="minorHAnsi" w:cs="Arial"/>
          <w:lang w:val="es-MX"/>
        </w:rPr>
        <w:t xml:space="preserve"> con las Normas Internacionales.</w:t>
      </w:r>
    </w:p>
    <w:p w:rsidR="00356168" w:rsidRPr="00356168" w:rsidRDefault="00356168" w:rsidP="00356168">
      <w:pPr>
        <w:pStyle w:val="Prrafodelista"/>
        <w:numPr>
          <w:ilvl w:val="0"/>
          <w:numId w:val="31"/>
        </w:numPr>
        <w:tabs>
          <w:tab w:val="left" w:pos="1134"/>
        </w:tabs>
        <w:ind w:right="49"/>
        <w:jc w:val="both"/>
        <w:rPr>
          <w:rFonts w:asciiTheme="minorHAnsi" w:hAnsiTheme="minorHAnsi"/>
          <w:color w:val="000000"/>
        </w:rPr>
      </w:pPr>
      <w:r w:rsidRPr="00356168">
        <w:rPr>
          <w:rFonts w:asciiTheme="minorHAnsi" w:hAnsiTheme="minorHAnsi" w:cs="Arial"/>
          <w:lang w:val="es-MX"/>
        </w:rPr>
        <w:t>NMX-AA-162-SCFI-2012 y NMX-AA-163-SCFI-2012. Certificado de "industria limpia" o "calidad ambiental" que expide la Procuraduría federal de protección al medio ambiente (PROFEPA) que tiene como finalidad que las personas físicas o morales al realizar sus actividad o procesos productivos hagan un uso adecuado de los recursos naturales, mediante la observancia de los principios de política ambiental contenidos en el artículo 15, fracciones III, IV y VI de la Ley. Comprobando con sus certificados que ha dado cumplimiento al programa nacional de auditorías ambientales cuando menos los tres años anteriores a la fecha de publicación del presente procedimiento. El certificado solicitado deberá de acreditar expresamente que las dos plantas de procesos requeridas en el apartado del curriculum de la empresa, estan certificadas bajo la presente norma mexicana.</w:t>
      </w:r>
    </w:p>
    <w:p w:rsidR="00356168" w:rsidRPr="00356168" w:rsidRDefault="00FC2057" w:rsidP="00356168">
      <w:pPr>
        <w:pStyle w:val="Prrafodelista"/>
        <w:numPr>
          <w:ilvl w:val="0"/>
          <w:numId w:val="31"/>
        </w:numPr>
        <w:tabs>
          <w:tab w:val="left" w:pos="1134"/>
        </w:tabs>
        <w:ind w:right="49"/>
        <w:jc w:val="both"/>
        <w:rPr>
          <w:rFonts w:asciiTheme="minorHAnsi" w:hAnsiTheme="minorHAnsi"/>
          <w:color w:val="000000"/>
        </w:rPr>
      </w:pPr>
      <w:r>
        <w:rPr>
          <w:rFonts w:asciiTheme="minorHAnsi" w:hAnsiTheme="minorHAnsi" w:cs="Arial"/>
          <w:lang w:val="es-MX"/>
        </w:rPr>
        <w:t>NMX-SAA-14001-IMNC-2015. Certificado ISO 14001:2015</w:t>
      </w:r>
      <w:r w:rsidR="00356168" w:rsidRPr="00356168">
        <w:rPr>
          <w:rFonts w:asciiTheme="minorHAnsi" w:hAnsiTheme="minorHAnsi" w:cs="Arial"/>
          <w:lang w:val="es-MX"/>
        </w:rPr>
        <w:t xml:space="preserve"> para acreditar que cuenta con un sistema de gestión integral de calidad ambiental, expedido por un organismo certificador acreditado por la entidad mexicana de acreditación (EMA), y que tiene como objetivo determinar los parámetros mínimos para garantizar la calidad ambiental de los procesos productivos, que en el caso del servicio de lavado de la ropa hospitalaria y quirúrgica la aplicación principal sería garantizar el cumplimiento del esquema del servicio contratado mediante la mejora continua del proceso en materia ambiental. El certificado solicitado deberá de acreditar expresamente que las dos plantas de procesos requeridas en el apartado del curriculum de la empresa, </w:t>
      </w:r>
      <w:r w:rsidR="00C82C82" w:rsidRPr="00356168">
        <w:rPr>
          <w:rFonts w:asciiTheme="minorHAnsi" w:hAnsiTheme="minorHAnsi" w:cs="Arial"/>
          <w:lang w:val="es-MX"/>
        </w:rPr>
        <w:t>están</w:t>
      </w:r>
      <w:r w:rsidR="00356168" w:rsidRPr="00356168">
        <w:rPr>
          <w:rFonts w:asciiTheme="minorHAnsi" w:hAnsiTheme="minorHAnsi" w:cs="Arial"/>
          <w:lang w:val="es-MX"/>
        </w:rPr>
        <w:t xml:space="preserve"> certificadas bajo la presente norma mexicana. Debiendo anexar copia simple del certificado </w:t>
      </w:r>
      <w:r w:rsidR="00135A50">
        <w:rPr>
          <w:rFonts w:asciiTheme="minorHAnsi" w:hAnsiTheme="minorHAnsi" w:cs="Arial"/>
          <w:lang w:val="es-MX"/>
        </w:rPr>
        <w:t>EMA</w:t>
      </w:r>
      <w:r w:rsidR="00356168" w:rsidRPr="00356168">
        <w:rPr>
          <w:rFonts w:asciiTheme="minorHAnsi" w:hAnsiTheme="minorHAnsi" w:cs="Arial"/>
          <w:lang w:val="es-MX"/>
        </w:rPr>
        <w:t xml:space="preserve"> del organismo certificador.</w:t>
      </w:r>
    </w:p>
    <w:p w:rsidR="00356168" w:rsidRPr="00356168" w:rsidRDefault="00356168" w:rsidP="00356168">
      <w:pPr>
        <w:pStyle w:val="Prrafodelista"/>
        <w:numPr>
          <w:ilvl w:val="0"/>
          <w:numId w:val="31"/>
        </w:numPr>
        <w:tabs>
          <w:tab w:val="left" w:pos="1134"/>
        </w:tabs>
        <w:ind w:right="49"/>
        <w:jc w:val="both"/>
        <w:rPr>
          <w:rFonts w:asciiTheme="minorHAnsi" w:hAnsiTheme="minorHAnsi"/>
          <w:color w:val="000000"/>
        </w:rPr>
      </w:pPr>
      <w:r w:rsidRPr="00356168">
        <w:rPr>
          <w:rFonts w:asciiTheme="minorHAnsi" w:hAnsiTheme="minorHAnsi" w:cs="Arial"/>
          <w:lang w:val="es-MX"/>
        </w:rPr>
        <w:lastRenderedPageBreak/>
        <w:t>NMX-CC-9001-IMN</w:t>
      </w:r>
      <w:r w:rsidR="00FC2057">
        <w:rPr>
          <w:rFonts w:asciiTheme="minorHAnsi" w:hAnsiTheme="minorHAnsi" w:cs="Arial"/>
          <w:lang w:val="es-MX"/>
        </w:rPr>
        <w:t>C-2015. Certificado ISO 9001:2015</w:t>
      </w:r>
      <w:r w:rsidRPr="00356168">
        <w:rPr>
          <w:rFonts w:asciiTheme="minorHAnsi" w:hAnsiTheme="minorHAnsi" w:cs="Arial"/>
          <w:lang w:val="es-MX"/>
        </w:rPr>
        <w:t xml:space="preserve"> para acreditar que cuenta con un sistema de gestión de la calidad de los procesos que ofertar, expedido por un organismo certificador acreditado por la entidad mexicana de acreditación (EMA), y que tiene como objetivo determinar los parámetros mínimos para garantizar la calidad de los procesos productivos mediante la implementación de un sistema de gestión de la calidad, es decir, en el caso del servicio de lavado de la ropa hospitalaria y quirúrgica</w:t>
      </w:r>
      <w:r w:rsidR="00C82C82">
        <w:rPr>
          <w:rFonts w:asciiTheme="minorHAnsi" w:hAnsiTheme="minorHAnsi" w:cs="Arial"/>
          <w:lang w:val="es-MX"/>
        </w:rPr>
        <w:t>,</w:t>
      </w:r>
      <w:r w:rsidRPr="00356168">
        <w:rPr>
          <w:rFonts w:asciiTheme="minorHAnsi" w:hAnsiTheme="minorHAnsi" w:cs="Arial"/>
          <w:lang w:val="es-MX"/>
        </w:rPr>
        <w:t xml:space="preserve"> la aplicación principal sería garantizar el cumplimiento del esquema del servicio contratado mediante la mejora continua del proceso. El certificado solicitado deberá de acreditar expresamente que las dos plantas de procesos requeridas en el apartado del curriculum de la empresa, </w:t>
      </w:r>
      <w:r w:rsidR="00C82C82" w:rsidRPr="00356168">
        <w:rPr>
          <w:rFonts w:asciiTheme="minorHAnsi" w:hAnsiTheme="minorHAnsi" w:cs="Arial"/>
          <w:lang w:val="es-MX"/>
        </w:rPr>
        <w:t>están</w:t>
      </w:r>
      <w:r w:rsidRPr="00356168">
        <w:rPr>
          <w:rFonts w:asciiTheme="minorHAnsi" w:hAnsiTheme="minorHAnsi" w:cs="Arial"/>
          <w:lang w:val="es-MX"/>
        </w:rPr>
        <w:t xml:space="preserve"> certificadas bajo la presente norma mexicana, Debiendo anexar copia simple del certificado </w:t>
      </w:r>
      <w:r w:rsidR="00135A50">
        <w:rPr>
          <w:rFonts w:asciiTheme="minorHAnsi" w:hAnsiTheme="minorHAnsi" w:cs="Arial"/>
          <w:lang w:val="es-MX"/>
        </w:rPr>
        <w:t>EMA</w:t>
      </w:r>
      <w:r w:rsidRPr="00356168">
        <w:rPr>
          <w:rFonts w:asciiTheme="minorHAnsi" w:hAnsiTheme="minorHAnsi" w:cs="Arial"/>
          <w:lang w:val="es-MX"/>
        </w:rPr>
        <w:t xml:space="preserve"> del organismo certificador.</w:t>
      </w:r>
    </w:p>
    <w:p w:rsidR="00137FC1" w:rsidRPr="00C25E66" w:rsidRDefault="00137FC1" w:rsidP="00356168">
      <w:pPr>
        <w:pStyle w:val="Prrafodelista"/>
        <w:numPr>
          <w:ilvl w:val="0"/>
          <w:numId w:val="8"/>
        </w:numPr>
        <w:tabs>
          <w:tab w:val="left" w:pos="1134"/>
        </w:tabs>
        <w:ind w:right="49"/>
        <w:jc w:val="both"/>
        <w:rPr>
          <w:rFonts w:asciiTheme="minorHAnsi" w:hAnsiTheme="minorHAnsi"/>
          <w:color w:val="000000"/>
        </w:rPr>
      </w:pPr>
      <w:r w:rsidRPr="00356168">
        <w:rPr>
          <w:rFonts w:asciiTheme="minorHAnsi" w:hAnsiTheme="minorHAnsi" w:cs="Arial"/>
        </w:rPr>
        <w:t>Carta bajo de protesta de decir verdad donde haga constar que cuenta con la capacidad de distribución, organización, personal necesario y elementos propios debidamente calificados para proporcionar el servicio objeto de este concurso y consecuentemente en ningún momento la Convocante se considerará como intermediario de dicho personal.</w:t>
      </w:r>
    </w:p>
    <w:p w:rsidR="00C25E66" w:rsidRPr="00356168" w:rsidRDefault="00C25E66" w:rsidP="00356168">
      <w:pPr>
        <w:pStyle w:val="Prrafodelista"/>
        <w:numPr>
          <w:ilvl w:val="0"/>
          <w:numId w:val="8"/>
        </w:numPr>
        <w:tabs>
          <w:tab w:val="left" w:pos="1134"/>
        </w:tabs>
        <w:ind w:right="49"/>
        <w:jc w:val="both"/>
        <w:rPr>
          <w:rFonts w:asciiTheme="minorHAnsi" w:hAnsiTheme="minorHAnsi"/>
          <w:color w:val="000000"/>
        </w:rPr>
      </w:pPr>
      <w:r>
        <w:rPr>
          <w:rFonts w:asciiTheme="minorHAnsi" w:hAnsiTheme="minorHAnsi"/>
          <w:color w:val="000000"/>
        </w:rPr>
        <w:t>Presentar en original o copia certificada para cotejo y copia simple, el certificado que acredite al licitante como “Empresa socialmente responsable” expedido por CEMEFI, con el que se le distinga como una persona física o moral con compromiso con la responsabilidad social empresarial en los ámbitos de calidad de vida en la empresa, ética y gobierno empresarial, vinculación con la comunidad, cuidado y preservación del medio ambiente.</w:t>
      </w:r>
    </w:p>
    <w:p w:rsidR="00137FC1" w:rsidRDefault="00137FC1" w:rsidP="00356168">
      <w:pPr>
        <w:numPr>
          <w:ilvl w:val="0"/>
          <w:numId w:val="8"/>
        </w:numPr>
        <w:tabs>
          <w:tab w:val="left" w:pos="1134"/>
        </w:tabs>
        <w:ind w:right="49"/>
        <w:jc w:val="both"/>
        <w:rPr>
          <w:rFonts w:asciiTheme="minorHAnsi" w:hAnsiTheme="minorHAnsi"/>
          <w:color w:val="000000"/>
        </w:rPr>
      </w:pPr>
      <w:r w:rsidRPr="00137FC1">
        <w:rPr>
          <w:rFonts w:asciiTheme="minorHAnsi" w:hAnsiTheme="minorHAnsi" w:cs="Arial"/>
        </w:rPr>
        <w:t>Carta eximiendo a la convocante de cualquier responsabilidad laboral, física y de seguridad social que al respecto pudiera existir por la contratación del servicio de que se trata.</w:t>
      </w:r>
    </w:p>
    <w:p w:rsidR="00085A19" w:rsidRPr="00085A19" w:rsidRDefault="00085A19" w:rsidP="00085A19">
      <w:pPr>
        <w:numPr>
          <w:ilvl w:val="0"/>
          <w:numId w:val="8"/>
        </w:numPr>
        <w:tabs>
          <w:tab w:val="left" w:pos="1134"/>
        </w:tabs>
        <w:ind w:right="49"/>
        <w:jc w:val="both"/>
        <w:rPr>
          <w:rFonts w:asciiTheme="minorHAnsi" w:hAnsiTheme="minorHAnsi"/>
          <w:color w:val="000000"/>
        </w:rPr>
      </w:pPr>
      <w:r w:rsidRPr="00085A19">
        <w:rPr>
          <w:rFonts w:asciiTheme="minorHAnsi" w:hAnsiTheme="minorHAnsi" w:cs="Arial"/>
        </w:rPr>
        <w:t xml:space="preserve">Copia simple de los certificados o análisis de composición de la tela para sabanas, batas y campos, correspondiente a identificación de contenido de fibras, masa, resistencia a la tracción, resistencia al rasgado, cambio dimensional, resistencia a la formación de frisas, tipo de tejido, tipo de ligamento, </w:t>
      </w:r>
      <w:r w:rsidRPr="00085A19">
        <w:rPr>
          <w:rFonts w:asciiTheme="minorHAnsi" w:hAnsiTheme="minorHAnsi" w:cs="Arial"/>
          <w:lang w:val="es-MX"/>
        </w:rPr>
        <w:t>los cuáles haya sido expedidos conforme a las Normas que emite la Cámara Nacional de la Industria Textil por laboratorio acreditado por la Entidad Mexicana de Acreditación, debiendo anexar copia simple de la acreditación ante la entidad mexicana de acreditación del laboratorio.</w:t>
      </w:r>
    </w:p>
    <w:p w:rsidR="00FA5D3E" w:rsidRPr="00BB2577" w:rsidRDefault="00FA5D3E" w:rsidP="00FA5D3E">
      <w:pPr>
        <w:pStyle w:val="Prrafodelista"/>
        <w:numPr>
          <w:ilvl w:val="0"/>
          <w:numId w:val="8"/>
        </w:numPr>
        <w:tabs>
          <w:tab w:val="left" w:pos="1134"/>
        </w:tabs>
        <w:ind w:right="49"/>
        <w:jc w:val="both"/>
        <w:rPr>
          <w:rFonts w:asciiTheme="minorHAnsi" w:hAnsiTheme="minorHAnsi"/>
        </w:rPr>
      </w:pPr>
      <w:r w:rsidRPr="00BB2577">
        <w:rPr>
          <w:rFonts w:asciiTheme="minorHAnsi" w:hAnsiTheme="minorHAnsi"/>
        </w:rPr>
        <w:t>Los licitantes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de lavandería de ropa de la misma naturaleza o similar a lo requerido en esta licitación, mismas que la Convocante se reserva el derecho de verificar, para su participación en el presente evento.</w:t>
      </w:r>
    </w:p>
    <w:p w:rsidR="00137FC1" w:rsidRPr="00C76B53" w:rsidRDefault="00137FC1" w:rsidP="00356168">
      <w:pPr>
        <w:numPr>
          <w:ilvl w:val="0"/>
          <w:numId w:val="8"/>
        </w:numPr>
        <w:tabs>
          <w:tab w:val="left" w:pos="1276"/>
        </w:tabs>
        <w:ind w:right="49"/>
        <w:jc w:val="both"/>
        <w:rPr>
          <w:rFonts w:asciiTheme="minorHAnsi" w:hAnsiTheme="minorHAnsi"/>
        </w:rPr>
      </w:pPr>
      <w:r w:rsidRPr="00BB2577">
        <w:rPr>
          <w:rFonts w:asciiTheme="minorHAnsi" w:hAnsiTheme="minorHAnsi"/>
        </w:rPr>
        <w:t>Carta compromiso</w:t>
      </w:r>
      <w:r w:rsidRPr="00C76B53">
        <w:rPr>
          <w:rFonts w:asciiTheme="minorHAnsi" w:hAnsiTheme="minorHAnsi"/>
        </w:rPr>
        <w:t xml:space="preserve"> de cumplir con cada uno de los requisitos señalados en el punto 1.2.3 de estas bases, Condiciones de prestación del servicio.</w:t>
      </w:r>
    </w:p>
    <w:p w:rsidR="003E6595" w:rsidRPr="00CA04EA" w:rsidRDefault="003E6595" w:rsidP="00356168">
      <w:pPr>
        <w:pStyle w:val="Prrafodelista"/>
        <w:numPr>
          <w:ilvl w:val="0"/>
          <w:numId w:val="8"/>
        </w:numPr>
        <w:tabs>
          <w:tab w:val="left" w:pos="993"/>
        </w:tabs>
        <w:jc w:val="both"/>
        <w:rPr>
          <w:rFonts w:asciiTheme="minorHAnsi" w:hAnsiTheme="minorHAnsi"/>
        </w:rPr>
      </w:pPr>
      <w:r w:rsidRPr="005E2494">
        <w:rPr>
          <w:rFonts w:asciiTheme="minorHAnsi" w:hAnsiTheme="minorHAnsi"/>
          <w:bCs/>
        </w:rPr>
        <w:t xml:space="preserve">Cd o USB que contenga el total de los documentos incluidos en el </w:t>
      </w:r>
      <w:r w:rsidR="00325647" w:rsidRPr="005E2494">
        <w:rPr>
          <w:rFonts w:asciiTheme="minorHAnsi" w:hAnsiTheme="minorHAnsi"/>
          <w:bCs/>
        </w:rPr>
        <w:t xml:space="preserve">sobre técnico </w:t>
      </w:r>
      <w:r w:rsidRPr="005E2494">
        <w:rPr>
          <w:rFonts w:asciiTheme="minorHAnsi" w:hAnsiTheme="minorHAnsi"/>
          <w:bCs/>
        </w:rPr>
        <w:t>en formato</w:t>
      </w:r>
      <w:r w:rsidRPr="00CA04EA">
        <w:rPr>
          <w:rFonts w:asciiTheme="minorHAnsi" w:hAnsiTheme="minorHAnsi"/>
          <w:bCs/>
        </w:rPr>
        <w:t xml:space="preserve"> pdf, word o excel.</w:t>
      </w:r>
    </w:p>
    <w:p w:rsidR="005E6330" w:rsidRPr="00CA04EA" w:rsidRDefault="005E6330" w:rsidP="00356168">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rsidR="00CA04EA" w:rsidRPr="00CA04EA" w:rsidRDefault="00CA04EA" w:rsidP="00356168">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rsidR="005E6330" w:rsidRPr="00CA04EA" w:rsidRDefault="005E6330" w:rsidP="00356168">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7A6F2E">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FA5D3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rsidR="005E6330" w:rsidRPr="00CA04EA" w:rsidRDefault="00356168" w:rsidP="00356168">
      <w:pPr>
        <w:numPr>
          <w:ilvl w:val="0"/>
          <w:numId w:val="8"/>
        </w:numPr>
        <w:tabs>
          <w:tab w:val="left" w:pos="1134"/>
        </w:tabs>
        <w:ind w:right="49"/>
        <w:jc w:val="both"/>
        <w:rPr>
          <w:rFonts w:asciiTheme="minorHAnsi" w:hAnsiTheme="minorHAnsi"/>
          <w:color w:val="000000"/>
        </w:rPr>
      </w:pPr>
      <w:r>
        <w:rPr>
          <w:rFonts w:asciiTheme="minorHAnsi" w:hAnsiTheme="minorHAnsi"/>
          <w:b/>
        </w:rPr>
        <w:t>ANE</w:t>
      </w:r>
      <w:r w:rsidR="00CA04EA" w:rsidRPr="00CA04EA">
        <w:rPr>
          <w:rFonts w:asciiTheme="minorHAnsi" w:hAnsiTheme="minorHAnsi"/>
          <w:b/>
        </w:rPr>
        <w:t>XO 9</w:t>
      </w:r>
      <w:r w:rsidR="00CA04EA"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F43EA0">
        <w:rPr>
          <w:rFonts w:asciiTheme="minorHAnsi" w:hAnsiTheme="minorHAnsi"/>
        </w:rPr>
        <w:t>servicios</w:t>
      </w:r>
      <w:r w:rsidR="00F864A8">
        <w:rPr>
          <w:rFonts w:asciiTheme="minorHAnsi" w:hAnsiTheme="minorHAnsi"/>
        </w:rPr>
        <w:t xml:space="preserve"> </w:t>
      </w:r>
      <w:r w:rsidR="002F4109" w:rsidRPr="00CA04EA">
        <w:rPr>
          <w:rFonts w:asciiTheme="minorHAnsi" w:hAnsiTheme="minorHAnsi"/>
        </w:rPr>
        <w:t xml:space="preserve">que oferta y </w:t>
      </w:r>
      <w:r w:rsidR="00F43EA0">
        <w:rPr>
          <w:rFonts w:asciiTheme="minorHAnsi" w:hAnsiTheme="minorHAnsi"/>
        </w:rPr>
        <w:t>prestará</w:t>
      </w:r>
      <w:r w:rsidR="002F4109" w:rsidRPr="00CA04EA">
        <w:rPr>
          <w:rFonts w:asciiTheme="minorHAnsi" w:hAnsiTheme="minorHAnsi"/>
        </w:rPr>
        <w:t xml:space="preserve"> en caso de resultar adjudica</w:t>
      </w:r>
      <w:r w:rsidR="00AA2FC6">
        <w:rPr>
          <w:rFonts w:asciiTheme="minorHAnsi" w:hAnsiTheme="minorHAnsi"/>
        </w:rPr>
        <w:t>do, serán producidos en México.</w:t>
      </w:r>
    </w:p>
    <w:p w:rsidR="005E6330" w:rsidRPr="00CA04EA" w:rsidRDefault="005E6330" w:rsidP="00356168">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5E6330" w:rsidRPr="00CA04EA" w:rsidRDefault="005E6330" w:rsidP="00356168">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rsidR="005E6330" w:rsidRPr="00CA04EA" w:rsidRDefault="005E6330" w:rsidP="00356168">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lastRenderedPageBreak/>
        <w:t>Escrito de manifestación bajo protesta de decir verdad de no encontrarse en situación de mora, respecto al cumplimiento de otros contratos con cualquier sujeto obligado, de conformidad al Artículo 38, fracción I del Reglamento de la Ley.</w:t>
      </w:r>
    </w:p>
    <w:p w:rsidR="005E6330" w:rsidRPr="007E5216" w:rsidRDefault="005E6330" w:rsidP="00356168">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rsidR="00FA5D3E" w:rsidRPr="00FA5D3E" w:rsidRDefault="00672886" w:rsidP="0095240C">
      <w:pPr>
        <w:numPr>
          <w:ilvl w:val="0"/>
          <w:numId w:val="8"/>
        </w:numPr>
        <w:tabs>
          <w:tab w:val="left" w:pos="1134"/>
        </w:tabs>
        <w:ind w:right="49"/>
        <w:jc w:val="both"/>
        <w:rPr>
          <w:rFonts w:asciiTheme="minorHAnsi" w:hAnsiTheme="minorHAnsi"/>
          <w:color w:val="000000"/>
        </w:rPr>
      </w:pPr>
      <w:r w:rsidRPr="00FA5D3E">
        <w:rPr>
          <w:rFonts w:asciiTheme="minorHAnsi" w:hAnsiTheme="minorHAnsi" w:cs="Arial"/>
        </w:rPr>
        <w:t xml:space="preserve">Documentos que acrediten encontrarse al corriente en el cumplimiento de sus obligaciones fiscales, </w:t>
      </w:r>
      <w:r w:rsidR="00DE42D7" w:rsidRPr="00FA5D3E">
        <w:rPr>
          <w:rFonts w:asciiTheme="minorHAnsi" w:hAnsiTheme="minorHAnsi" w:cs="Arial"/>
        </w:rPr>
        <w:t>federales, estatales y</w:t>
      </w:r>
      <w:r w:rsidRPr="00FA5D3E">
        <w:rPr>
          <w:rFonts w:asciiTheme="minorHAnsi" w:hAnsiTheme="minorHAnsi" w:cs="Arial"/>
        </w:rPr>
        <w:t xml:space="preserve"> municipales, presentando lo siguiente: el documento actualizado expedido por el S.A.T., en el que se emita opinión positiva sobre el cumplimiento de sus obligaciones fiscales, Comprobante del último pago de: Impuesto sobre Nóminas, Refrendo y/o Tenencia de los vehículos de su propiedad e Impuesto predial del domicilio fiscal del licitante</w:t>
      </w:r>
      <w:r w:rsidR="00FA5D3E" w:rsidRPr="00FA5D3E">
        <w:rPr>
          <w:rFonts w:asciiTheme="minorHAnsi" w:hAnsiTheme="minorHAnsi" w:cs="Arial"/>
        </w:rPr>
        <w:t xml:space="preserve">, </w:t>
      </w:r>
      <w:r w:rsidR="00FA5D3E" w:rsidRPr="00DA391A">
        <w:rPr>
          <w:rFonts w:asciiTheme="minorHAnsi" w:hAnsiTheme="minorHAnsi" w:cs="Arial"/>
        </w:rPr>
        <w:t xml:space="preserve">este último (predial) en caso de ser propietario, </w:t>
      </w:r>
      <w:r w:rsidR="00FA5D3E" w:rsidRPr="00DA391A">
        <w:rPr>
          <w:rFonts w:asciiTheme="minorHAnsi" w:hAnsiTheme="minorHAnsi" w:cstheme="minorHAnsi"/>
        </w:rPr>
        <w:t>de  lo contrario, contrato de arrendamiento o figura legal con la que se sustente la propiedad del domicilio fiscal.</w:t>
      </w:r>
    </w:p>
    <w:p w:rsidR="005E6330" w:rsidRPr="00FA5D3E" w:rsidRDefault="005E6330" w:rsidP="0095240C">
      <w:pPr>
        <w:numPr>
          <w:ilvl w:val="0"/>
          <w:numId w:val="8"/>
        </w:numPr>
        <w:tabs>
          <w:tab w:val="left" w:pos="1134"/>
        </w:tabs>
        <w:ind w:right="49"/>
        <w:jc w:val="both"/>
        <w:rPr>
          <w:rFonts w:asciiTheme="minorHAnsi" w:hAnsiTheme="minorHAnsi"/>
          <w:color w:val="000000"/>
        </w:rPr>
      </w:pPr>
      <w:r w:rsidRPr="00FA5D3E">
        <w:rPr>
          <w:rFonts w:asciiTheme="minorHAnsi" w:hAnsiTheme="minorHAnsi" w:cs="Arial"/>
          <w:lang w:val="es-MX"/>
        </w:rPr>
        <w:t xml:space="preserve">Carta mediante la cual manifieste que su giro comercial comprende </w:t>
      </w:r>
      <w:r w:rsidR="00BE34A4" w:rsidRPr="00FA5D3E">
        <w:rPr>
          <w:rFonts w:asciiTheme="minorHAnsi" w:hAnsiTheme="minorHAnsi" w:cs="Arial"/>
          <w:lang w:val="es-MX"/>
        </w:rPr>
        <w:t>la prestación del servicio</w:t>
      </w:r>
      <w:r w:rsidR="00774545" w:rsidRPr="00FA5D3E">
        <w:rPr>
          <w:rFonts w:asciiTheme="minorHAnsi" w:hAnsiTheme="minorHAnsi" w:cs="Arial"/>
          <w:lang w:val="es-MX"/>
        </w:rPr>
        <w:t xml:space="preserve"> </w:t>
      </w:r>
      <w:r w:rsidRPr="00FA5D3E">
        <w:rPr>
          <w:rFonts w:asciiTheme="minorHAnsi" w:hAnsiTheme="minorHAnsi" w:cs="Arial"/>
          <w:lang w:val="es-MX"/>
        </w:rPr>
        <w:t>a que se refiere el anexo 1 de esta convocatoria.</w:t>
      </w:r>
    </w:p>
    <w:p w:rsidR="005E6330" w:rsidRDefault="005E6330" w:rsidP="00356168">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5E6330" w:rsidRPr="00A16B2E" w:rsidRDefault="005E6330" w:rsidP="00356168">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r w:rsidR="004B1AD5">
        <w:rPr>
          <w:rFonts w:asciiTheme="minorHAnsi" w:hAnsiTheme="minorHAnsi" w:cstheme="minorHAnsi"/>
        </w:rPr>
        <w:t xml:space="preserve"> </w:t>
      </w:r>
      <w:r w:rsidR="004B1AD5" w:rsidRPr="00A131D4">
        <w:rPr>
          <w:rFonts w:asciiTheme="minorHAnsi" w:hAnsiTheme="minorHAnsi" w:cstheme="minorHAnsi"/>
        </w:rPr>
        <w:t>(La falta de presentación de este documento, no será motivo de descalificación)</w:t>
      </w:r>
      <w:r w:rsidR="00A131D4">
        <w:rPr>
          <w:rFonts w:asciiTheme="minorHAnsi" w:hAnsiTheme="minorHAnsi" w:cstheme="minorHAnsi"/>
        </w:rPr>
        <w:t>.</w:t>
      </w:r>
    </w:p>
    <w:p w:rsidR="00DB7B88" w:rsidRPr="00A16B2E" w:rsidRDefault="00DB7B88" w:rsidP="00311634">
      <w:pPr>
        <w:rPr>
          <w:rFonts w:asciiTheme="minorHAnsi" w:hAnsiTheme="minorHAnsi" w:cs="Arial"/>
          <w:lang w:val="es-MX"/>
        </w:rPr>
      </w:pPr>
    </w:p>
    <w:p w:rsidR="000B78E5" w:rsidRPr="00CA04EA"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rsidR="000B78E5" w:rsidRPr="00CA04EA" w:rsidRDefault="000B78E5" w:rsidP="000B78E5">
      <w:pPr>
        <w:ind w:left="720" w:right="180"/>
        <w:jc w:val="both"/>
        <w:outlineLvl w:val="0"/>
        <w:rPr>
          <w:rFonts w:ascii="Calibri" w:hAnsi="Calibri"/>
          <w:b/>
          <w:bCs/>
        </w:rPr>
      </w:pPr>
    </w:p>
    <w:p w:rsidR="000B78E5" w:rsidRDefault="00E37B1E" w:rsidP="00AA0A4C">
      <w:pPr>
        <w:numPr>
          <w:ilvl w:val="0"/>
          <w:numId w:val="11"/>
        </w:numPr>
        <w:ind w:left="1418" w:right="180" w:hanging="284"/>
        <w:jc w:val="both"/>
        <w:rPr>
          <w:rFonts w:ascii="Calibri" w:hAnsi="Calibri"/>
          <w:bCs/>
        </w:rPr>
      </w:pPr>
      <w:r>
        <w:rPr>
          <w:rFonts w:ascii="Calibri" w:hAnsi="Calibri"/>
          <w:b/>
          <w:bCs/>
        </w:rPr>
        <w:lastRenderedPageBreak/>
        <w:t>ANEXOS 3 y 4</w:t>
      </w:r>
      <w:r w:rsidR="000B78E5" w:rsidRPr="00CA04EA">
        <w:rPr>
          <w:rFonts w:ascii="Calibri" w:hAnsi="Calibri"/>
          <w:bCs/>
        </w:rPr>
        <w:t>.</w:t>
      </w:r>
    </w:p>
    <w:p w:rsidR="000140A0" w:rsidRPr="00A16B2E" w:rsidRDefault="000140A0" w:rsidP="000140A0">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p>
    <w:p w:rsidR="00137FC1" w:rsidRDefault="00137FC1" w:rsidP="000B78E5">
      <w:pPr>
        <w:tabs>
          <w:tab w:val="left" w:pos="0"/>
          <w:tab w:val="left" w:pos="10064"/>
        </w:tabs>
        <w:ind w:right="-1" w:firstLine="4"/>
        <w:jc w:val="both"/>
        <w:rPr>
          <w:rFonts w:ascii="Calibri" w:hAnsi="Calibri"/>
          <w:b/>
          <w:u w:val="single"/>
        </w:rPr>
      </w:pPr>
    </w:p>
    <w:p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B78E5" w:rsidRPr="00A16B2E" w:rsidRDefault="000B78E5" w:rsidP="000B78E5">
      <w:pPr>
        <w:jc w:val="both"/>
        <w:rPr>
          <w:rFonts w:ascii="Calibri" w:hAnsi="Calibri"/>
        </w:rPr>
      </w:pPr>
    </w:p>
    <w:p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0B78E5" w:rsidRPr="000B78E5" w:rsidRDefault="000B78E5" w:rsidP="000B78E5">
      <w:pPr>
        <w:pStyle w:val="Prrafodelista"/>
        <w:ind w:left="360"/>
        <w:jc w:val="both"/>
        <w:rPr>
          <w:rFonts w:asciiTheme="minorHAnsi" w:hAnsiTheme="minorHAnsi"/>
        </w:rPr>
      </w:pPr>
    </w:p>
    <w:p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0B78E5" w:rsidRPr="000B78E5" w:rsidRDefault="000B78E5" w:rsidP="000B78E5">
      <w:pPr>
        <w:tabs>
          <w:tab w:val="left" w:pos="10064"/>
        </w:tabs>
        <w:ind w:right="-1"/>
        <w:jc w:val="both"/>
        <w:rPr>
          <w:rFonts w:asciiTheme="minorHAnsi" w:hAnsiTheme="minorHAnsi"/>
          <w:b/>
        </w:rPr>
      </w:pPr>
    </w:p>
    <w:p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0B78E5" w:rsidRPr="000B78E5" w:rsidRDefault="000B78E5" w:rsidP="000B78E5">
      <w:pPr>
        <w:tabs>
          <w:tab w:val="left" w:pos="9923"/>
        </w:tabs>
        <w:ind w:right="-1"/>
        <w:jc w:val="both"/>
        <w:rPr>
          <w:rFonts w:asciiTheme="minorHAnsi" w:hAnsiTheme="minorHAnsi"/>
          <w:b/>
        </w:rPr>
      </w:pPr>
    </w:p>
    <w:p w:rsidR="00A131D4" w:rsidRPr="00DA391A" w:rsidRDefault="00A131D4" w:rsidP="00A131D4">
      <w:pPr>
        <w:pStyle w:val="Prrafodelista"/>
        <w:numPr>
          <w:ilvl w:val="0"/>
          <w:numId w:val="14"/>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A131D4" w:rsidRPr="00DA391A" w:rsidRDefault="00A131D4" w:rsidP="00A131D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rsidR="00A131D4" w:rsidRPr="00DA391A" w:rsidRDefault="00A131D4" w:rsidP="00A131D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rsidR="00325647" w:rsidRDefault="00A131D4" w:rsidP="00A131D4">
      <w:pPr>
        <w:numPr>
          <w:ilvl w:val="0"/>
          <w:numId w:val="14"/>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rsidR="000B78E5" w:rsidRPr="0039320A" w:rsidRDefault="000B78E5" w:rsidP="000B78E5">
      <w:pPr>
        <w:ind w:left="720" w:right="49"/>
        <w:jc w:val="both"/>
        <w:rPr>
          <w:rFonts w:ascii="Calibri" w:hAnsi="Calibri"/>
        </w:rPr>
      </w:pPr>
    </w:p>
    <w:p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rsidR="000B78E5" w:rsidRPr="00A16B2E" w:rsidRDefault="000B78E5" w:rsidP="000B78E5">
      <w:pPr>
        <w:ind w:left="567" w:right="-1" w:hanging="567"/>
        <w:jc w:val="both"/>
        <w:rPr>
          <w:rFonts w:ascii="Calibri" w:hAnsi="Calibri"/>
          <w:b/>
        </w:rPr>
      </w:pP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lastRenderedPageBreak/>
        <w:t>Aquellas propuestas que no contengan los documentos y datos relevantes que hayan sido fijados como esenciales para su revisión correspondiente, serán rechazadas.</w:t>
      </w:r>
    </w:p>
    <w:p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rsidR="000B78E5" w:rsidRPr="00E27A9B" w:rsidRDefault="00917BF3" w:rsidP="00AA0A4C">
      <w:pPr>
        <w:numPr>
          <w:ilvl w:val="0"/>
          <w:numId w:val="13"/>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sé procederá a expedir nueva convocatoria.</w:t>
      </w:r>
    </w:p>
    <w:p w:rsidR="00FC2C69" w:rsidRDefault="00FC2C69" w:rsidP="000B78E5">
      <w:pPr>
        <w:tabs>
          <w:tab w:val="left" w:pos="10064"/>
        </w:tabs>
        <w:ind w:right="-1"/>
        <w:jc w:val="both"/>
        <w:rPr>
          <w:rFonts w:ascii="Calibri" w:hAnsi="Calibri"/>
        </w:rPr>
      </w:pPr>
    </w:p>
    <w:p w:rsidR="00114B38" w:rsidRDefault="00114B38" w:rsidP="000B78E5">
      <w:pPr>
        <w:tabs>
          <w:tab w:val="left" w:pos="10064"/>
        </w:tabs>
        <w:ind w:right="-1"/>
        <w:jc w:val="both"/>
        <w:rPr>
          <w:rFonts w:ascii="Calibri" w:hAnsi="Calibri"/>
        </w:rPr>
      </w:pPr>
    </w:p>
    <w:p w:rsidR="000B78E5" w:rsidRPr="0039320A" w:rsidRDefault="000B78E5" w:rsidP="00A131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25647" w:rsidRPr="00A16B2E" w:rsidRDefault="00325647"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rsidR="008213A0" w:rsidRDefault="008213A0" w:rsidP="000B78E5">
      <w:pPr>
        <w:tabs>
          <w:tab w:val="left" w:pos="705"/>
        </w:tabs>
        <w:ind w:right="-1"/>
        <w:jc w:val="both"/>
        <w:rPr>
          <w:rFonts w:ascii="Calibri" w:hAnsi="Calibri"/>
        </w:rPr>
      </w:pPr>
    </w:p>
    <w:p w:rsidR="00114B38" w:rsidRDefault="00114B38" w:rsidP="000B78E5">
      <w:pPr>
        <w:tabs>
          <w:tab w:val="left" w:pos="705"/>
        </w:tabs>
        <w:ind w:right="-1"/>
        <w:jc w:val="both"/>
        <w:rPr>
          <w:rFonts w:ascii="Calibri" w:hAnsi="Calibri"/>
        </w:rPr>
      </w:pPr>
    </w:p>
    <w:p w:rsidR="003928C8" w:rsidRDefault="003928C8" w:rsidP="000B78E5">
      <w:pPr>
        <w:tabs>
          <w:tab w:val="left" w:pos="705"/>
        </w:tabs>
        <w:ind w:right="-1"/>
        <w:jc w:val="both"/>
        <w:rPr>
          <w:rFonts w:ascii="Calibri" w:hAnsi="Calibri"/>
        </w:rPr>
      </w:pPr>
    </w:p>
    <w:p w:rsidR="003928C8" w:rsidRDefault="003928C8" w:rsidP="000B78E5">
      <w:pPr>
        <w:tabs>
          <w:tab w:val="left" w:pos="705"/>
        </w:tabs>
        <w:ind w:right="-1"/>
        <w:jc w:val="both"/>
        <w:rPr>
          <w:rFonts w:ascii="Calibri" w:hAnsi="Calibri"/>
        </w:rPr>
      </w:pPr>
    </w:p>
    <w:p w:rsidR="003928C8" w:rsidRDefault="003928C8" w:rsidP="000B78E5">
      <w:pPr>
        <w:tabs>
          <w:tab w:val="left" w:pos="705"/>
        </w:tabs>
        <w:ind w:right="-1"/>
        <w:jc w:val="both"/>
        <w:rPr>
          <w:rFonts w:ascii="Calibri" w:hAnsi="Calibri"/>
        </w:rPr>
      </w:pPr>
    </w:p>
    <w:p w:rsidR="000B78E5" w:rsidRPr="0039320A" w:rsidRDefault="000B78E5" w:rsidP="00A131D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0B78E5" w:rsidRPr="0039320A" w:rsidRDefault="000B78E5" w:rsidP="000B78E5">
      <w:pPr>
        <w:pStyle w:val="Textoindependiente26"/>
        <w:tabs>
          <w:tab w:val="clear" w:pos="1276"/>
        </w:tabs>
        <w:ind w:right="-1"/>
        <w:rPr>
          <w:rFonts w:ascii="Calibri" w:hAnsi="Calibri"/>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0B78E5" w:rsidRDefault="000B78E5" w:rsidP="000B78E5">
      <w:pPr>
        <w:pStyle w:val="Textoindependiente26"/>
        <w:tabs>
          <w:tab w:val="clear" w:pos="1276"/>
        </w:tabs>
        <w:ind w:right="-1"/>
        <w:rPr>
          <w:rFonts w:ascii="Calibri" w:hAnsi="Calibri"/>
          <w:b w:val="0"/>
          <w:sz w:val="20"/>
        </w:rPr>
      </w:pPr>
    </w:p>
    <w:p w:rsidR="00114B38" w:rsidRDefault="00114B38" w:rsidP="000B78E5">
      <w:pPr>
        <w:pStyle w:val="Textoindependiente26"/>
        <w:tabs>
          <w:tab w:val="clear" w:pos="1276"/>
        </w:tabs>
        <w:ind w:right="-1"/>
        <w:rPr>
          <w:rFonts w:ascii="Calibri" w:hAnsi="Calibri"/>
          <w:b w:val="0"/>
          <w:sz w:val="20"/>
        </w:rPr>
      </w:pPr>
    </w:p>
    <w:p w:rsidR="000B78E5" w:rsidRPr="0039320A" w:rsidRDefault="000B78E5" w:rsidP="00A131D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w:t>
      </w:r>
      <w:r w:rsidR="00F3320B">
        <w:rPr>
          <w:rFonts w:ascii="Calibri" w:hAnsi="Calibri"/>
          <w:sz w:val="20"/>
        </w:rPr>
        <w:t>por ciento del valor contratado</w:t>
      </w:r>
      <w:r w:rsidRPr="000B78E5">
        <w:rPr>
          <w:rFonts w:ascii="Calibri" w:hAnsi="Calibri"/>
          <w:sz w:val="20"/>
        </w:rPr>
        <w:t>.</w:t>
      </w:r>
    </w:p>
    <w:p w:rsidR="00876F4A" w:rsidRPr="000B78E5" w:rsidRDefault="00876F4A" w:rsidP="00190C8C">
      <w:pPr>
        <w:pStyle w:val="BodyText21"/>
        <w:ind w:right="-1"/>
        <w:jc w:val="both"/>
        <w:rPr>
          <w:rFonts w:ascii="Calibri" w:hAnsi="Calibri"/>
          <w:sz w:val="20"/>
        </w:rPr>
      </w:pPr>
    </w:p>
    <w:p w:rsidR="000B78E5" w:rsidRDefault="000B78E5" w:rsidP="000B78E5">
      <w:pPr>
        <w:pStyle w:val="BodyText21"/>
        <w:ind w:right="-1"/>
        <w:rPr>
          <w:rFonts w:ascii="Calibri" w:hAnsi="Calibri"/>
          <w:b/>
          <w:sz w:val="20"/>
        </w:rPr>
      </w:pPr>
    </w:p>
    <w:p w:rsidR="000B78E5" w:rsidRPr="0039320A" w:rsidRDefault="000B78E5" w:rsidP="00A131D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720"/>
        </w:tabs>
        <w:ind w:right="-1"/>
        <w:rPr>
          <w:rFonts w:ascii="Calibri" w:hAnsi="Calibri"/>
          <w:sz w:val="20"/>
        </w:rPr>
      </w:pPr>
      <w:r>
        <w:rPr>
          <w:rFonts w:ascii="Calibri" w:hAnsi="Calibri"/>
          <w:sz w:val="20"/>
        </w:rPr>
        <w:t xml:space="preserve">7. PERÍODO DE GARANTÍA </w:t>
      </w:r>
      <w:r w:rsidR="007F700B">
        <w:rPr>
          <w:rFonts w:ascii="Calibri" w:hAnsi="Calibri"/>
          <w:sz w:val="20"/>
        </w:rPr>
        <w:t>DEL SERVICIO</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7F700B">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rsidR="00B37F01" w:rsidRDefault="00B37F01" w:rsidP="000B78E5">
      <w:pPr>
        <w:pStyle w:val="Textoindependiente26"/>
        <w:tabs>
          <w:tab w:val="clear" w:pos="1276"/>
        </w:tabs>
        <w:ind w:right="-1"/>
        <w:rPr>
          <w:rFonts w:ascii="Calibri" w:hAnsi="Calibri"/>
          <w:b w:val="0"/>
          <w:sz w:val="20"/>
        </w:rPr>
      </w:pPr>
    </w:p>
    <w:p w:rsidR="00114B38" w:rsidRDefault="00114B38" w:rsidP="000B78E5">
      <w:pPr>
        <w:pStyle w:val="Textoindependiente26"/>
        <w:tabs>
          <w:tab w:val="clear" w:pos="1276"/>
        </w:tabs>
        <w:ind w:right="-1"/>
        <w:rPr>
          <w:rFonts w:ascii="Calibri" w:hAnsi="Calibri"/>
          <w:b w:val="0"/>
          <w:sz w:val="20"/>
        </w:rPr>
      </w:pPr>
    </w:p>
    <w:p w:rsidR="000B78E5" w:rsidRPr="0039320A" w:rsidRDefault="000B78E5" w:rsidP="00A131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7F700B">
        <w:rPr>
          <w:rFonts w:ascii="Calibri" w:hAnsi="Calibri"/>
        </w:rPr>
        <w:t>servicio</w:t>
      </w:r>
      <w:r w:rsidR="00572EFD">
        <w:rPr>
          <w:rFonts w:ascii="Calibri" w:hAnsi="Calibri"/>
        </w:rPr>
        <w:t xml:space="preserve"> objeto del</w:t>
      </w:r>
      <w:r w:rsidRPr="0090500C">
        <w:rPr>
          <w:rFonts w:ascii="Calibri" w:hAnsi="Calibri"/>
        </w:rPr>
        <w:t xml:space="preserve"> presente concurso se realizará en Pesos Mexicanos dentro de los </w:t>
      </w:r>
      <w:r w:rsidR="009962B8">
        <w:rPr>
          <w:rFonts w:ascii="Calibri" w:hAnsi="Calibri"/>
        </w:rPr>
        <w:t>15</w:t>
      </w:r>
      <w:r w:rsidRPr="0090500C">
        <w:rPr>
          <w:rFonts w:ascii="Calibri" w:hAnsi="Calibri"/>
        </w:rPr>
        <w:t xml:space="preserve"> (</w:t>
      </w:r>
      <w:r w:rsidR="009962B8">
        <w:rPr>
          <w:rFonts w:ascii="Calibri" w:hAnsi="Calibri"/>
        </w:rPr>
        <w:t>quince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BE34A4">
        <w:rPr>
          <w:rFonts w:ascii="Calibri" w:hAnsi="Calibri" w:cs="Arial"/>
          <w:iCs/>
        </w:rPr>
        <w:t>de la prestación del servicio</w:t>
      </w:r>
      <w:r w:rsidRPr="0039320A">
        <w:rPr>
          <w:rFonts w:ascii="Calibri" w:hAnsi="Calibri" w:cs="Arial"/>
          <w:iCs/>
        </w:rPr>
        <w:t>, serán a nombre de Servicios de Salud de Nuevo León, O.P.D</w:t>
      </w:r>
      <w:r w:rsidR="00A131D4">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sidR="00572EFD">
        <w:rPr>
          <w:rFonts w:ascii="Calibri" w:hAnsi="Calibri" w:cs="Arial"/>
          <w:iCs/>
        </w:rPr>
        <w:t>Administrador</w:t>
      </w:r>
      <w:r w:rsidR="00221835">
        <w:rPr>
          <w:rFonts w:ascii="Calibri" w:hAnsi="Calibri" w:cs="Arial"/>
          <w:iCs/>
        </w:rPr>
        <w:t xml:space="preserve"> y/o Directo</w:t>
      </w:r>
      <w:r w:rsidR="00AE6737">
        <w:rPr>
          <w:rFonts w:ascii="Calibri" w:hAnsi="Calibri" w:cs="Arial"/>
          <w:iCs/>
        </w:rPr>
        <w:t>r</w:t>
      </w:r>
      <w:r w:rsidR="00221835">
        <w:rPr>
          <w:rFonts w:ascii="Calibri" w:hAnsi="Calibri" w:cs="Arial"/>
          <w:iCs/>
        </w:rPr>
        <w:t xml:space="preserve"> de cada unidad </w:t>
      </w:r>
      <w:r w:rsidR="00572EFD">
        <w:rPr>
          <w:rFonts w:ascii="Calibri" w:hAnsi="Calibri" w:cs="Arial"/>
          <w:iCs/>
        </w:rPr>
        <w:t>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w:t>
      </w:r>
      <w:r w:rsidR="00B37F01">
        <w:rPr>
          <w:rFonts w:ascii="Calibri" w:hAnsi="Calibri" w:cs="Arial"/>
          <w:iCs/>
        </w:rPr>
        <w:t>, número de licitación</w:t>
      </w:r>
      <w:r w:rsidR="006049D0">
        <w:rPr>
          <w:rFonts w:ascii="Calibri" w:hAnsi="Calibri" w:cs="Arial"/>
          <w:iCs/>
        </w:rPr>
        <w:t xml:space="preserve">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sidR="00356168">
        <w:rPr>
          <w:rFonts w:ascii="Calibri" w:hAnsi="Calibri" w:cs="Arial"/>
          <w:iCs/>
        </w:rPr>
        <w:t>para su trámite correspondiente en un plazo no mayor de 5 días hábiles.</w:t>
      </w:r>
    </w:p>
    <w:p w:rsidR="000B78E5" w:rsidRDefault="000B78E5" w:rsidP="000B78E5">
      <w:pPr>
        <w:ind w:right="-1"/>
        <w:jc w:val="both"/>
        <w:rPr>
          <w:rFonts w:ascii="Calibri" w:hAnsi="Calibri"/>
        </w:rPr>
      </w:pPr>
    </w:p>
    <w:p w:rsidR="00072F71" w:rsidRDefault="00072F71" w:rsidP="00072F71">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963283" w:rsidRPr="00963283" w:rsidRDefault="00963283" w:rsidP="000B78E5">
      <w:pPr>
        <w:ind w:right="-1"/>
        <w:jc w:val="both"/>
        <w:rPr>
          <w:rFonts w:ascii="Calibri" w:hAnsi="Calibri" w:cs="Arial"/>
          <w:iCs/>
        </w:rPr>
      </w:pPr>
    </w:p>
    <w:p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rsidR="000B78E5" w:rsidRPr="0090500C" w:rsidRDefault="000B78E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541E82" w:rsidRDefault="00541E82" w:rsidP="00661318">
      <w:pPr>
        <w:ind w:right="-1"/>
        <w:jc w:val="both"/>
        <w:rPr>
          <w:rFonts w:asciiTheme="minorHAnsi" w:hAnsiTheme="minorHAnsi" w:cstheme="minorHAns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rsidR="00561B82" w:rsidRDefault="00561B82" w:rsidP="000B78E5">
      <w:pPr>
        <w:ind w:right="-1"/>
        <w:jc w:val="both"/>
        <w:rPr>
          <w:rFonts w:ascii="Calibri" w:hAnsi="Calibri"/>
        </w:rPr>
      </w:pPr>
    </w:p>
    <w:p w:rsidR="00561B82" w:rsidRDefault="00561B82" w:rsidP="000B78E5">
      <w:pPr>
        <w:ind w:right="-1"/>
        <w:jc w:val="both"/>
        <w:rPr>
          <w:rFonts w:ascii="Calibri" w:hAnsi="Calibri"/>
        </w:rPr>
      </w:pPr>
    </w:p>
    <w:p w:rsidR="000B78E5" w:rsidRPr="0039320A" w:rsidRDefault="000B78E5" w:rsidP="00A131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39320A">
        <w:rPr>
          <w:rFonts w:ascii="Calibri" w:hAnsi="Calibri"/>
        </w:rPr>
        <w:t>Se aplicará una pena convencional (</w:t>
      </w:r>
      <w:r w:rsidRPr="00566EE4">
        <w:rPr>
          <w:rFonts w:ascii="Calibri" w:hAnsi="Calibri"/>
        </w:rPr>
        <w:t xml:space="preserve">Sanción) </w:t>
      </w:r>
      <w:r w:rsidR="00D53D9C">
        <w:rPr>
          <w:rFonts w:ascii="Calibri" w:hAnsi="Calibri"/>
        </w:rPr>
        <w:t>del 2</w:t>
      </w:r>
      <w:r w:rsidRPr="00566EE4">
        <w:rPr>
          <w:rFonts w:ascii="Calibri" w:hAnsi="Calibri"/>
        </w:rPr>
        <w:t>% por</w:t>
      </w:r>
      <w:r w:rsidRPr="0039320A">
        <w:rPr>
          <w:rFonts w:ascii="Calibri" w:hAnsi="Calibri"/>
        </w:rPr>
        <w:t xml:space="preserve"> cada día hábil de retraso  sobre el monto </w:t>
      </w:r>
      <w:r w:rsidR="00BE34A4">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661318" w:rsidRDefault="00661318"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AE6737">
        <w:rPr>
          <w:rFonts w:ascii="Calibri" w:hAnsi="Calibri" w:cs="Arial"/>
        </w:rPr>
        <w:t xml:space="preserve">la </w:t>
      </w:r>
      <w:r w:rsidR="005523F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1F30F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rsidR="00B37F01" w:rsidRDefault="00B37F01" w:rsidP="000B78E5">
      <w:pPr>
        <w:ind w:right="-1"/>
        <w:jc w:val="both"/>
        <w:rPr>
          <w:rFonts w:ascii="Calibri" w:hAnsi="Calibri"/>
        </w:rPr>
      </w:pPr>
    </w:p>
    <w:p w:rsidR="00114B38" w:rsidRDefault="00114B38" w:rsidP="000B78E5">
      <w:pPr>
        <w:ind w:right="-1"/>
        <w:jc w:val="both"/>
        <w:rPr>
          <w:rFonts w:ascii="Calibri" w:hAnsi="Calibri"/>
        </w:rPr>
      </w:pPr>
    </w:p>
    <w:p w:rsidR="003928C8" w:rsidRDefault="003928C8" w:rsidP="000B78E5">
      <w:pPr>
        <w:ind w:right="-1"/>
        <w:jc w:val="both"/>
        <w:rPr>
          <w:rFonts w:ascii="Calibri" w:hAnsi="Calibri"/>
        </w:rPr>
      </w:pPr>
    </w:p>
    <w:p w:rsidR="003928C8" w:rsidRDefault="003928C8" w:rsidP="000B78E5">
      <w:pPr>
        <w:ind w:right="-1"/>
        <w:jc w:val="both"/>
        <w:rPr>
          <w:rFonts w:ascii="Calibri" w:hAnsi="Calibri"/>
        </w:rPr>
      </w:pPr>
    </w:p>
    <w:p w:rsidR="003928C8" w:rsidRPr="0039320A" w:rsidRDefault="003928C8" w:rsidP="000B78E5">
      <w:pPr>
        <w:ind w:right="-1"/>
        <w:jc w:val="both"/>
        <w:rPr>
          <w:rFonts w:ascii="Calibri" w:hAnsi="Calibri"/>
        </w:rPr>
      </w:pPr>
    </w:p>
    <w:p w:rsidR="000B78E5" w:rsidRPr="0039320A" w:rsidRDefault="000B78E5" w:rsidP="001F30F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190C8C" w:rsidRDefault="00190C8C" w:rsidP="000B78E5">
      <w:pPr>
        <w:ind w:right="-1"/>
        <w:jc w:val="both"/>
        <w:rPr>
          <w:rFonts w:ascii="Calibri" w:hAnsi="Calibri"/>
          <w:b/>
        </w:rPr>
      </w:pPr>
    </w:p>
    <w:p w:rsidR="001F30F8" w:rsidRPr="00EF4E71" w:rsidRDefault="001F30F8" w:rsidP="001F30F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1F30F8" w:rsidRPr="0039320A" w:rsidRDefault="001F30F8" w:rsidP="001F30F8">
      <w:pPr>
        <w:ind w:right="-1"/>
        <w:jc w:val="both"/>
        <w:rPr>
          <w:rFonts w:ascii="Calibri" w:hAnsi="Calibri"/>
        </w:rPr>
      </w:pPr>
    </w:p>
    <w:p w:rsidR="001F30F8" w:rsidRPr="00173E15" w:rsidRDefault="001F30F8" w:rsidP="001F30F8">
      <w:pPr>
        <w:pStyle w:val="Textoindependiente2"/>
        <w:ind w:right="-1"/>
        <w:rPr>
          <w:rFonts w:ascii="Calibri" w:hAnsi="Calibri"/>
          <w:sz w:val="20"/>
        </w:rPr>
      </w:pPr>
      <w:r w:rsidRPr="00947153">
        <w:rPr>
          <w:rFonts w:ascii="Calibri" w:hAnsi="Calibri"/>
          <w:sz w:val="20"/>
        </w:rPr>
        <w:lastRenderedPageBreak/>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1F30F8" w:rsidRPr="00173E15" w:rsidRDefault="001F30F8" w:rsidP="001F30F8">
      <w:pPr>
        <w:tabs>
          <w:tab w:val="left" w:pos="3969"/>
          <w:tab w:val="left" w:pos="8080"/>
        </w:tabs>
        <w:ind w:right="1"/>
        <w:jc w:val="center"/>
        <w:rPr>
          <w:rFonts w:ascii="Calibri" w:hAnsi="Calibri" w:cs="Arial"/>
          <w:b/>
          <w:u w:val="single"/>
        </w:rPr>
      </w:pPr>
    </w:p>
    <w:p w:rsidR="001F30F8" w:rsidRPr="00173E15" w:rsidRDefault="001F30F8" w:rsidP="001F30F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1F30F8" w:rsidRPr="00173E15" w:rsidRDefault="001F30F8" w:rsidP="001F30F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1F30F8" w:rsidRPr="00173E15" w:rsidRDefault="001F30F8" w:rsidP="001F30F8">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1F30F8" w:rsidRPr="00173E15"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1F30F8" w:rsidRPr="00173E15" w:rsidRDefault="001F30F8" w:rsidP="001F30F8">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 contratación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rsidR="001F30F8" w:rsidRPr="00173E15"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1F30F8" w:rsidRDefault="001F30F8" w:rsidP="001F30F8">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rsidR="001F30F8" w:rsidRPr="00173E15" w:rsidRDefault="001F30F8" w:rsidP="001F30F8">
      <w:pPr>
        <w:pStyle w:val="NormalWeb"/>
        <w:spacing w:before="0" w:beforeAutospacing="0" w:after="0" w:afterAutospacing="0"/>
        <w:jc w:val="both"/>
        <w:rPr>
          <w:rFonts w:ascii="Calibri" w:eastAsia="Times New Roman" w:hAnsi="Calibri" w:cs="Times New Roman"/>
          <w:sz w:val="20"/>
          <w:szCs w:val="20"/>
          <w:lang w:val="es-ES_tradnl"/>
        </w:rPr>
      </w:pPr>
    </w:p>
    <w:p w:rsidR="001F30F8" w:rsidRDefault="001F30F8" w:rsidP="001F30F8">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1F30F8" w:rsidRPr="005F71C7" w:rsidRDefault="001F30F8" w:rsidP="001F30F8">
      <w:pPr>
        <w:pStyle w:val="NormalWeb"/>
        <w:spacing w:before="0" w:beforeAutospacing="0" w:after="0" w:afterAutospacing="0"/>
        <w:jc w:val="both"/>
        <w:rPr>
          <w:rFonts w:ascii="Calibri" w:eastAsia="Times New Roman" w:hAnsi="Calibri" w:cs="Times New Roman"/>
          <w:sz w:val="20"/>
          <w:szCs w:val="20"/>
          <w:lang w:val="es-ES_tradnl"/>
        </w:rPr>
      </w:pPr>
    </w:p>
    <w:p w:rsidR="001F30F8" w:rsidRPr="005F71C7" w:rsidRDefault="001F30F8" w:rsidP="001F30F8">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rsidR="001F30F8"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1F30F8" w:rsidRPr="00173E15" w:rsidRDefault="001F30F8" w:rsidP="001F30F8">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rsidR="001F30F8" w:rsidRPr="00173E15"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1F30F8" w:rsidRPr="00173E15" w:rsidRDefault="001F30F8" w:rsidP="001F30F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rsidR="001F30F8" w:rsidRPr="00173E15"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1F30F8" w:rsidRPr="00173E15" w:rsidRDefault="001F30F8" w:rsidP="001F30F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rsidR="001F30F8" w:rsidRPr="00173E15"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B78E5" w:rsidRDefault="001F30F8" w:rsidP="001F30F8">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rsidR="003928C8" w:rsidRPr="00661318" w:rsidRDefault="003928C8" w:rsidP="001F30F8">
      <w:pPr>
        <w:pStyle w:val="Textoindependiente2"/>
        <w:ind w:right="-1"/>
        <w:rPr>
          <w:rFonts w:ascii="Calibri" w:hAnsi="Calibri"/>
          <w:sz w:val="20"/>
        </w:rPr>
      </w:pPr>
    </w:p>
    <w:p w:rsidR="00F864A8" w:rsidRDefault="00F864A8" w:rsidP="000B78E5">
      <w:pPr>
        <w:pStyle w:val="Textoindependiente2"/>
        <w:ind w:right="-1"/>
        <w:rPr>
          <w:rFonts w:ascii="Calibri" w:hAnsi="Calibri"/>
          <w:sz w:val="20"/>
        </w:rPr>
      </w:pPr>
    </w:p>
    <w:p w:rsidR="007F700B" w:rsidRPr="0039320A" w:rsidRDefault="007F700B" w:rsidP="001F30F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lastRenderedPageBreak/>
        <w:t>11.</w:t>
      </w:r>
      <w:r>
        <w:rPr>
          <w:rFonts w:ascii="Calibri" w:hAnsi="Calibri"/>
          <w:b/>
        </w:rPr>
        <w:t xml:space="preserve"> CALENDARIO DE EVENTOS</w:t>
      </w:r>
      <w:r w:rsidRPr="0039320A">
        <w:rPr>
          <w:rFonts w:ascii="Calibri" w:hAnsi="Calibri"/>
          <w:b/>
        </w:rPr>
        <w:t>.</w:t>
      </w:r>
    </w:p>
    <w:p w:rsidR="007F700B" w:rsidRPr="0039320A" w:rsidRDefault="007F700B" w:rsidP="007F700B">
      <w:pPr>
        <w:ind w:right="-1"/>
        <w:jc w:val="both"/>
        <w:rPr>
          <w:rFonts w:ascii="Calibri" w:hAnsi="Calibri"/>
        </w:rPr>
      </w:pPr>
    </w:p>
    <w:p w:rsidR="007F700B" w:rsidRPr="001862CB" w:rsidRDefault="007F700B" w:rsidP="007F700B">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1862CB">
        <w:rPr>
          <w:rFonts w:asciiTheme="minorHAnsi" w:hAnsiTheme="minorHAnsi"/>
          <w:sz w:val="20"/>
          <w:szCs w:val="20"/>
        </w:rPr>
        <w:t>Estado</w:t>
      </w:r>
      <w:r w:rsidRPr="001862CB">
        <w:rPr>
          <w:rFonts w:asciiTheme="minorHAnsi" w:hAnsiTheme="minorHAnsi"/>
          <w:color w:val="auto"/>
          <w:sz w:val="20"/>
          <w:szCs w:val="20"/>
        </w:rPr>
        <w:t xml:space="preserve">, el </w:t>
      </w:r>
      <w:r w:rsidR="00B3118D" w:rsidRPr="001862CB">
        <w:rPr>
          <w:rFonts w:asciiTheme="minorHAnsi" w:hAnsiTheme="minorHAnsi"/>
          <w:color w:val="auto"/>
          <w:sz w:val="20"/>
          <w:szCs w:val="20"/>
        </w:rPr>
        <w:t>1</w:t>
      </w:r>
      <w:r w:rsidR="001F30F8" w:rsidRPr="001862CB">
        <w:rPr>
          <w:rFonts w:asciiTheme="minorHAnsi" w:hAnsiTheme="minorHAnsi"/>
          <w:color w:val="auto"/>
          <w:sz w:val="20"/>
          <w:szCs w:val="20"/>
        </w:rPr>
        <w:t>5</w:t>
      </w:r>
      <w:r w:rsidR="00B3118D" w:rsidRPr="001862CB">
        <w:rPr>
          <w:rFonts w:asciiTheme="minorHAnsi" w:hAnsiTheme="minorHAnsi"/>
          <w:color w:val="auto"/>
          <w:sz w:val="20"/>
          <w:szCs w:val="20"/>
        </w:rPr>
        <w:t xml:space="preserve"> de </w:t>
      </w:r>
      <w:r w:rsidR="001F30F8" w:rsidRPr="001862CB">
        <w:rPr>
          <w:rFonts w:asciiTheme="minorHAnsi" w:hAnsiTheme="minorHAnsi"/>
          <w:color w:val="auto"/>
          <w:sz w:val="20"/>
          <w:szCs w:val="20"/>
        </w:rPr>
        <w:t>diciembre</w:t>
      </w:r>
      <w:r w:rsidR="00B3118D" w:rsidRPr="001862CB">
        <w:rPr>
          <w:rFonts w:asciiTheme="minorHAnsi" w:hAnsiTheme="minorHAnsi"/>
          <w:color w:val="auto"/>
          <w:sz w:val="20"/>
          <w:szCs w:val="20"/>
        </w:rPr>
        <w:t xml:space="preserve"> del 202</w:t>
      </w:r>
      <w:r w:rsidR="00D82D3E" w:rsidRPr="001862CB">
        <w:rPr>
          <w:rFonts w:asciiTheme="minorHAnsi" w:hAnsiTheme="minorHAnsi"/>
          <w:color w:val="auto"/>
          <w:sz w:val="20"/>
          <w:szCs w:val="20"/>
        </w:rPr>
        <w:t>1</w:t>
      </w:r>
      <w:r w:rsidRPr="001862CB">
        <w:rPr>
          <w:rFonts w:asciiTheme="minorHAnsi" w:hAnsiTheme="minorHAnsi"/>
          <w:color w:val="auto"/>
          <w:sz w:val="20"/>
          <w:szCs w:val="20"/>
        </w:rPr>
        <w:t xml:space="preserve">. </w:t>
      </w:r>
    </w:p>
    <w:p w:rsidR="007F700B" w:rsidRPr="001862CB" w:rsidRDefault="007F700B" w:rsidP="007F700B">
      <w:pPr>
        <w:pStyle w:val="Default"/>
        <w:jc w:val="both"/>
        <w:rPr>
          <w:rFonts w:asciiTheme="minorHAnsi" w:hAnsiTheme="minorHAnsi"/>
          <w:b/>
          <w:color w:val="auto"/>
          <w:sz w:val="20"/>
          <w:szCs w:val="20"/>
        </w:rPr>
      </w:pPr>
    </w:p>
    <w:p w:rsidR="007F700B" w:rsidRDefault="007F700B" w:rsidP="007F700B">
      <w:pPr>
        <w:pStyle w:val="Default"/>
        <w:jc w:val="both"/>
        <w:rPr>
          <w:rFonts w:asciiTheme="minorHAnsi" w:hAnsiTheme="minorHAnsi"/>
          <w:color w:val="auto"/>
          <w:sz w:val="20"/>
          <w:szCs w:val="20"/>
        </w:rPr>
      </w:pPr>
      <w:r w:rsidRPr="001862CB">
        <w:rPr>
          <w:rFonts w:asciiTheme="minorHAnsi" w:hAnsiTheme="minorHAnsi"/>
          <w:b/>
          <w:color w:val="auto"/>
          <w:sz w:val="20"/>
          <w:szCs w:val="20"/>
        </w:rPr>
        <w:t>Publicación de bases:</w:t>
      </w:r>
      <w:r w:rsidRPr="001862CB">
        <w:rPr>
          <w:rFonts w:asciiTheme="minorHAnsi" w:hAnsiTheme="minorHAnsi"/>
          <w:color w:val="auto"/>
          <w:sz w:val="20"/>
          <w:szCs w:val="20"/>
        </w:rPr>
        <w:t xml:space="preserve"> </w:t>
      </w:r>
      <w:r w:rsidRPr="001862CB">
        <w:rPr>
          <w:rFonts w:asciiTheme="minorHAnsi" w:hAnsiTheme="minorHAnsi"/>
          <w:color w:val="auto"/>
          <w:sz w:val="20"/>
          <w:szCs w:val="20"/>
        </w:rPr>
        <w:tab/>
      </w:r>
      <w:r w:rsidRPr="001862CB">
        <w:rPr>
          <w:rFonts w:asciiTheme="minorHAnsi" w:hAnsiTheme="minorHAnsi"/>
          <w:color w:val="auto"/>
          <w:sz w:val="20"/>
          <w:szCs w:val="20"/>
        </w:rPr>
        <w:tab/>
        <w:t xml:space="preserve">A través de la página </w:t>
      </w:r>
      <w:hyperlink r:id="rId9" w:history="1">
        <w:r w:rsidRPr="001862CB">
          <w:rPr>
            <w:rStyle w:val="Hipervnculo"/>
            <w:rFonts w:asciiTheme="minorHAnsi" w:hAnsiTheme="minorHAnsi"/>
            <w:sz w:val="20"/>
            <w:szCs w:val="20"/>
          </w:rPr>
          <w:t>http://saludnl.gob.mx</w:t>
        </w:r>
      </w:hyperlink>
      <w:r w:rsidRPr="001862CB">
        <w:rPr>
          <w:rFonts w:asciiTheme="minorHAnsi" w:hAnsiTheme="minorHAnsi"/>
          <w:color w:val="auto"/>
          <w:sz w:val="20"/>
          <w:szCs w:val="20"/>
        </w:rPr>
        <w:t xml:space="preserve">, </w:t>
      </w:r>
      <w:r w:rsidR="00D82D3E" w:rsidRPr="001862CB">
        <w:rPr>
          <w:rFonts w:asciiTheme="minorHAnsi" w:hAnsiTheme="minorHAnsi"/>
          <w:color w:val="auto"/>
          <w:sz w:val="20"/>
          <w:szCs w:val="20"/>
        </w:rPr>
        <w:t xml:space="preserve">el </w:t>
      </w:r>
      <w:r w:rsidR="001F30F8" w:rsidRPr="001862CB">
        <w:rPr>
          <w:rFonts w:asciiTheme="minorHAnsi" w:hAnsiTheme="minorHAnsi"/>
          <w:color w:val="auto"/>
          <w:sz w:val="20"/>
          <w:szCs w:val="20"/>
        </w:rPr>
        <w:t>15</w:t>
      </w:r>
      <w:r w:rsidR="00D82D3E" w:rsidRPr="001862CB">
        <w:rPr>
          <w:rFonts w:asciiTheme="minorHAnsi" w:hAnsiTheme="minorHAnsi"/>
          <w:color w:val="auto"/>
          <w:sz w:val="20"/>
          <w:szCs w:val="20"/>
        </w:rPr>
        <w:t xml:space="preserve"> de </w:t>
      </w:r>
      <w:r w:rsidR="001F30F8" w:rsidRPr="001862CB">
        <w:rPr>
          <w:rFonts w:asciiTheme="minorHAnsi" w:hAnsiTheme="minorHAnsi"/>
          <w:color w:val="auto"/>
          <w:sz w:val="20"/>
          <w:szCs w:val="20"/>
        </w:rPr>
        <w:t>diciembre</w:t>
      </w:r>
      <w:r w:rsidR="00D82D3E" w:rsidRPr="001862CB">
        <w:rPr>
          <w:rFonts w:asciiTheme="minorHAnsi" w:hAnsiTheme="minorHAnsi"/>
          <w:color w:val="auto"/>
          <w:sz w:val="20"/>
          <w:szCs w:val="20"/>
        </w:rPr>
        <w:t xml:space="preserve"> del 2021</w:t>
      </w:r>
      <w:r w:rsidRPr="001862CB">
        <w:rPr>
          <w:rFonts w:asciiTheme="minorHAnsi" w:hAnsiTheme="minorHAnsi"/>
          <w:color w:val="auto"/>
          <w:sz w:val="20"/>
          <w:szCs w:val="20"/>
        </w:rPr>
        <w:t>.</w:t>
      </w:r>
    </w:p>
    <w:p w:rsidR="00D53D9C" w:rsidRDefault="00D53D9C" w:rsidP="007F700B">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7F700B" w:rsidRPr="004A4FC1" w:rsidTr="001F30F8">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CCFF"/>
            <w:vAlign w:val="center"/>
          </w:tcPr>
          <w:p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BC6102">
              <w:rPr>
                <w:rFonts w:ascii="Century Gothic" w:hAnsi="Century Gothic" w:cs="Arial"/>
                <w:b/>
                <w:color w:val="000000"/>
                <w:sz w:val="18"/>
              </w:rPr>
              <w:t>LP-919044992-N79-2021</w:t>
            </w:r>
          </w:p>
          <w:p w:rsidR="007F700B" w:rsidRPr="00E50172" w:rsidRDefault="007F700B" w:rsidP="00137FC1">
            <w:pPr>
              <w:jc w:val="center"/>
              <w:rPr>
                <w:rFonts w:ascii="Century Gothic" w:hAnsi="Century Gothic" w:cs="Arial"/>
                <w:b/>
                <w:bCs/>
                <w:color w:val="000000"/>
                <w:sz w:val="16"/>
              </w:rPr>
            </w:pPr>
            <w:r w:rsidRPr="00E50172">
              <w:rPr>
                <w:rFonts w:ascii="Century Gothic" w:hAnsi="Century Gothic" w:cs="Arial"/>
                <w:b/>
                <w:color w:val="000000"/>
                <w:sz w:val="18"/>
              </w:rPr>
              <w:t>“</w:t>
            </w:r>
            <w:r w:rsidR="00137FC1">
              <w:rPr>
                <w:rFonts w:ascii="Century Gothic" w:hAnsi="Century Gothic" w:cs="Arial"/>
                <w:b/>
                <w:color w:val="000000"/>
                <w:sz w:val="18"/>
              </w:rPr>
              <w:t>ARRENDAMIENTO DE ROPA QUIRÚRGICA Y HOSPITALARIA DE PISO Y CIRUGÍA, NO ESTÉRIL</w:t>
            </w:r>
            <w:r>
              <w:rPr>
                <w:rFonts w:ascii="Century Gothic" w:hAnsi="Century Gothic" w:cs="Arial"/>
                <w:b/>
                <w:color w:val="000000"/>
                <w:sz w:val="18"/>
              </w:rPr>
              <w:t>”</w:t>
            </w:r>
          </w:p>
        </w:tc>
      </w:tr>
      <w:tr w:rsidR="007F700B" w:rsidRPr="004A4FC1" w:rsidTr="001F30F8">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CCFF"/>
            <w:vAlign w:val="center"/>
            <w:hideMark/>
          </w:tcPr>
          <w:p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CCFF"/>
            <w:vAlign w:val="center"/>
          </w:tcPr>
          <w:p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CCFF"/>
            <w:vAlign w:val="center"/>
          </w:tcPr>
          <w:p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566EE4"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7F700B" w:rsidRPr="00BB2577" w:rsidRDefault="001F30F8" w:rsidP="00B160FB">
            <w:pPr>
              <w:jc w:val="center"/>
              <w:rPr>
                <w:rFonts w:ascii="Century Gothic" w:hAnsi="Century Gothic" w:cs="Arial"/>
                <w:sz w:val="16"/>
                <w:szCs w:val="18"/>
              </w:rPr>
            </w:pPr>
            <w:r w:rsidRPr="00BB2577">
              <w:rPr>
                <w:rFonts w:ascii="Century Gothic" w:hAnsi="Century Gothic" w:cs="Arial"/>
                <w:sz w:val="16"/>
                <w:szCs w:val="18"/>
              </w:rPr>
              <w:t>22/12</w:t>
            </w:r>
            <w:r w:rsidR="00D82D3E" w:rsidRPr="00BB2577">
              <w:rPr>
                <w:rFonts w:ascii="Century Gothic" w:hAnsi="Century Gothic" w:cs="Arial"/>
                <w:sz w:val="16"/>
                <w:szCs w:val="18"/>
              </w:rPr>
              <w:t>/2021</w:t>
            </w:r>
          </w:p>
          <w:p w:rsidR="007F700B" w:rsidRPr="00BB2577" w:rsidRDefault="00566EE4" w:rsidP="00D82D3E">
            <w:pPr>
              <w:jc w:val="center"/>
              <w:rPr>
                <w:rFonts w:ascii="Century Gothic" w:hAnsi="Century Gothic" w:cs="Arial"/>
                <w:sz w:val="16"/>
                <w:szCs w:val="18"/>
              </w:rPr>
            </w:pPr>
            <w:r w:rsidRPr="00BB2577">
              <w:rPr>
                <w:rFonts w:ascii="Century Gothic" w:hAnsi="Century Gothic" w:cs="Arial"/>
                <w:sz w:val="16"/>
                <w:szCs w:val="18"/>
              </w:rPr>
              <w:t>1</w:t>
            </w:r>
            <w:r w:rsidR="001F30F8" w:rsidRPr="00BB2577">
              <w:rPr>
                <w:rFonts w:ascii="Century Gothic" w:hAnsi="Century Gothic" w:cs="Arial"/>
                <w:sz w:val="16"/>
                <w:szCs w:val="18"/>
              </w:rPr>
              <w:t>0</w:t>
            </w:r>
            <w:r w:rsidR="00BD776C" w:rsidRPr="00BB2577">
              <w:rPr>
                <w:rFonts w:ascii="Century Gothic" w:hAnsi="Century Gothic" w:cs="Arial"/>
                <w:sz w:val="16"/>
                <w:szCs w:val="18"/>
              </w:rPr>
              <w:t>:</w:t>
            </w:r>
            <w:r w:rsidR="00D82D3E" w:rsidRPr="00BB2577">
              <w:rPr>
                <w:rFonts w:ascii="Century Gothic" w:hAnsi="Century Gothic" w:cs="Arial"/>
                <w:sz w:val="16"/>
                <w:szCs w:val="18"/>
              </w:rPr>
              <w:t>0</w:t>
            </w:r>
            <w:r w:rsidR="007F700B" w:rsidRPr="00BB2577">
              <w:rPr>
                <w:rFonts w:ascii="Century Gothic" w:hAnsi="Century Gothic" w:cs="Arial"/>
                <w:sz w:val="16"/>
                <w:szCs w:val="18"/>
              </w:rPr>
              <w:t>0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7F700B" w:rsidRPr="00BB2577" w:rsidRDefault="00052955" w:rsidP="00B160FB">
            <w:pPr>
              <w:jc w:val="both"/>
              <w:rPr>
                <w:rFonts w:ascii="Century Gothic" w:hAnsi="Century Gothic" w:cs="Arial"/>
                <w:color w:val="000000"/>
                <w:sz w:val="16"/>
                <w:szCs w:val="18"/>
              </w:rPr>
            </w:pPr>
            <w:r w:rsidRPr="00BB2577">
              <w:rPr>
                <w:rFonts w:ascii="Century Gothic" w:hAnsi="Century Gothic" w:cs="Arial"/>
                <w:color w:val="000000"/>
                <w:sz w:val="16"/>
                <w:szCs w:val="18"/>
              </w:rPr>
              <w:t xml:space="preserve">Los eventos serán presenciales y serán llevados a cabo en la Sala de Juntas de la </w:t>
            </w:r>
            <w:r w:rsidR="00D4536C" w:rsidRPr="00BB2577">
              <w:rPr>
                <w:rFonts w:ascii="Century Gothic" w:hAnsi="Century Gothic" w:cs="Arial"/>
                <w:color w:val="000000"/>
                <w:sz w:val="16"/>
                <w:szCs w:val="18"/>
              </w:rPr>
              <w:t xml:space="preserve">Dirección Administrativa y de la </w:t>
            </w:r>
            <w:r w:rsidRPr="00BB2577">
              <w:rPr>
                <w:rFonts w:ascii="Century Gothic" w:hAnsi="Century Gothic" w:cs="Arial"/>
                <w:color w:val="000000"/>
                <w:sz w:val="16"/>
                <w:szCs w:val="18"/>
              </w:rPr>
              <w:t>Subsecretaria de Prevención y Control de Enfermedades de la Convocante, ubicada</w:t>
            </w:r>
            <w:r w:rsidR="001F30F8" w:rsidRPr="00BB2577">
              <w:rPr>
                <w:rFonts w:ascii="Century Gothic" w:hAnsi="Century Gothic" w:cs="Arial"/>
                <w:color w:val="000000"/>
                <w:sz w:val="16"/>
                <w:szCs w:val="18"/>
              </w:rPr>
              <w:t>s</w:t>
            </w:r>
            <w:r w:rsidRPr="00BB2577">
              <w:rPr>
                <w:rFonts w:ascii="Century Gothic" w:hAnsi="Century Gothic" w:cs="Arial"/>
                <w:color w:val="000000"/>
                <w:sz w:val="16"/>
                <w:szCs w:val="18"/>
              </w:rPr>
              <w:t xml:space="preserve"> en Matamoros 520 ote, </w:t>
            </w:r>
            <w:r w:rsidR="00D4536C" w:rsidRPr="00BB2577">
              <w:rPr>
                <w:rFonts w:ascii="Century Gothic" w:hAnsi="Century Gothic" w:cs="Arial"/>
                <w:color w:val="000000"/>
                <w:sz w:val="16"/>
                <w:szCs w:val="18"/>
              </w:rPr>
              <w:t xml:space="preserve">segundo y </w:t>
            </w:r>
            <w:r w:rsidRPr="00BB2577">
              <w:rPr>
                <w:rFonts w:ascii="Century Gothic" w:hAnsi="Century Gothic" w:cs="Arial"/>
                <w:color w:val="000000"/>
                <w:sz w:val="16"/>
                <w:szCs w:val="18"/>
              </w:rPr>
              <w:t>tercer piso,</w:t>
            </w:r>
            <w:r w:rsidR="00D4536C" w:rsidRPr="00BB2577">
              <w:rPr>
                <w:rFonts w:ascii="Century Gothic" w:hAnsi="Century Gothic" w:cs="Arial"/>
                <w:color w:val="000000"/>
                <w:sz w:val="16"/>
                <w:szCs w:val="18"/>
              </w:rPr>
              <w:t xml:space="preserve"> respectivamente,</w:t>
            </w:r>
            <w:r w:rsidRPr="00BB2577">
              <w:rPr>
                <w:rFonts w:ascii="Century Gothic" w:hAnsi="Century Gothic" w:cs="Arial"/>
                <w:color w:val="000000"/>
                <w:sz w:val="16"/>
                <w:szCs w:val="18"/>
              </w:rPr>
              <w:t xml:space="preserve"> Centro de Monterrey, Nuevo León, C.P. 64000</w:t>
            </w:r>
          </w:p>
        </w:tc>
      </w:tr>
      <w:tr w:rsidR="007F700B" w:rsidRPr="00566EE4"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7F700B" w:rsidRPr="00BB2577" w:rsidRDefault="001F30F8" w:rsidP="00137FC1">
            <w:pPr>
              <w:jc w:val="center"/>
              <w:rPr>
                <w:rFonts w:ascii="Century Gothic" w:hAnsi="Century Gothic" w:cs="Arial"/>
                <w:sz w:val="16"/>
                <w:szCs w:val="18"/>
              </w:rPr>
            </w:pPr>
            <w:r w:rsidRPr="00BB2577">
              <w:rPr>
                <w:rFonts w:ascii="Century Gothic" w:hAnsi="Century Gothic" w:cs="Arial"/>
                <w:sz w:val="16"/>
                <w:szCs w:val="18"/>
              </w:rPr>
              <w:t>29/12</w:t>
            </w:r>
            <w:r w:rsidR="00D82D3E" w:rsidRPr="00BB2577">
              <w:rPr>
                <w:rFonts w:ascii="Century Gothic" w:hAnsi="Century Gothic" w:cs="Arial"/>
                <w:sz w:val="16"/>
                <w:szCs w:val="18"/>
              </w:rPr>
              <w:t>/2021</w:t>
            </w:r>
          </w:p>
          <w:p w:rsidR="00D82D3E" w:rsidRPr="00BB2577" w:rsidRDefault="001F30F8" w:rsidP="00137FC1">
            <w:pPr>
              <w:jc w:val="center"/>
              <w:rPr>
                <w:rFonts w:ascii="Century Gothic" w:hAnsi="Century Gothic" w:cs="Arial"/>
                <w:sz w:val="16"/>
                <w:szCs w:val="18"/>
              </w:rPr>
            </w:pPr>
            <w:r w:rsidRPr="00BB2577">
              <w:rPr>
                <w:rFonts w:ascii="Century Gothic" w:hAnsi="Century Gothic" w:cs="Arial"/>
                <w:sz w:val="16"/>
                <w:szCs w:val="18"/>
              </w:rPr>
              <w:t>10:00 horas</w:t>
            </w:r>
          </w:p>
        </w:tc>
        <w:tc>
          <w:tcPr>
            <w:tcW w:w="4253" w:type="dxa"/>
            <w:vMerge/>
            <w:tcBorders>
              <w:left w:val="single" w:sz="4" w:space="0" w:color="auto"/>
              <w:right w:val="single" w:sz="4" w:space="0" w:color="auto"/>
            </w:tcBorders>
            <w:shd w:val="clear" w:color="auto" w:fill="auto"/>
            <w:vAlign w:val="center"/>
          </w:tcPr>
          <w:p w:rsidR="007F700B" w:rsidRPr="00BB2577" w:rsidRDefault="007F700B" w:rsidP="00B160FB">
            <w:pPr>
              <w:jc w:val="both"/>
              <w:rPr>
                <w:rFonts w:ascii="Century Gothic" w:hAnsi="Century Gothic" w:cs="Arial"/>
                <w:color w:val="000000"/>
                <w:sz w:val="16"/>
                <w:szCs w:val="18"/>
              </w:rPr>
            </w:pPr>
          </w:p>
        </w:tc>
      </w:tr>
      <w:tr w:rsidR="007F700B" w:rsidRPr="00566EE4"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rsidR="007F700B" w:rsidRPr="00BB2577" w:rsidRDefault="001F30F8" w:rsidP="00B160FB">
            <w:pPr>
              <w:jc w:val="center"/>
              <w:rPr>
                <w:rFonts w:ascii="Century Gothic" w:hAnsi="Century Gothic" w:cs="Arial"/>
                <w:sz w:val="16"/>
                <w:szCs w:val="18"/>
              </w:rPr>
            </w:pPr>
            <w:r w:rsidRPr="00BB2577">
              <w:rPr>
                <w:rFonts w:ascii="Century Gothic" w:hAnsi="Century Gothic" w:cs="Arial"/>
                <w:sz w:val="16"/>
                <w:szCs w:val="18"/>
              </w:rPr>
              <w:t>03/01/2022</w:t>
            </w:r>
          </w:p>
          <w:p w:rsidR="007F700B" w:rsidRPr="00BB2577" w:rsidRDefault="001F30F8" w:rsidP="00137FC1">
            <w:pPr>
              <w:jc w:val="center"/>
              <w:rPr>
                <w:rFonts w:ascii="Century Gothic" w:hAnsi="Century Gothic" w:cs="Arial"/>
                <w:sz w:val="16"/>
                <w:szCs w:val="18"/>
              </w:rPr>
            </w:pPr>
            <w:r w:rsidRPr="00BB2577">
              <w:rPr>
                <w:rFonts w:ascii="Century Gothic" w:hAnsi="Century Gothic" w:cs="Arial"/>
                <w:sz w:val="16"/>
                <w:szCs w:val="18"/>
              </w:rPr>
              <w:t>10:0</w:t>
            </w:r>
            <w:r w:rsidR="00D82D3E" w:rsidRPr="00BB2577">
              <w:rPr>
                <w:rFonts w:ascii="Century Gothic" w:hAnsi="Century Gothic" w:cs="Arial"/>
                <w:sz w:val="16"/>
                <w:szCs w:val="18"/>
              </w:rPr>
              <w:t>0</w:t>
            </w:r>
            <w:r w:rsidR="000325DE" w:rsidRPr="00BB2577">
              <w:rPr>
                <w:rFonts w:ascii="Century Gothic" w:hAnsi="Century Gothic" w:cs="Arial"/>
                <w:sz w:val="16"/>
                <w:szCs w:val="18"/>
              </w:rPr>
              <w:t xml:space="preserve"> </w:t>
            </w:r>
            <w:r w:rsidR="007F700B" w:rsidRPr="00BB2577">
              <w:rPr>
                <w:rFonts w:ascii="Century Gothic" w:hAnsi="Century Gothic" w:cs="Arial"/>
                <w:sz w:val="16"/>
                <w:szCs w:val="18"/>
              </w:rPr>
              <w:t>horas</w:t>
            </w:r>
          </w:p>
        </w:tc>
        <w:tc>
          <w:tcPr>
            <w:tcW w:w="4253" w:type="dxa"/>
            <w:vMerge/>
            <w:tcBorders>
              <w:left w:val="single" w:sz="4" w:space="0" w:color="auto"/>
              <w:right w:val="single" w:sz="4" w:space="0" w:color="auto"/>
            </w:tcBorders>
            <w:shd w:val="clear" w:color="auto" w:fill="auto"/>
            <w:vAlign w:val="center"/>
          </w:tcPr>
          <w:p w:rsidR="007F700B" w:rsidRPr="00BB2577" w:rsidRDefault="007F700B" w:rsidP="00B160FB">
            <w:pPr>
              <w:jc w:val="center"/>
              <w:rPr>
                <w:rFonts w:ascii="Century Gothic" w:hAnsi="Century Gothic" w:cs="Arial"/>
                <w:color w:val="000000"/>
                <w:sz w:val="16"/>
                <w:szCs w:val="18"/>
              </w:rPr>
            </w:pPr>
          </w:p>
        </w:tc>
      </w:tr>
      <w:tr w:rsidR="007F700B" w:rsidRPr="00566EE4"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D82D3E" w:rsidRPr="00BB2577" w:rsidRDefault="001F30F8" w:rsidP="00D82D3E">
            <w:pPr>
              <w:jc w:val="center"/>
              <w:rPr>
                <w:rFonts w:ascii="Century Gothic" w:hAnsi="Century Gothic" w:cs="Arial"/>
                <w:sz w:val="16"/>
                <w:szCs w:val="18"/>
              </w:rPr>
            </w:pPr>
            <w:r w:rsidRPr="00BB2577">
              <w:rPr>
                <w:rFonts w:ascii="Century Gothic" w:hAnsi="Century Gothic" w:cs="Arial"/>
                <w:sz w:val="16"/>
                <w:szCs w:val="18"/>
              </w:rPr>
              <w:t>03/01/2022</w:t>
            </w:r>
          </w:p>
          <w:p w:rsidR="007F700B" w:rsidRPr="00BB2577" w:rsidRDefault="001F30F8" w:rsidP="00D82D3E">
            <w:pPr>
              <w:jc w:val="center"/>
              <w:rPr>
                <w:rFonts w:ascii="Century Gothic" w:hAnsi="Century Gothic" w:cs="Arial"/>
                <w:sz w:val="16"/>
                <w:szCs w:val="18"/>
              </w:rPr>
            </w:pPr>
            <w:r w:rsidRPr="00BB2577">
              <w:rPr>
                <w:rFonts w:ascii="Century Gothic" w:hAnsi="Century Gothic" w:cs="Arial"/>
                <w:sz w:val="16"/>
                <w:szCs w:val="18"/>
              </w:rPr>
              <w:t>10:1</w:t>
            </w:r>
            <w:r w:rsidR="00D82D3E" w:rsidRPr="00BB2577">
              <w:rPr>
                <w:rFonts w:ascii="Century Gothic" w:hAnsi="Century Gothic" w:cs="Arial"/>
                <w:sz w:val="16"/>
                <w:szCs w:val="18"/>
              </w:rPr>
              <w:t>5 horas</w:t>
            </w:r>
          </w:p>
        </w:tc>
        <w:tc>
          <w:tcPr>
            <w:tcW w:w="4253" w:type="dxa"/>
            <w:vMerge/>
            <w:tcBorders>
              <w:left w:val="single" w:sz="4" w:space="0" w:color="auto"/>
              <w:right w:val="single" w:sz="4" w:space="0" w:color="auto"/>
            </w:tcBorders>
            <w:shd w:val="clear" w:color="auto" w:fill="auto"/>
            <w:vAlign w:val="center"/>
          </w:tcPr>
          <w:p w:rsidR="007F700B" w:rsidRPr="00BB2577" w:rsidRDefault="007F700B" w:rsidP="00B160FB">
            <w:pPr>
              <w:jc w:val="center"/>
              <w:rPr>
                <w:rFonts w:ascii="Century Gothic" w:hAnsi="Century Gothic" w:cs="Arial"/>
                <w:color w:val="000000"/>
                <w:sz w:val="16"/>
                <w:szCs w:val="18"/>
              </w:rPr>
            </w:pPr>
          </w:p>
        </w:tc>
      </w:tr>
      <w:tr w:rsidR="007F700B" w:rsidRPr="00566EE4"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rsidR="00D82D3E" w:rsidRPr="00BB2577" w:rsidRDefault="001F30F8" w:rsidP="00D82D3E">
            <w:pPr>
              <w:jc w:val="center"/>
              <w:rPr>
                <w:rFonts w:ascii="Century Gothic" w:hAnsi="Century Gothic" w:cs="Arial"/>
                <w:sz w:val="16"/>
                <w:szCs w:val="18"/>
              </w:rPr>
            </w:pPr>
            <w:r w:rsidRPr="00BB2577">
              <w:rPr>
                <w:rFonts w:ascii="Century Gothic" w:hAnsi="Century Gothic" w:cs="Arial"/>
                <w:sz w:val="16"/>
                <w:szCs w:val="18"/>
              </w:rPr>
              <w:t>03/01/2022</w:t>
            </w:r>
          </w:p>
          <w:p w:rsidR="007F700B" w:rsidRPr="00BB2577" w:rsidRDefault="001F30F8" w:rsidP="00D82D3E">
            <w:pPr>
              <w:jc w:val="center"/>
              <w:rPr>
                <w:rFonts w:ascii="Century Gothic" w:hAnsi="Century Gothic" w:cs="Arial"/>
                <w:sz w:val="16"/>
                <w:szCs w:val="18"/>
              </w:rPr>
            </w:pPr>
            <w:r w:rsidRPr="00BB2577">
              <w:rPr>
                <w:rFonts w:ascii="Century Gothic" w:hAnsi="Century Gothic" w:cs="Arial"/>
                <w:sz w:val="16"/>
                <w:szCs w:val="18"/>
              </w:rPr>
              <w:t>10:3</w:t>
            </w:r>
            <w:r w:rsidR="00D82D3E" w:rsidRPr="00BB2577">
              <w:rPr>
                <w:rFonts w:ascii="Century Gothic" w:hAnsi="Century Gothic" w:cs="Arial"/>
                <w:sz w:val="16"/>
                <w:szCs w:val="18"/>
              </w:rPr>
              <w:t>0 horas</w:t>
            </w:r>
          </w:p>
        </w:tc>
        <w:tc>
          <w:tcPr>
            <w:tcW w:w="4253" w:type="dxa"/>
            <w:vMerge/>
            <w:tcBorders>
              <w:left w:val="single" w:sz="4" w:space="0" w:color="auto"/>
              <w:bottom w:val="single" w:sz="4" w:space="0" w:color="auto"/>
              <w:right w:val="single" w:sz="4" w:space="0" w:color="auto"/>
            </w:tcBorders>
            <w:shd w:val="clear" w:color="auto" w:fill="auto"/>
            <w:vAlign w:val="center"/>
          </w:tcPr>
          <w:p w:rsidR="007F700B" w:rsidRPr="00BB2577" w:rsidRDefault="007F700B" w:rsidP="00B160FB">
            <w:pPr>
              <w:jc w:val="center"/>
              <w:rPr>
                <w:rFonts w:ascii="Century Gothic" w:hAnsi="Century Gothic" w:cs="Arial"/>
                <w:color w:val="000000"/>
                <w:sz w:val="16"/>
                <w:szCs w:val="18"/>
              </w:rPr>
            </w:pPr>
          </w:p>
        </w:tc>
      </w:tr>
      <w:tr w:rsidR="007F700B" w:rsidRPr="00566EE4"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7F700B" w:rsidRPr="00BB2577" w:rsidRDefault="007F700B" w:rsidP="00D82D3E">
            <w:pPr>
              <w:jc w:val="both"/>
              <w:rPr>
                <w:rFonts w:ascii="Century Gothic" w:hAnsi="Century Gothic" w:cs="Arial"/>
                <w:color w:val="000000"/>
                <w:sz w:val="16"/>
                <w:szCs w:val="18"/>
              </w:rPr>
            </w:pPr>
            <w:r w:rsidRPr="00BB2577">
              <w:rPr>
                <w:rFonts w:ascii="Century Gothic" w:hAnsi="Century Gothic" w:cs="Arial"/>
                <w:color w:val="000000"/>
                <w:sz w:val="16"/>
                <w:szCs w:val="18"/>
              </w:rPr>
              <w:t xml:space="preserve">En caso de </w:t>
            </w:r>
            <w:r w:rsidRPr="00BB2577">
              <w:rPr>
                <w:rFonts w:ascii="Century Gothic" w:hAnsi="Century Gothic" w:cs="Arial"/>
                <w:sz w:val="16"/>
                <w:szCs w:val="18"/>
              </w:rPr>
              <w:t xml:space="preserve">resultar adjudicados los proveedores deberán presentarse a más tardar el </w:t>
            </w:r>
            <w:r w:rsidR="00F3320B" w:rsidRPr="00BB2577">
              <w:rPr>
                <w:rFonts w:ascii="Century Gothic" w:hAnsi="Century Gothic" w:cs="Arial"/>
                <w:sz w:val="16"/>
                <w:szCs w:val="18"/>
              </w:rPr>
              <w:t xml:space="preserve">día </w:t>
            </w:r>
            <w:r w:rsidR="001F30F8" w:rsidRPr="00BB2577">
              <w:rPr>
                <w:rFonts w:ascii="Century Gothic" w:hAnsi="Century Gothic" w:cs="Arial"/>
                <w:sz w:val="16"/>
                <w:szCs w:val="18"/>
              </w:rPr>
              <w:t>17</w:t>
            </w:r>
            <w:r w:rsidR="00B3118D" w:rsidRPr="00BB2577">
              <w:rPr>
                <w:rFonts w:ascii="Century Gothic" w:hAnsi="Century Gothic" w:cs="Arial"/>
                <w:sz w:val="16"/>
                <w:szCs w:val="18"/>
              </w:rPr>
              <w:t xml:space="preserve"> de </w:t>
            </w:r>
            <w:r w:rsidR="001F30F8" w:rsidRPr="00BB2577">
              <w:rPr>
                <w:rFonts w:ascii="Century Gothic" w:hAnsi="Century Gothic" w:cs="Arial"/>
                <w:sz w:val="16"/>
                <w:szCs w:val="18"/>
              </w:rPr>
              <w:t>en</w:t>
            </w:r>
            <w:r w:rsidR="00D82D3E" w:rsidRPr="00BB2577">
              <w:rPr>
                <w:rFonts w:ascii="Century Gothic" w:hAnsi="Century Gothic" w:cs="Arial"/>
                <w:sz w:val="16"/>
                <w:szCs w:val="18"/>
              </w:rPr>
              <w:t xml:space="preserve">ero </w:t>
            </w:r>
            <w:r w:rsidR="00BD776C" w:rsidRPr="00BB2577">
              <w:rPr>
                <w:rFonts w:ascii="Century Gothic" w:hAnsi="Century Gothic" w:cs="Arial"/>
                <w:sz w:val="16"/>
                <w:szCs w:val="18"/>
              </w:rPr>
              <w:t>de 202</w:t>
            </w:r>
            <w:r w:rsidR="001F30F8" w:rsidRPr="00BB2577">
              <w:rPr>
                <w:rFonts w:ascii="Century Gothic" w:hAnsi="Century Gothic" w:cs="Arial"/>
                <w:sz w:val="16"/>
                <w:szCs w:val="18"/>
              </w:rPr>
              <w:t>2</w:t>
            </w:r>
            <w:r w:rsidRPr="00BB2577">
              <w:rPr>
                <w:rFonts w:ascii="Century Gothic" w:hAnsi="Century Gothic" w:cs="Arial"/>
                <w:sz w:val="16"/>
                <w:szCs w:val="18"/>
              </w:rPr>
              <w:t xml:space="preserve"> en </w:t>
            </w:r>
            <w:r w:rsidR="00D53D9C" w:rsidRPr="00BB2577">
              <w:rPr>
                <w:rFonts w:ascii="Century Gothic" w:hAnsi="Century Gothic" w:cs="Arial"/>
                <w:color w:val="000000"/>
                <w:sz w:val="16"/>
                <w:szCs w:val="18"/>
              </w:rPr>
              <w:t>el  Departamento de Contratos, ubicado</w:t>
            </w:r>
            <w:r w:rsidRPr="00BB2577">
              <w:rPr>
                <w:rFonts w:ascii="Century Gothic" w:hAnsi="Century Gothic" w:cs="Arial"/>
                <w:color w:val="000000"/>
                <w:sz w:val="16"/>
                <w:szCs w:val="18"/>
              </w:rPr>
              <w:t xml:space="preserve"> en Matamoros 520 ote, primer piso, Centro de Monterrey, Nuevo León, C.P. 64000, en el horario de 9:00 a 17:00 horas.</w:t>
            </w:r>
          </w:p>
        </w:tc>
      </w:tr>
      <w:tr w:rsidR="007F700B" w:rsidRPr="00E50172"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7F700B" w:rsidRPr="00E50172" w:rsidRDefault="00EE7F44" w:rsidP="00B160F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666C78" w:rsidRDefault="00666C78" w:rsidP="007F700B">
      <w:pPr>
        <w:ind w:right="51"/>
        <w:jc w:val="both"/>
        <w:rPr>
          <w:rFonts w:ascii="Calibri" w:hAnsi="Calibri"/>
        </w:rPr>
      </w:pPr>
    </w:p>
    <w:p w:rsidR="007F700B" w:rsidRDefault="007F700B" w:rsidP="007F700B">
      <w:pPr>
        <w:ind w:right="51"/>
        <w:jc w:val="both"/>
        <w:rPr>
          <w:rFonts w:ascii="Calibri" w:hAnsi="Calibri"/>
        </w:rPr>
      </w:pPr>
      <w:r>
        <w:rPr>
          <w:rFonts w:ascii="Calibri" w:hAnsi="Calibri"/>
        </w:rPr>
        <w:t>Los eventos se llevarán bajo las siguientes condiciones:</w:t>
      </w:r>
    </w:p>
    <w:p w:rsidR="007F700B" w:rsidRDefault="007F700B" w:rsidP="007F700B">
      <w:pPr>
        <w:ind w:right="51"/>
        <w:jc w:val="both"/>
        <w:rPr>
          <w:rFonts w:ascii="Calibri" w:hAnsi="Calibri"/>
        </w:rPr>
      </w:pPr>
    </w:p>
    <w:p w:rsidR="007F700B" w:rsidRDefault="007F700B" w:rsidP="00E46937">
      <w:pPr>
        <w:pStyle w:val="Prrafodelista"/>
        <w:numPr>
          <w:ilvl w:val="0"/>
          <w:numId w:val="24"/>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D53D9C">
        <w:rPr>
          <w:rFonts w:ascii="Calibri" w:hAnsi="Calibri"/>
        </w:rPr>
        <w:t>Departamento de Control de Insumos y Almacén</w:t>
      </w:r>
      <w:r w:rsidRPr="00C84FE6">
        <w:rPr>
          <w:rFonts w:ascii="Calibri" w:hAnsi="Calibri"/>
        </w:rPr>
        <w:t>, ubicado en Matamoros oriente, No. 520, primer piso, Centro de la Ciudad, Monterr</w:t>
      </w:r>
      <w:r w:rsidR="00D508D0">
        <w:rPr>
          <w:rFonts w:ascii="Calibri" w:hAnsi="Calibri"/>
        </w:rPr>
        <w:t>ey, Nuevo León, C.P. 64000, Tel</w:t>
      </w:r>
      <w:r w:rsidRPr="00C84FE6">
        <w:rPr>
          <w:rFonts w:ascii="Calibri" w:hAnsi="Calibri"/>
        </w:rPr>
        <w:t xml:space="preserve">.: </w:t>
      </w:r>
      <w:r w:rsidR="00D508D0">
        <w:rPr>
          <w:rFonts w:ascii="Calibri" w:hAnsi="Calibri"/>
        </w:rPr>
        <w:t xml:space="preserve">81 </w:t>
      </w:r>
      <w:r w:rsidRPr="00C84FE6">
        <w:rPr>
          <w:rFonts w:ascii="Calibri" w:hAnsi="Calibri"/>
        </w:rPr>
        <w:t>81</w:t>
      </w:r>
      <w:r w:rsidR="00D508D0">
        <w:rPr>
          <w:rFonts w:ascii="Calibri" w:hAnsi="Calibri"/>
        </w:rPr>
        <w:t xml:space="preserve"> </w:t>
      </w:r>
      <w:r w:rsidRPr="00C84FE6">
        <w:rPr>
          <w:rFonts w:ascii="Calibri" w:hAnsi="Calibri"/>
        </w:rPr>
        <w:t xml:space="preserve">30 70 </w:t>
      </w:r>
      <w:r w:rsidR="00F3320B">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7F700B" w:rsidRDefault="00052955" w:rsidP="00E46937">
      <w:pPr>
        <w:pStyle w:val="Prrafodelista"/>
        <w:numPr>
          <w:ilvl w:val="2"/>
          <w:numId w:val="25"/>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rsidR="007F700B" w:rsidRDefault="007F700B" w:rsidP="00E46937">
      <w:pPr>
        <w:pStyle w:val="Prrafodelista"/>
        <w:numPr>
          <w:ilvl w:val="2"/>
          <w:numId w:val="25"/>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7F700B" w:rsidRPr="001C463D" w:rsidRDefault="007F700B" w:rsidP="00E46937">
      <w:pPr>
        <w:pStyle w:val="Prrafodelista"/>
        <w:numPr>
          <w:ilvl w:val="2"/>
          <w:numId w:val="25"/>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rsidR="007F700B" w:rsidRPr="009A3619" w:rsidRDefault="00052955" w:rsidP="00E46937">
      <w:pPr>
        <w:pStyle w:val="Prrafodelista"/>
        <w:numPr>
          <w:ilvl w:val="2"/>
          <w:numId w:val="25"/>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7F700B" w:rsidRPr="009A3619" w:rsidRDefault="007F700B" w:rsidP="007F700B">
      <w:pPr>
        <w:pStyle w:val="Prrafodelista"/>
        <w:rPr>
          <w:rFonts w:asciiTheme="minorHAnsi" w:hAnsiTheme="minorHAnsi"/>
        </w:rPr>
      </w:pPr>
    </w:p>
    <w:p w:rsidR="007F700B" w:rsidRPr="009A3619" w:rsidRDefault="007F700B" w:rsidP="007F700B">
      <w:pPr>
        <w:ind w:right="51"/>
        <w:jc w:val="both"/>
        <w:rPr>
          <w:rFonts w:ascii="Calibri" w:hAnsi="Calibri" w:cs="Arial"/>
        </w:rPr>
      </w:pPr>
      <w:r w:rsidRPr="009A3619">
        <w:rPr>
          <w:rFonts w:asciiTheme="minorHAnsi" w:hAnsiTheme="minorHAnsi"/>
        </w:rPr>
        <w:lastRenderedPageBreak/>
        <w:t>Cualquier persona podrá asistir a los diferentes actos de la licitación en calidad de observador registrándose antes del inicio de cada uno de ellos.</w:t>
      </w:r>
    </w:p>
    <w:p w:rsidR="007F700B" w:rsidRDefault="007F700B" w:rsidP="007F700B">
      <w:pPr>
        <w:ind w:right="-1"/>
        <w:jc w:val="both"/>
        <w:rPr>
          <w:rFonts w:ascii="Calibri" w:hAnsi="Calibri" w:cs="Arial"/>
        </w:rPr>
      </w:pPr>
    </w:p>
    <w:p w:rsidR="00114B38" w:rsidRDefault="00114B38" w:rsidP="007F700B">
      <w:pPr>
        <w:ind w:right="-1"/>
        <w:jc w:val="both"/>
        <w:rPr>
          <w:rFonts w:ascii="Calibri" w:hAnsi="Calibri" w:cs="Arial"/>
        </w:rPr>
      </w:pPr>
    </w:p>
    <w:p w:rsidR="007F700B" w:rsidRPr="0039320A" w:rsidRDefault="007F700B" w:rsidP="00D508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rsidR="007F700B" w:rsidRPr="0039320A" w:rsidRDefault="007F700B" w:rsidP="007F700B">
      <w:pPr>
        <w:ind w:right="-1"/>
        <w:jc w:val="both"/>
        <w:rPr>
          <w:rFonts w:ascii="Calibri" w:hAnsi="Calibri"/>
        </w:rPr>
      </w:pPr>
    </w:p>
    <w:p w:rsidR="007F700B" w:rsidRPr="0039320A" w:rsidRDefault="007F700B" w:rsidP="007F700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w:t>
      </w:r>
      <w:r w:rsidRPr="00F22C42">
        <w:rPr>
          <w:rFonts w:ascii="Calibri" w:hAnsi="Calibri"/>
        </w:rPr>
        <w:t xml:space="preserve">presupuestos autorizados, elaborará un dictamen que servirá como fundamento para emitir el fallo mediante el cual se adjudicará el Anexo 1 </w:t>
      </w:r>
      <w:r w:rsidRPr="00F22C42">
        <w:rPr>
          <w:rFonts w:ascii="Calibri" w:hAnsi="Calibri"/>
          <w:b/>
          <w:i/>
        </w:rPr>
        <w:t>por p</w:t>
      </w:r>
      <w:r w:rsidR="00FD2C77" w:rsidRPr="00F22C42">
        <w:rPr>
          <w:rFonts w:ascii="Calibri" w:hAnsi="Calibri"/>
          <w:b/>
          <w:i/>
        </w:rPr>
        <w:t>aquete</w:t>
      </w:r>
      <w:r w:rsidRPr="00F22C42">
        <w:rPr>
          <w:rFonts w:ascii="Calibri" w:hAnsi="Calibri"/>
          <w:b/>
          <w:i/>
        </w:rPr>
        <w:t xml:space="preserve"> </w:t>
      </w:r>
      <w:r w:rsidRPr="00F22C42">
        <w:rPr>
          <w:rFonts w:ascii="Calibri" w:hAnsi="Calibri"/>
        </w:rPr>
        <w:t xml:space="preserve">que incluye </w:t>
      </w:r>
      <w:r w:rsidR="00FD2C77" w:rsidRPr="00F22C42">
        <w:rPr>
          <w:rFonts w:ascii="Calibri" w:hAnsi="Calibri"/>
        </w:rPr>
        <w:t xml:space="preserve">la prestación del servicio </w:t>
      </w:r>
      <w:r w:rsidRPr="00F22C42">
        <w:rPr>
          <w:rFonts w:ascii="Calibri" w:hAnsi="Calibri"/>
        </w:rPr>
        <w:t>motivo de este concurso, al (los)  licitante (s) que de entre los proponentes reúna las condiciones más convenientes en términos de precio, calidad, financiamiento, oportunidad y demás circunstancias pertinentes requeridas por la</w:t>
      </w:r>
      <w:r w:rsidRPr="00EF4E71">
        <w:rPr>
          <w:rFonts w:ascii="Calibri" w:hAnsi="Calibri"/>
        </w:rPr>
        <w:t xml:space="preserve"> Convocante y que</w:t>
      </w:r>
      <w:r w:rsidRPr="0039320A">
        <w:rPr>
          <w:rFonts w:ascii="Calibri" w:hAnsi="Calibri"/>
        </w:rPr>
        <w:t xml:space="preserve"> garantice satisfactoriamente el cu</w:t>
      </w:r>
      <w:r>
        <w:rPr>
          <w:rFonts w:ascii="Calibri" w:hAnsi="Calibri"/>
        </w:rPr>
        <w:t xml:space="preserve">mplimiento en </w:t>
      </w:r>
      <w:r w:rsidR="00F43EA0">
        <w:rPr>
          <w:rFonts w:ascii="Calibri" w:hAnsi="Calibri"/>
        </w:rPr>
        <w:t>la prestación del servicio</w:t>
      </w:r>
      <w:r w:rsidRPr="0039320A">
        <w:rPr>
          <w:rFonts w:ascii="Calibri" w:hAnsi="Calibri"/>
        </w:rPr>
        <w:t xml:space="preserve"> objeto del presente concurso. </w:t>
      </w:r>
    </w:p>
    <w:p w:rsidR="005E531C" w:rsidRDefault="005E531C" w:rsidP="007F0B73">
      <w:pPr>
        <w:ind w:right="51"/>
        <w:jc w:val="both"/>
        <w:rPr>
          <w:rFonts w:asciiTheme="minorHAnsi" w:hAnsiTheme="minorHAnsi"/>
        </w:rPr>
      </w:pPr>
    </w:p>
    <w:p w:rsidR="00114B38" w:rsidRDefault="00114B38" w:rsidP="007F0B73">
      <w:pPr>
        <w:ind w:right="51"/>
        <w:jc w:val="both"/>
        <w:rPr>
          <w:rFonts w:asciiTheme="minorHAnsi" w:hAnsiTheme="minorHAnsi"/>
        </w:rPr>
      </w:pPr>
    </w:p>
    <w:p w:rsidR="005E531C" w:rsidRPr="0039320A" w:rsidRDefault="005E531C" w:rsidP="00D508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8C4582">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 xml:space="preserve">no se presenten en sobres cerrados, de acuerdo a lo establecido en las </w:t>
      </w:r>
      <w:r w:rsidR="00AE6737">
        <w:rPr>
          <w:rFonts w:ascii="Calibri" w:hAnsi="Calibri"/>
        </w:rPr>
        <w:t xml:space="preserve">presentes </w:t>
      </w:r>
      <w:r w:rsidRPr="0039320A">
        <w:rPr>
          <w:rFonts w:ascii="Calibri" w:hAnsi="Calibri"/>
        </w:rPr>
        <w:t>bases.</w:t>
      </w:r>
    </w:p>
    <w:p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5E531C" w:rsidRPr="0039320A" w:rsidRDefault="005E531C" w:rsidP="00AA0A4C">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9146DB" w:rsidRPr="009146DB">
        <w:rPr>
          <w:rFonts w:ascii="Calibri" w:hAnsi="Calibri"/>
        </w:rPr>
        <w:t>que tenga como fin obtener una ventaja sobre los demás licitantes</w:t>
      </w:r>
      <w:r w:rsidRPr="0039320A">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5E531C" w:rsidRPr="0039320A" w:rsidRDefault="005E531C" w:rsidP="00AA0A4C">
      <w:pPr>
        <w:numPr>
          <w:ilvl w:val="0"/>
          <w:numId w:val="16"/>
        </w:numPr>
        <w:ind w:right="-1"/>
        <w:jc w:val="both"/>
        <w:rPr>
          <w:rFonts w:ascii="Calibri" w:hAnsi="Calibri"/>
        </w:rPr>
      </w:pPr>
      <w:r w:rsidRPr="0039320A">
        <w:rPr>
          <w:rFonts w:ascii="Calibri" w:hAnsi="Calibri"/>
        </w:rPr>
        <w:t xml:space="preserve">La falta de firma del Licitante o Representante Legal en </w:t>
      </w:r>
      <w:r w:rsidR="00F22C42">
        <w:rPr>
          <w:rFonts w:ascii="Calibri" w:hAnsi="Calibri"/>
        </w:rPr>
        <w:t>las</w:t>
      </w:r>
      <w:r w:rsidRPr="0039320A">
        <w:rPr>
          <w:rFonts w:ascii="Calibri" w:hAnsi="Calibri"/>
        </w:rPr>
        <w:t xml:space="preserve"> propuestas técnicas y/o económicas.</w:t>
      </w:r>
    </w:p>
    <w:p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5E531C" w:rsidRPr="0039320A" w:rsidRDefault="005E531C" w:rsidP="005E531C">
      <w:pPr>
        <w:ind w:right="-1"/>
        <w:jc w:val="both"/>
        <w:rPr>
          <w:rFonts w:ascii="Calibri" w:hAnsi="Calibri"/>
        </w:rPr>
      </w:pPr>
    </w:p>
    <w:p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5E531C" w:rsidRDefault="005E531C" w:rsidP="005E531C">
      <w:pPr>
        <w:ind w:right="-1"/>
        <w:jc w:val="both"/>
        <w:rPr>
          <w:rFonts w:ascii="Calibri" w:hAnsi="Calibri"/>
          <w:b/>
        </w:rPr>
      </w:pPr>
    </w:p>
    <w:p w:rsidR="003928C8" w:rsidRDefault="003928C8" w:rsidP="005E531C">
      <w:pPr>
        <w:ind w:right="-1"/>
        <w:jc w:val="both"/>
        <w:rPr>
          <w:rFonts w:ascii="Calibri" w:hAnsi="Calibri"/>
          <w:b/>
        </w:rPr>
      </w:pPr>
    </w:p>
    <w:p w:rsidR="005E531C" w:rsidRPr="0039320A" w:rsidRDefault="005E531C" w:rsidP="00D508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5E531C" w:rsidRPr="0039320A"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w:t>
      </w:r>
      <w:r w:rsidRPr="0039320A">
        <w:rPr>
          <w:rFonts w:ascii="Calibri" w:hAnsi="Calibri"/>
        </w:rPr>
        <w:lastRenderedPageBreak/>
        <w:t xml:space="preserve">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rsidR="00B3118D" w:rsidRDefault="00B3118D" w:rsidP="005E531C">
      <w:pPr>
        <w:ind w:right="-1"/>
        <w:jc w:val="both"/>
        <w:rPr>
          <w:rFonts w:ascii="Calibri" w:hAnsi="Calibri"/>
        </w:rPr>
      </w:pPr>
    </w:p>
    <w:p w:rsidR="00B3118D" w:rsidRPr="0039320A" w:rsidRDefault="00B3118D" w:rsidP="00B3118D">
      <w:pPr>
        <w:ind w:right="-1"/>
        <w:jc w:val="both"/>
        <w:rPr>
          <w:rFonts w:ascii="Calibri" w:hAnsi="Calibri"/>
        </w:rPr>
      </w:pPr>
      <w:r>
        <w:rPr>
          <w:rFonts w:ascii="Calibri" w:hAnsi="Calibri"/>
        </w:rPr>
        <w:t xml:space="preserve">De conformidad con el Artículo 59, fracción II, inciso e) de la </w:t>
      </w:r>
      <w:r w:rsidRPr="0039320A">
        <w:rPr>
          <w:rFonts w:ascii="Calibri" w:hAnsi="Calibri"/>
        </w:rPr>
        <w:t>Ley de Adquisiciones, Arrendamientos y Contratación de Ser</w:t>
      </w:r>
      <w:r>
        <w:rPr>
          <w:rFonts w:ascii="Calibri" w:hAnsi="Calibri"/>
        </w:rPr>
        <w:t>vicios del Estado de Nuevo León</w:t>
      </w:r>
      <w:r w:rsidR="00D508D0">
        <w:rPr>
          <w:rFonts w:ascii="Calibri" w:hAnsi="Calibri"/>
        </w:rPr>
        <w:t>,</w:t>
      </w:r>
      <w:r>
        <w:rPr>
          <w:rFonts w:ascii="Calibri" w:hAnsi="Calibri"/>
        </w:rPr>
        <w:t xml:space="preserve"> se indica que el o los contratos que se deriven de la adjudicación de la presente licitación serán contratos abiertos.</w:t>
      </w:r>
    </w:p>
    <w:p w:rsidR="00A16B2E" w:rsidRPr="0039320A" w:rsidRDefault="00A16B2E" w:rsidP="005E531C">
      <w:pPr>
        <w:ind w:right="-1"/>
        <w:jc w:val="both"/>
        <w:rPr>
          <w:rFonts w:ascii="Calibri" w:hAnsi="Calibri"/>
        </w:rPr>
      </w:pPr>
    </w:p>
    <w:p w:rsidR="005E531C" w:rsidRPr="00E1107E" w:rsidRDefault="008C4582"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rsidR="005E531C" w:rsidRPr="0039320A"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rsidR="005E531C" w:rsidRPr="0039320A" w:rsidRDefault="005E531C" w:rsidP="005E531C">
      <w:pPr>
        <w:ind w:left="284" w:right="-1"/>
        <w:jc w:val="both"/>
        <w:rPr>
          <w:rFonts w:ascii="Calibri" w:hAnsi="Calibri"/>
        </w:rPr>
      </w:pPr>
    </w:p>
    <w:p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A16B2E" w:rsidRDefault="00A16B2E" w:rsidP="005E531C">
      <w:pPr>
        <w:ind w:left="284" w:right="-1"/>
        <w:jc w:val="both"/>
        <w:rPr>
          <w:rFonts w:ascii="Calibri" w:hAnsi="Calibri"/>
          <w:b/>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rsidR="005E531C" w:rsidRPr="0039320A" w:rsidRDefault="005E531C" w:rsidP="005E531C">
      <w:pPr>
        <w:ind w:left="284" w:right="-1"/>
        <w:jc w:val="both"/>
        <w:rPr>
          <w:rFonts w:ascii="Calibri" w:hAnsi="Calibri"/>
          <w:b/>
        </w:rPr>
      </w:pPr>
    </w:p>
    <w:p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666C78" w:rsidRPr="0039320A" w:rsidRDefault="00666C78" w:rsidP="005E531C">
      <w:pPr>
        <w:ind w:left="284" w:right="-1"/>
        <w:jc w:val="both"/>
        <w:rPr>
          <w:rFonts w:ascii="Calibri" w:hAnsi="Calibri"/>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rsidR="005E531C"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C42BF6" w:rsidRDefault="00C42BF6" w:rsidP="005E531C">
      <w:pPr>
        <w:ind w:left="284" w:right="-1"/>
        <w:jc w:val="both"/>
        <w:rPr>
          <w:rFonts w:ascii="Calibri" w:hAnsi="Calibri"/>
          <w:b/>
          <w:u w:val="single"/>
        </w:rPr>
      </w:pPr>
    </w:p>
    <w:p w:rsidR="005E531C" w:rsidRPr="00BB2577" w:rsidRDefault="005E531C" w:rsidP="005E531C">
      <w:pPr>
        <w:ind w:left="284" w:right="-1"/>
        <w:jc w:val="both"/>
        <w:rPr>
          <w:rFonts w:ascii="Calibri" w:hAnsi="Calibri"/>
          <w:b/>
          <w:u w:val="single"/>
        </w:rPr>
      </w:pPr>
      <w:r w:rsidRPr="00BB2577">
        <w:rPr>
          <w:rFonts w:ascii="Calibri" w:hAnsi="Calibri"/>
          <w:b/>
          <w:u w:val="single"/>
        </w:rPr>
        <w:t>1</w:t>
      </w:r>
      <w:r w:rsidR="008C4582" w:rsidRPr="00BB2577">
        <w:rPr>
          <w:rFonts w:ascii="Calibri" w:hAnsi="Calibri"/>
          <w:b/>
          <w:u w:val="single"/>
        </w:rPr>
        <w:t>4</w:t>
      </w:r>
      <w:r w:rsidRPr="00BB2577">
        <w:rPr>
          <w:rFonts w:ascii="Calibri" w:hAnsi="Calibri"/>
          <w:b/>
          <w:u w:val="single"/>
        </w:rPr>
        <w:t>.4. Vigencia del contrato.</w:t>
      </w:r>
    </w:p>
    <w:p w:rsidR="005E531C" w:rsidRPr="009E04A4" w:rsidRDefault="005E531C" w:rsidP="005E531C">
      <w:pPr>
        <w:pStyle w:val="Textoindependiente2"/>
        <w:ind w:left="284" w:right="-1"/>
        <w:rPr>
          <w:rFonts w:ascii="Calibri" w:hAnsi="Calibri"/>
          <w:sz w:val="20"/>
        </w:rPr>
      </w:pPr>
      <w:r w:rsidRPr="00BB2577">
        <w:rPr>
          <w:rFonts w:ascii="Calibri" w:hAnsi="Calibri"/>
          <w:sz w:val="20"/>
        </w:rPr>
        <w:t xml:space="preserve">La vigencia del contrato que se derive </w:t>
      </w:r>
      <w:r w:rsidR="009E04A4" w:rsidRPr="00BB2577">
        <w:rPr>
          <w:rFonts w:ascii="Calibri" w:hAnsi="Calibri"/>
          <w:sz w:val="20"/>
        </w:rPr>
        <w:t xml:space="preserve">de la </w:t>
      </w:r>
      <w:r w:rsidRPr="00BB2577">
        <w:rPr>
          <w:rFonts w:ascii="Calibri" w:hAnsi="Calibri"/>
          <w:sz w:val="20"/>
        </w:rPr>
        <w:t xml:space="preserve">presente </w:t>
      </w:r>
      <w:r w:rsidR="009E04A4" w:rsidRPr="00BB2577">
        <w:rPr>
          <w:rFonts w:ascii="Calibri" w:hAnsi="Calibri"/>
          <w:sz w:val="20"/>
        </w:rPr>
        <w:t>licitación</w:t>
      </w:r>
      <w:r w:rsidRPr="00BB2577">
        <w:rPr>
          <w:rFonts w:ascii="Calibri" w:hAnsi="Calibri"/>
          <w:sz w:val="20"/>
        </w:rPr>
        <w:t xml:space="preserve">, será del </w:t>
      </w:r>
      <w:r w:rsidR="00D508D0" w:rsidRPr="00BB2577">
        <w:rPr>
          <w:rFonts w:ascii="Calibri" w:hAnsi="Calibri"/>
          <w:sz w:val="20"/>
        </w:rPr>
        <w:t>0</w:t>
      </w:r>
      <w:r w:rsidR="00BB2577" w:rsidRPr="00BB2577">
        <w:rPr>
          <w:rFonts w:ascii="Calibri" w:hAnsi="Calibri"/>
          <w:sz w:val="20"/>
        </w:rPr>
        <w:t>4</w:t>
      </w:r>
      <w:r w:rsidRPr="00BB2577">
        <w:rPr>
          <w:rFonts w:ascii="Calibri" w:hAnsi="Calibri"/>
          <w:sz w:val="20"/>
        </w:rPr>
        <w:t xml:space="preserve"> de </w:t>
      </w:r>
      <w:r w:rsidR="00D508D0" w:rsidRPr="00BB2577">
        <w:rPr>
          <w:rFonts w:ascii="Calibri" w:hAnsi="Calibri"/>
          <w:sz w:val="20"/>
        </w:rPr>
        <w:t>e</w:t>
      </w:r>
      <w:r w:rsidR="00D82D3E" w:rsidRPr="00BB2577">
        <w:rPr>
          <w:rFonts w:ascii="Calibri" w:hAnsi="Calibri"/>
          <w:sz w:val="20"/>
        </w:rPr>
        <w:t>ner</w:t>
      </w:r>
      <w:r w:rsidR="00B3118D" w:rsidRPr="00BB2577">
        <w:rPr>
          <w:rFonts w:ascii="Calibri" w:hAnsi="Calibri"/>
          <w:sz w:val="20"/>
        </w:rPr>
        <w:t>o</w:t>
      </w:r>
      <w:r w:rsidR="00D508D0" w:rsidRPr="00BB2577">
        <w:rPr>
          <w:rFonts w:ascii="Calibri" w:hAnsi="Calibri"/>
          <w:sz w:val="20"/>
        </w:rPr>
        <w:t xml:space="preserve"> del 2022</w:t>
      </w:r>
      <w:r w:rsidRPr="00BB2577">
        <w:rPr>
          <w:rFonts w:ascii="Calibri" w:hAnsi="Calibri"/>
          <w:sz w:val="20"/>
        </w:rPr>
        <w:t xml:space="preserve"> al </w:t>
      </w:r>
      <w:r w:rsidR="00D508D0" w:rsidRPr="00BB2577">
        <w:rPr>
          <w:rFonts w:ascii="Calibri" w:hAnsi="Calibri"/>
          <w:sz w:val="20"/>
        </w:rPr>
        <w:t>31 de d</w:t>
      </w:r>
      <w:r w:rsidR="00B3118D" w:rsidRPr="00BB2577">
        <w:rPr>
          <w:rFonts w:ascii="Calibri" w:hAnsi="Calibri"/>
          <w:sz w:val="20"/>
        </w:rPr>
        <w:t>iciembre del 202</w:t>
      </w:r>
      <w:r w:rsidR="00D508D0" w:rsidRPr="00BB2577">
        <w:rPr>
          <w:rFonts w:ascii="Calibri" w:hAnsi="Calibri"/>
          <w:sz w:val="20"/>
        </w:rPr>
        <w:t>2</w:t>
      </w:r>
      <w:r w:rsidRPr="00BB2577">
        <w:rPr>
          <w:rFonts w:ascii="Calibri" w:hAnsi="Calibri"/>
          <w:sz w:val="20"/>
        </w:rPr>
        <w:t>. Al respecto, en la inteligencia de que si a la fecha de la conclusión de la vigencia del contrato a satisfacción de la Convocante, el instrumento continuará vigente, hasta en tanto no se cumpla dicha condición.</w:t>
      </w:r>
    </w:p>
    <w:p w:rsidR="006A393A" w:rsidRDefault="006A393A" w:rsidP="006A393A"/>
    <w:p w:rsidR="00B51281" w:rsidRDefault="00B51281" w:rsidP="005E531C">
      <w:pPr>
        <w:ind w:right="-1"/>
        <w:jc w:val="both"/>
        <w:rPr>
          <w:rFonts w:ascii="Calibri" w:hAnsi="Calibri"/>
          <w:b/>
        </w:rPr>
      </w:pPr>
    </w:p>
    <w:p w:rsidR="003928C8" w:rsidRDefault="003928C8" w:rsidP="005E531C">
      <w:pPr>
        <w:ind w:right="-1"/>
        <w:jc w:val="both"/>
        <w:rPr>
          <w:rFonts w:ascii="Calibri" w:hAnsi="Calibri"/>
          <w:b/>
        </w:rPr>
      </w:pPr>
    </w:p>
    <w:p w:rsidR="005E531C" w:rsidRPr="0039320A" w:rsidRDefault="005E531C" w:rsidP="00876F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rsidR="005E531C" w:rsidRPr="0039320A" w:rsidRDefault="005E531C" w:rsidP="005E531C">
      <w:pPr>
        <w:ind w:right="-1"/>
        <w:jc w:val="both"/>
        <w:rPr>
          <w:rFonts w:ascii="Calibri" w:hAnsi="Calibri"/>
        </w:rPr>
      </w:pPr>
    </w:p>
    <w:p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5E531C" w:rsidRDefault="005E531C" w:rsidP="005E531C">
      <w:pPr>
        <w:ind w:right="-1"/>
        <w:jc w:val="both"/>
        <w:rPr>
          <w:rFonts w:ascii="Calibri" w:hAnsi="Calibri"/>
        </w:rPr>
      </w:pPr>
    </w:p>
    <w:p w:rsidR="009E04A4" w:rsidRPr="0039320A" w:rsidRDefault="009E04A4" w:rsidP="005E531C">
      <w:pPr>
        <w:ind w:right="-1"/>
        <w:jc w:val="both"/>
        <w:rPr>
          <w:rFonts w:ascii="Calibri" w:hAnsi="Calibri"/>
        </w:rPr>
      </w:pPr>
    </w:p>
    <w:p w:rsidR="005E531C" w:rsidRPr="0039320A" w:rsidRDefault="008C4582" w:rsidP="00876F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rsidR="005E531C" w:rsidRPr="0039320A" w:rsidRDefault="005E531C" w:rsidP="005E531C">
      <w:pPr>
        <w:ind w:right="-1"/>
        <w:jc w:val="both"/>
        <w:rPr>
          <w:rFonts w:ascii="Calibri" w:hAnsi="Calibri"/>
        </w:rPr>
      </w:pPr>
    </w:p>
    <w:p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rsidR="009E04A4" w:rsidRDefault="009E04A4" w:rsidP="005E531C">
      <w:pPr>
        <w:ind w:right="-1"/>
        <w:jc w:val="both"/>
        <w:rPr>
          <w:rFonts w:ascii="Calibri" w:hAnsi="Calibri"/>
          <w:b/>
        </w:rPr>
      </w:pPr>
    </w:p>
    <w:p w:rsidR="0024243C" w:rsidRPr="0039320A" w:rsidRDefault="0024243C" w:rsidP="005E531C">
      <w:pPr>
        <w:ind w:right="-1"/>
        <w:jc w:val="both"/>
        <w:rPr>
          <w:rFonts w:ascii="Calibri" w:hAnsi="Calibri"/>
          <w:b/>
        </w:rPr>
      </w:pPr>
    </w:p>
    <w:p w:rsidR="005E531C" w:rsidRPr="0039320A" w:rsidRDefault="008C4582" w:rsidP="00876F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rsidR="005E531C" w:rsidRPr="0039320A" w:rsidRDefault="005E531C" w:rsidP="005E531C">
      <w:pPr>
        <w:ind w:right="-1"/>
        <w:jc w:val="both"/>
        <w:rPr>
          <w:rFonts w:ascii="Calibri" w:hAnsi="Calibri"/>
        </w:rPr>
      </w:pPr>
    </w:p>
    <w:p w:rsidR="005E531C"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5E531C" w:rsidRPr="00472E53" w:rsidRDefault="00472E53" w:rsidP="00AA0A4C">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rsidR="00472E53" w:rsidRPr="0039320A" w:rsidRDefault="00472E53" w:rsidP="00472E53">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rsidR="005E531C" w:rsidRPr="00DB6160" w:rsidRDefault="00AE6737"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r w:rsidR="005E531C" w:rsidRPr="00DB6160">
        <w:rPr>
          <w:rFonts w:ascii="Calibri" w:hAnsi="Calibri"/>
        </w:rPr>
        <w:t>.</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5E531C" w:rsidRDefault="005E531C" w:rsidP="005E531C">
      <w:pPr>
        <w:ind w:right="-1"/>
        <w:jc w:val="both"/>
        <w:rPr>
          <w:rFonts w:ascii="Calibri" w:hAnsi="Calibri"/>
        </w:rPr>
      </w:pPr>
    </w:p>
    <w:p w:rsidR="003928C8" w:rsidRDefault="003928C8" w:rsidP="005E531C">
      <w:pPr>
        <w:ind w:right="-1"/>
        <w:jc w:val="both"/>
        <w:rPr>
          <w:rFonts w:ascii="Calibri" w:hAnsi="Calibri"/>
        </w:rPr>
      </w:pPr>
    </w:p>
    <w:p w:rsidR="003928C8" w:rsidRDefault="003928C8" w:rsidP="005E531C">
      <w:pPr>
        <w:ind w:right="-1"/>
        <w:jc w:val="both"/>
        <w:rPr>
          <w:rFonts w:ascii="Calibri" w:hAnsi="Calibri"/>
        </w:rPr>
      </w:pPr>
    </w:p>
    <w:p w:rsidR="005E531C" w:rsidRPr="0039320A" w:rsidRDefault="008C4582" w:rsidP="00876F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rsidR="005E531C" w:rsidRPr="0039320A" w:rsidRDefault="005E531C" w:rsidP="005E531C">
      <w:pPr>
        <w:ind w:right="-1"/>
        <w:jc w:val="both"/>
        <w:rPr>
          <w:rFonts w:ascii="Calibri" w:hAnsi="Calibri"/>
        </w:rPr>
      </w:pPr>
    </w:p>
    <w:p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876F4A">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5E531C" w:rsidRPr="0039320A" w:rsidRDefault="008C4582" w:rsidP="00876F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lastRenderedPageBreak/>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rsidR="005E531C" w:rsidRPr="0039320A" w:rsidRDefault="005E531C" w:rsidP="005E531C">
      <w:pPr>
        <w:ind w:right="-1"/>
        <w:jc w:val="both"/>
        <w:rPr>
          <w:rFonts w:ascii="Calibri" w:hAnsi="Calibri"/>
          <w:b/>
        </w:rPr>
      </w:pPr>
    </w:p>
    <w:p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rsidR="005E531C"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rsidR="003928C8" w:rsidRPr="00DB6160" w:rsidRDefault="003928C8" w:rsidP="003928C8">
      <w:pPr>
        <w:ind w:left="720"/>
        <w:jc w:val="both"/>
        <w:rPr>
          <w:rFonts w:ascii="Calibri" w:hAnsi="Calibri"/>
        </w:rPr>
      </w:pPr>
    </w:p>
    <w:p w:rsidR="00356168" w:rsidRDefault="00356168" w:rsidP="005E531C">
      <w:pPr>
        <w:ind w:right="-1"/>
        <w:jc w:val="both"/>
        <w:rPr>
          <w:rFonts w:ascii="Calibri" w:hAnsi="Calibri"/>
          <w:b/>
        </w:rPr>
      </w:pPr>
    </w:p>
    <w:p w:rsidR="005E531C" w:rsidRDefault="008C4582" w:rsidP="00876F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rsidR="005E531C" w:rsidRDefault="005E531C" w:rsidP="005E531C">
      <w:pPr>
        <w:ind w:right="-1"/>
        <w:jc w:val="both"/>
        <w:rPr>
          <w:rFonts w:ascii="Calibri" w:hAnsi="Calibri"/>
          <w:b/>
        </w:rPr>
      </w:pPr>
    </w:p>
    <w:p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rsidR="005E531C"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B3118D" w:rsidRDefault="00B3118D" w:rsidP="00B3118D">
      <w:pPr>
        <w:ind w:left="720" w:right="-1"/>
        <w:jc w:val="both"/>
        <w:rPr>
          <w:rFonts w:ascii="Calibri" w:hAnsi="Calibri"/>
        </w:rPr>
      </w:pPr>
    </w:p>
    <w:p w:rsidR="003928C8" w:rsidRPr="0039320A" w:rsidRDefault="003928C8" w:rsidP="00B3118D">
      <w:pPr>
        <w:ind w:left="720" w:right="-1"/>
        <w:jc w:val="both"/>
        <w:rPr>
          <w:rFonts w:ascii="Calibri" w:hAnsi="Calibri"/>
        </w:rPr>
      </w:pPr>
    </w:p>
    <w:p w:rsidR="005E531C" w:rsidRPr="0039320A" w:rsidRDefault="008C4582" w:rsidP="00876F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rsidR="005E531C" w:rsidRPr="0039320A" w:rsidRDefault="005E531C" w:rsidP="005E531C">
      <w:pPr>
        <w:ind w:right="-1"/>
        <w:jc w:val="both"/>
        <w:rPr>
          <w:rFonts w:ascii="Calibri" w:hAnsi="Calibri"/>
          <w:b/>
        </w:rPr>
      </w:pPr>
    </w:p>
    <w:p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rsidR="0024243C" w:rsidRPr="00037DE1" w:rsidRDefault="0024243C" w:rsidP="007F0B73">
      <w:pPr>
        <w:ind w:right="49"/>
        <w:jc w:val="center"/>
        <w:rPr>
          <w:rFonts w:asciiTheme="minorHAnsi" w:hAnsiTheme="minorHAnsi"/>
          <w:b/>
        </w:rPr>
      </w:pPr>
    </w:p>
    <w:p w:rsidR="00572D88" w:rsidRDefault="00572D88" w:rsidP="00572D88">
      <w:pPr>
        <w:jc w:val="center"/>
        <w:rPr>
          <w:rFonts w:ascii="Corbel" w:hAnsi="Corbel" w:cs="Arial"/>
          <w:b/>
        </w:rPr>
      </w:pPr>
      <w:r w:rsidRPr="00AF06AE">
        <w:rPr>
          <w:rFonts w:ascii="Corbel" w:hAnsi="Corbel" w:cs="Arial"/>
          <w:b/>
        </w:rPr>
        <w:t>ATENTAMENTE</w:t>
      </w:r>
    </w:p>
    <w:p w:rsidR="00234ED2" w:rsidRDefault="00234ED2" w:rsidP="00572D88">
      <w:pPr>
        <w:jc w:val="center"/>
        <w:rPr>
          <w:rFonts w:ascii="Corbel" w:hAnsi="Corbel" w:cs="Arial"/>
          <w:b/>
        </w:rPr>
      </w:pPr>
    </w:p>
    <w:p w:rsidR="00572D88" w:rsidRPr="00AF06AE" w:rsidRDefault="00876F4A" w:rsidP="00572D88">
      <w:pPr>
        <w:jc w:val="center"/>
        <w:rPr>
          <w:rFonts w:ascii="Corbel" w:hAnsi="Corbel" w:cs="Arial"/>
          <w:b/>
        </w:rPr>
      </w:pPr>
      <w:r>
        <w:rPr>
          <w:rFonts w:ascii="Corbel" w:hAnsi="Corbel" w:cs="Arial"/>
          <w:b/>
        </w:rPr>
        <w:t>LIC. VICENTE ARTURO LÓPEZ LIMÓN</w:t>
      </w:r>
    </w:p>
    <w:p w:rsidR="00572D88" w:rsidRPr="00BB2577" w:rsidRDefault="00572D88" w:rsidP="00572D88">
      <w:pPr>
        <w:jc w:val="center"/>
        <w:rPr>
          <w:rFonts w:ascii="Corbel" w:hAnsi="Corbel" w:cs="Arial"/>
          <w:b/>
        </w:rPr>
      </w:pPr>
      <w:r w:rsidRPr="00BB2577">
        <w:rPr>
          <w:rFonts w:ascii="Corbel" w:hAnsi="Corbel" w:cs="Arial"/>
          <w:b/>
        </w:rPr>
        <w:t>DIRECTOR ADMINISTRATIVO</w:t>
      </w:r>
    </w:p>
    <w:p w:rsidR="00FA4A0F" w:rsidRPr="00BB2577" w:rsidRDefault="00FA4A0F" w:rsidP="00572D88">
      <w:pPr>
        <w:jc w:val="center"/>
        <w:rPr>
          <w:rFonts w:ascii="Corbel" w:hAnsi="Corbel" w:cs="Arial"/>
          <w:b/>
        </w:rPr>
      </w:pPr>
      <w:r w:rsidRPr="00BB2577">
        <w:rPr>
          <w:rFonts w:ascii="Corbel" w:hAnsi="Corbel" w:cs="Arial"/>
          <w:b/>
        </w:rPr>
        <w:t>DE SERVICIOS DE SALUD DE NUEVO LEÓN, O.P.D.</w:t>
      </w:r>
    </w:p>
    <w:p w:rsidR="007F0B73" w:rsidRDefault="007F0B73" w:rsidP="007F0B73">
      <w:pPr>
        <w:ind w:right="284"/>
        <w:jc w:val="center"/>
        <w:rPr>
          <w:rFonts w:asciiTheme="minorHAnsi" w:hAnsiTheme="minorHAnsi"/>
          <w:b/>
        </w:rPr>
      </w:pPr>
      <w:r w:rsidRPr="00BB2577">
        <w:rPr>
          <w:rFonts w:asciiTheme="minorHAnsi" w:hAnsiTheme="minorHAnsi"/>
          <w:b/>
        </w:rPr>
        <w:t xml:space="preserve">MONTERREY, NUEVO LEÓN A </w:t>
      </w:r>
      <w:r w:rsidR="00B3118D" w:rsidRPr="00BB2577">
        <w:rPr>
          <w:rFonts w:asciiTheme="minorHAnsi" w:hAnsiTheme="minorHAnsi"/>
          <w:b/>
        </w:rPr>
        <w:t>1</w:t>
      </w:r>
      <w:r w:rsidR="00876F4A" w:rsidRPr="00BB2577">
        <w:rPr>
          <w:rFonts w:asciiTheme="minorHAnsi" w:hAnsiTheme="minorHAnsi"/>
          <w:b/>
        </w:rPr>
        <w:t>5</w:t>
      </w:r>
      <w:r w:rsidR="00566EE4" w:rsidRPr="00BB2577">
        <w:rPr>
          <w:rFonts w:asciiTheme="minorHAnsi" w:hAnsiTheme="minorHAnsi"/>
          <w:b/>
        </w:rPr>
        <w:t xml:space="preserve"> DE </w:t>
      </w:r>
      <w:r w:rsidR="00876F4A" w:rsidRPr="00BB2577">
        <w:rPr>
          <w:rFonts w:asciiTheme="minorHAnsi" w:hAnsiTheme="minorHAnsi"/>
          <w:b/>
        </w:rPr>
        <w:t>DICIEMBRE</w:t>
      </w:r>
      <w:r w:rsidR="00D82D3E" w:rsidRPr="00BB2577">
        <w:rPr>
          <w:rFonts w:asciiTheme="minorHAnsi" w:hAnsiTheme="minorHAnsi"/>
          <w:b/>
        </w:rPr>
        <w:t xml:space="preserve"> DEL 2021</w:t>
      </w: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3118D" w:rsidRDefault="00B3118D" w:rsidP="007F0B73">
      <w:pPr>
        <w:ind w:right="284"/>
        <w:jc w:val="center"/>
        <w:rPr>
          <w:rFonts w:asciiTheme="minorHAnsi" w:hAnsiTheme="minorHAnsi"/>
          <w:b/>
        </w:rPr>
      </w:pPr>
    </w:p>
    <w:tbl>
      <w:tblPr>
        <w:tblW w:w="10764" w:type="dxa"/>
        <w:jc w:val="center"/>
        <w:tblCellMar>
          <w:left w:w="70" w:type="dxa"/>
          <w:right w:w="70" w:type="dxa"/>
        </w:tblCellMar>
        <w:tblLook w:val="04A0" w:firstRow="1" w:lastRow="0" w:firstColumn="1" w:lastColumn="0" w:noHBand="0" w:noVBand="1"/>
      </w:tblPr>
      <w:tblGrid>
        <w:gridCol w:w="971"/>
        <w:gridCol w:w="1129"/>
        <w:gridCol w:w="1042"/>
        <w:gridCol w:w="1023"/>
        <w:gridCol w:w="1200"/>
        <w:gridCol w:w="2592"/>
        <w:gridCol w:w="1265"/>
        <w:gridCol w:w="1542"/>
      </w:tblGrid>
      <w:tr w:rsidR="00A94838" w:rsidRPr="00963283" w:rsidTr="0095240C">
        <w:trPr>
          <w:trHeight w:val="162"/>
          <w:jc w:val="center"/>
        </w:trPr>
        <w:tc>
          <w:tcPr>
            <w:tcW w:w="10764" w:type="dxa"/>
            <w:gridSpan w:val="8"/>
            <w:tcBorders>
              <w:top w:val="single" w:sz="8" w:space="0" w:color="auto"/>
              <w:left w:val="single" w:sz="8" w:space="0" w:color="auto"/>
              <w:bottom w:val="single" w:sz="8" w:space="0" w:color="auto"/>
              <w:right w:val="single" w:sz="8" w:space="0" w:color="auto"/>
            </w:tcBorders>
            <w:shd w:val="clear" w:color="auto" w:fill="00CCFF"/>
            <w:vAlign w:val="center"/>
          </w:tcPr>
          <w:p w:rsidR="00A94838" w:rsidRPr="00A94838" w:rsidRDefault="00A94838" w:rsidP="0095240C">
            <w:pPr>
              <w:jc w:val="center"/>
              <w:rPr>
                <w:rFonts w:ascii="Calibri" w:hAnsi="Calibri"/>
                <w:color w:val="000000"/>
                <w:lang w:val="es-MX" w:eastAsia="es-MX"/>
              </w:rPr>
            </w:pPr>
            <w:r w:rsidRPr="00A94838">
              <w:rPr>
                <w:rFonts w:ascii="Calibri" w:hAnsi="Calibri"/>
                <w:color w:val="000000"/>
                <w:lang w:val="es-MX" w:eastAsia="es-MX"/>
              </w:rPr>
              <w:lastRenderedPageBreak/>
              <w:t>ANEXO 1</w:t>
            </w:r>
          </w:p>
        </w:tc>
      </w:tr>
      <w:tr w:rsidR="00963283" w:rsidRPr="00963283" w:rsidTr="003928C8">
        <w:trPr>
          <w:trHeight w:val="162"/>
          <w:jc w:val="center"/>
        </w:trPr>
        <w:tc>
          <w:tcPr>
            <w:tcW w:w="1041" w:type="dxa"/>
            <w:tcBorders>
              <w:top w:val="single" w:sz="8" w:space="0" w:color="auto"/>
              <w:left w:val="single" w:sz="8" w:space="0" w:color="auto"/>
              <w:bottom w:val="single" w:sz="8" w:space="0" w:color="auto"/>
              <w:right w:val="single" w:sz="8" w:space="0" w:color="auto"/>
            </w:tcBorders>
            <w:shd w:val="clear" w:color="auto" w:fill="00CCFF"/>
            <w:vAlign w:val="center"/>
            <w:hideMark/>
          </w:tcPr>
          <w:p w:rsidR="00963283" w:rsidRPr="00963283" w:rsidRDefault="00F046C2" w:rsidP="00963283">
            <w:pPr>
              <w:jc w:val="center"/>
              <w:rPr>
                <w:rFonts w:ascii="Calibri" w:hAnsi="Calibri"/>
                <w:color w:val="000000"/>
                <w:sz w:val="18"/>
                <w:szCs w:val="18"/>
                <w:lang w:val="es-MX" w:eastAsia="es-MX"/>
              </w:rPr>
            </w:pPr>
            <w:r>
              <w:rPr>
                <w:rFonts w:ascii="Calibri" w:hAnsi="Calibri"/>
                <w:color w:val="000000"/>
                <w:sz w:val="18"/>
                <w:szCs w:val="18"/>
                <w:lang w:val="es-MX" w:eastAsia="es-MX"/>
              </w:rPr>
              <w:t>PARTIDA</w:t>
            </w:r>
          </w:p>
        </w:tc>
        <w:tc>
          <w:tcPr>
            <w:tcW w:w="1170" w:type="dxa"/>
            <w:tcBorders>
              <w:top w:val="single" w:sz="8" w:space="0" w:color="auto"/>
              <w:left w:val="nil"/>
              <w:bottom w:val="single" w:sz="8" w:space="0" w:color="auto"/>
              <w:right w:val="single" w:sz="8" w:space="0" w:color="auto"/>
            </w:tcBorders>
            <w:shd w:val="clear" w:color="auto" w:fill="00CCFF"/>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Descripción</w:t>
            </w:r>
          </w:p>
        </w:tc>
        <w:tc>
          <w:tcPr>
            <w:tcW w:w="1134" w:type="dxa"/>
            <w:tcBorders>
              <w:top w:val="single" w:sz="8" w:space="0" w:color="auto"/>
              <w:left w:val="nil"/>
              <w:bottom w:val="single" w:sz="8" w:space="0" w:color="auto"/>
              <w:right w:val="single" w:sz="8" w:space="0" w:color="auto"/>
            </w:tcBorders>
            <w:shd w:val="clear" w:color="auto" w:fill="00CCFF"/>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Cantidad</w:t>
            </w:r>
          </w:p>
        </w:tc>
        <w:tc>
          <w:tcPr>
            <w:tcW w:w="1126" w:type="dxa"/>
            <w:tcBorders>
              <w:top w:val="single" w:sz="8" w:space="0" w:color="auto"/>
              <w:left w:val="nil"/>
              <w:bottom w:val="single" w:sz="8" w:space="0" w:color="auto"/>
              <w:right w:val="single" w:sz="8" w:space="0" w:color="auto"/>
            </w:tcBorders>
            <w:shd w:val="clear" w:color="auto" w:fill="00CCFF"/>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Unidad de Medida</w:t>
            </w:r>
          </w:p>
        </w:tc>
        <w:tc>
          <w:tcPr>
            <w:tcW w:w="1049" w:type="dxa"/>
            <w:tcBorders>
              <w:top w:val="single" w:sz="8" w:space="0" w:color="auto"/>
              <w:left w:val="nil"/>
              <w:bottom w:val="single" w:sz="8" w:space="0" w:color="auto"/>
              <w:right w:val="single" w:sz="8" w:space="0" w:color="auto"/>
            </w:tcBorders>
            <w:shd w:val="clear" w:color="auto" w:fill="00CCFF"/>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Renglón</w:t>
            </w:r>
          </w:p>
        </w:tc>
        <w:tc>
          <w:tcPr>
            <w:tcW w:w="2647" w:type="dxa"/>
            <w:tcBorders>
              <w:top w:val="single" w:sz="8" w:space="0" w:color="auto"/>
              <w:left w:val="nil"/>
              <w:bottom w:val="single" w:sz="8" w:space="0" w:color="auto"/>
              <w:right w:val="single" w:sz="8" w:space="0" w:color="auto"/>
            </w:tcBorders>
            <w:shd w:val="clear" w:color="auto" w:fill="00CCFF"/>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 xml:space="preserve">Descripción </w:t>
            </w:r>
          </w:p>
        </w:tc>
        <w:tc>
          <w:tcPr>
            <w:tcW w:w="1217" w:type="dxa"/>
            <w:tcBorders>
              <w:top w:val="single" w:sz="8" w:space="0" w:color="auto"/>
              <w:left w:val="nil"/>
              <w:bottom w:val="single" w:sz="8" w:space="0" w:color="auto"/>
              <w:right w:val="single" w:sz="8" w:space="0" w:color="auto"/>
            </w:tcBorders>
            <w:shd w:val="clear" w:color="auto" w:fill="00CCFF"/>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Unidad</w:t>
            </w:r>
          </w:p>
        </w:tc>
        <w:tc>
          <w:tcPr>
            <w:tcW w:w="1380" w:type="dxa"/>
            <w:tcBorders>
              <w:top w:val="single" w:sz="8" w:space="0" w:color="auto"/>
              <w:left w:val="nil"/>
              <w:bottom w:val="single" w:sz="8" w:space="0" w:color="auto"/>
              <w:right w:val="single" w:sz="8" w:space="0" w:color="auto"/>
            </w:tcBorders>
            <w:shd w:val="clear" w:color="auto" w:fill="00CCFF"/>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 xml:space="preserve"> CANTIDAD</w:t>
            </w:r>
          </w:p>
        </w:tc>
      </w:tr>
      <w:tr w:rsidR="00963283" w:rsidRPr="00963283" w:rsidTr="00F046C2">
        <w:trPr>
          <w:trHeight w:val="162"/>
          <w:jc w:val="center"/>
        </w:trPr>
        <w:tc>
          <w:tcPr>
            <w:tcW w:w="1041" w:type="dxa"/>
            <w:tcBorders>
              <w:top w:val="nil"/>
              <w:left w:val="single" w:sz="8" w:space="0" w:color="auto"/>
              <w:bottom w:val="single" w:sz="8" w:space="0" w:color="000000"/>
              <w:right w:val="single" w:sz="8" w:space="0" w:color="auto"/>
            </w:tcBorders>
            <w:shd w:val="clear" w:color="auto" w:fill="auto"/>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1</w:t>
            </w:r>
          </w:p>
        </w:tc>
        <w:tc>
          <w:tcPr>
            <w:tcW w:w="1170" w:type="dxa"/>
            <w:tcBorders>
              <w:top w:val="nil"/>
              <w:left w:val="single" w:sz="8" w:space="0" w:color="auto"/>
              <w:bottom w:val="single" w:sz="8" w:space="0" w:color="000000"/>
              <w:right w:val="single" w:sz="8" w:space="0" w:color="auto"/>
            </w:tcBorders>
            <w:shd w:val="clear" w:color="auto" w:fill="auto"/>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 xml:space="preserve">Servicio de lavandería de Ropa Quirúrgica y Hospitalaria de Piso y Cirugía (No Estéril) </w:t>
            </w:r>
          </w:p>
        </w:tc>
        <w:tc>
          <w:tcPr>
            <w:tcW w:w="1134" w:type="dxa"/>
            <w:tcBorders>
              <w:top w:val="nil"/>
              <w:left w:val="single" w:sz="8" w:space="0" w:color="auto"/>
              <w:bottom w:val="single" w:sz="8" w:space="0" w:color="000000"/>
              <w:right w:val="single" w:sz="8" w:space="0" w:color="auto"/>
            </w:tcBorders>
            <w:shd w:val="clear" w:color="auto" w:fill="auto"/>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1</w:t>
            </w:r>
          </w:p>
        </w:tc>
        <w:tc>
          <w:tcPr>
            <w:tcW w:w="1126" w:type="dxa"/>
            <w:tcBorders>
              <w:top w:val="nil"/>
              <w:left w:val="single" w:sz="8" w:space="0" w:color="auto"/>
              <w:bottom w:val="single" w:sz="8" w:space="0" w:color="000000"/>
              <w:right w:val="single" w:sz="8" w:space="0" w:color="auto"/>
            </w:tcBorders>
            <w:shd w:val="clear" w:color="auto" w:fill="auto"/>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Paquete</w:t>
            </w:r>
          </w:p>
        </w:tc>
        <w:tc>
          <w:tcPr>
            <w:tcW w:w="6293" w:type="dxa"/>
            <w:gridSpan w:val="4"/>
            <w:tcBorders>
              <w:top w:val="single" w:sz="8" w:space="0" w:color="auto"/>
              <w:left w:val="nil"/>
              <w:bottom w:val="single" w:sz="8" w:space="0" w:color="auto"/>
              <w:right w:val="single" w:sz="8" w:space="0" w:color="000000"/>
            </w:tcBorders>
            <w:shd w:val="clear" w:color="auto" w:fill="auto"/>
            <w:vAlign w:val="center"/>
            <w:hideMark/>
          </w:tcPr>
          <w:p w:rsidR="00963283" w:rsidRDefault="00963283" w:rsidP="00963283">
            <w:pPr>
              <w:jc w:val="both"/>
              <w:rPr>
                <w:rFonts w:ascii="Calibri" w:hAnsi="Calibri"/>
                <w:color w:val="000000"/>
                <w:sz w:val="18"/>
                <w:szCs w:val="18"/>
                <w:lang w:val="es-MX" w:eastAsia="es-MX"/>
              </w:rPr>
            </w:pPr>
            <w:r w:rsidRPr="00F046C2">
              <w:rPr>
                <w:rFonts w:ascii="Calibri" w:hAnsi="Calibri"/>
                <w:color w:val="000000"/>
                <w:sz w:val="18"/>
                <w:szCs w:val="18"/>
                <w:lang w:val="es-MX" w:eastAsia="es-MX"/>
              </w:rPr>
              <w:t>Servicio de Lavandería de Ropa Quirúrgica y Hospitalaria de Piso y Cirugía (No Estéril):</w:t>
            </w:r>
          </w:p>
          <w:tbl>
            <w:tblPr>
              <w:tblW w:w="6291" w:type="dxa"/>
              <w:tblCellMar>
                <w:left w:w="70" w:type="dxa"/>
                <w:right w:w="70" w:type="dxa"/>
              </w:tblCellMar>
              <w:tblLook w:val="04A0" w:firstRow="1" w:lastRow="0" w:firstColumn="1" w:lastColumn="0" w:noHBand="0" w:noVBand="1"/>
            </w:tblPr>
            <w:tblGrid>
              <w:gridCol w:w="968"/>
              <w:gridCol w:w="3543"/>
              <w:gridCol w:w="1780"/>
            </w:tblGrid>
            <w:tr w:rsidR="00BB2577" w:rsidRPr="00BB2577" w:rsidTr="00BB2577">
              <w:trPr>
                <w:trHeight w:val="315"/>
              </w:trPr>
              <w:tc>
                <w:tcPr>
                  <w:tcW w:w="968" w:type="dxa"/>
                  <w:tcBorders>
                    <w:top w:val="single" w:sz="8" w:space="0" w:color="auto"/>
                    <w:left w:val="single" w:sz="8" w:space="0" w:color="auto"/>
                    <w:bottom w:val="single" w:sz="8" w:space="0" w:color="auto"/>
                    <w:right w:val="single" w:sz="8" w:space="0" w:color="auto"/>
                  </w:tcBorders>
                  <w:shd w:val="clear" w:color="000000" w:fill="00CCFF"/>
                  <w:vAlign w:val="center"/>
                  <w:hideMark/>
                </w:tcPr>
                <w:p w:rsidR="00BB2577" w:rsidRPr="00BB2577" w:rsidRDefault="00BB2577" w:rsidP="00BB2577">
                  <w:pPr>
                    <w:jc w:val="center"/>
                    <w:rPr>
                      <w:rFonts w:ascii="Calibri" w:hAnsi="Calibri"/>
                      <w:b/>
                      <w:bCs/>
                      <w:color w:val="000000"/>
                      <w:sz w:val="18"/>
                      <w:szCs w:val="18"/>
                      <w:lang w:val="es-MX" w:eastAsia="es-MX"/>
                    </w:rPr>
                  </w:pPr>
                  <w:r w:rsidRPr="00BB2577">
                    <w:rPr>
                      <w:rFonts w:ascii="Calibri" w:hAnsi="Calibri"/>
                      <w:b/>
                      <w:bCs/>
                      <w:color w:val="000000"/>
                      <w:sz w:val="18"/>
                      <w:szCs w:val="18"/>
                      <w:lang w:val="es-MX" w:eastAsia="es-MX"/>
                    </w:rPr>
                    <w:t>RENGLÓN</w:t>
                  </w:r>
                </w:p>
              </w:tc>
              <w:tc>
                <w:tcPr>
                  <w:tcW w:w="3543" w:type="dxa"/>
                  <w:tcBorders>
                    <w:top w:val="single" w:sz="8" w:space="0" w:color="auto"/>
                    <w:left w:val="nil"/>
                    <w:bottom w:val="single" w:sz="8" w:space="0" w:color="auto"/>
                    <w:right w:val="single" w:sz="8" w:space="0" w:color="auto"/>
                  </w:tcBorders>
                  <w:shd w:val="clear" w:color="000000" w:fill="00CCFF"/>
                  <w:noWrap/>
                  <w:vAlign w:val="center"/>
                  <w:hideMark/>
                </w:tcPr>
                <w:p w:rsidR="00BB2577" w:rsidRPr="00BB2577" w:rsidRDefault="00BB2577" w:rsidP="00BB2577">
                  <w:pPr>
                    <w:jc w:val="center"/>
                    <w:rPr>
                      <w:rFonts w:ascii="Calibri" w:hAnsi="Calibri"/>
                      <w:b/>
                      <w:bCs/>
                      <w:color w:val="000000"/>
                      <w:sz w:val="18"/>
                      <w:szCs w:val="18"/>
                      <w:lang w:val="es-MX" w:eastAsia="es-MX"/>
                    </w:rPr>
                  </w:pPr>
                  <w:r w:rsidRPr="00BB2577">
                    <w:rPr>
                      <w:rFonts w:ascii="Calibri" w:hAnsi="Calibri"/>
                      <w:b/>
                      <w:bCs/>
                      <w:color w:val="000000"/>
                      <w:sz w:val="18"/>
                      <w:szCs w:val="18"/>
                      <w:lang w:val="es-MX" w:eastAsia="es-MX"/>
                    </w:rPr>
                    <w:t>PRENDA</w:t>
                  </w:r>
                </w:p>
              </w:tc>
              <w:tc>
                <w:tcPr>
                  <w:tcW w:w="1780" w:type="dxa"/>
                  <w:tcBorders>
                    <w:top w:val="single" w:sz="8" w:space="0" w:color="auto"/>
                    <w:left w:val="nil"/>
                    <w:bottom w:val="single" w:sz="8" w:space="0" w:color="auto"/>
                    <w:right w:val="single" w:sz="8" w:space="0" w:color="auto"/>
                  </w:tcBorders>
                  <w:shd w:val="clear" w:color="000000" w:fill="00CCFF"/>
                  <w:vAlign w:val="center"/>
                  <w:hideMark/>
                </w:tcPr>
                <w:p w:rsidR="00BB2577" w:rsidRPr="00BB2577" w:rsidRDefault="00BB2577" w:rsidP="00BB2577">
                  <w:pPr>
                    <w:jc w:val="center"/>
                    <w:rPr>
                      <w:rFonts w:ascii="Calibri" w:hAnsi="Calibri"/>
                      <w:b/>
                      <w:bCs/>
                      <w:color w:val="000000"/>
                      <w:sz w:val="18"/>
                      <w:szCs w:val="18"/>
                      <w:lang w:val="es-MX" w:eastAsia="es-MX"/>
                    </w:rPr>
                  </w:pPr>
                  <w:r w:rsidRPr="00BB2577">
                    <w:rPr>
                      <w:rFonts w:ascii="Calibri" w:hAnsi="Calibri"/>
                      <w:b/>
                      <w:bCs/>
                      <w:color w:val="000000"/>
                      <w:sz w:val="18"/>
                      <w:szCs w:val="18"/>
                      <w:lang w:val="es-MX" w:eastAsia="es-MX"/>
                    </w:rPr>
                    <w:t>CANTIDAD</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1</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BATA AISLAMIENTO</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50,120</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2</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BATA ESCOLAR</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11,557</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3</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BATA INFANTIL NIÑO</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9,734</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4</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BATA PACIENTE</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365,756</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5</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BATA PEDIATRICA (BEBE)</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1,795</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6</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 xml:space="preserve">BOTA DE LONA </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3,402</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7</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BULTO 1 BATA</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43,852</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8</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BULTO 1 BATA MICROFIBRA</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3,066</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9</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BULTO 3 BATAS</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15,257</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10</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BULTO 4 CAMPOS</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68,832</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11</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 xml:space="preserve">BULTO CAMPO HENDIDO </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10,280</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12</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BULTO 2 CAMPOS</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21,591</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13</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BULTO DE CIRUGIA GENERAL</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15,608</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14</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BULTO DE CIRUGIA MENOR</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1,294</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15</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BULTO DE OFTALMOLOGIA</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258</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16</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BULTO DE PARTO O LEGRADO</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16,445</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17</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BULTO SABANA PUBIS</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5,864</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18</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 xml:space="preserve">CAMPO DOBLE CHICO </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1,599</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19</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 xml:space="preserve">CAMPO DOBLE GRANDE </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3,712</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20</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 xml:space="preserve">CAMPO DOBLE MEDIANO </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11,579</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21</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 xml:space="preserve">CAMPO SENCILLO CHICO </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1,054</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22</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 xml:space="preserve">CAMPO SENCILLO GRANDE </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1,607</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23</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 xml:space="preserve">CAMPO SENCILLO MEDIANO </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11,674</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24</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COBERTOR MATRIMONIAL CUADRADO</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13,451</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25</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COBERTOR NEONATO</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10,372</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26</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FILIPINA CHICA</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20,346</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27</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 xml:space="preserve">FILIPINA EXTRA GRANDE </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1,660</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28</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 xml:space="preserve">FILIPINA GRANDE </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24,384</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29</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 xml:space="preserve">FILIPINA JUMBO </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1,540</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lastRenderedPageBreak/>
                    <w:t>30</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FILIPINA MEDIANA</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34,207</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31</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 xml:space="preserve">FONDO GERIATRICO </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108,860</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32</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FUNDA DE ALMOHADA</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1,952</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33</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PANTALON CHICO</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20,348</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34</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 xml:space="preserve">PANTALON EXTRA GRANDE </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1,684</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35</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 xml:space="preserve">PANTALON GRANDE </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24,439</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36</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 xml:space="preserve">PANTALON JUMBO </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1,540</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37</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PANTALON MEDIANO</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35,006</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38</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SABANA CLINICA</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236,795</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39</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SABANA PEDIATRICA</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202,553</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40</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SABANA REGULAR</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615,000</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41</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TOALLA DE BAÑO</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30,238</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42</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TOALLA DE MANO</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Arial" w:hAnsi="Arial" w:cs="Arial"/>
                      <w:color w:val="000000"/>
                      <w:sz w:val="18"/>
                      <w:szCs w:val="18"/>
                      <w:lang w:val="es-MX" w:eastAsia="es-MX"/>
                    </w:rPr>
                  </w:pPr>
                  <w:r w:rsidRPr="00BB2577">
                    <w:rPr>
                      <w:rFonts w:ascii="Arial" w:hAnsi="Arial" w:cs="Arial"/>
                      <w:color w:val="000000"/>
                      <w:sz w:val="18"/>
                      <w:szCs w:val="18"/>
                      <w:lang w:val="es-MX" w:eastAsia="es-MX"/>
                    </w:rPr>
                    <w:t>4,281</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eastAsia="es-MX"/>
                    </w:rPr>
                    <w:t>43</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 xml:space="preserve">COBERTOR PEDIATRICO  </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Arial" w:hAnsi="Arial" w:cs="Arial"/>
                      <w:color w:val="000000"/>
                      <w:sz w:val="18"/>
                      <w:szCs w:val="18"/>
                      <w:lang w:val="es-MX" w:eastAsia="es-MX"/>
                    </w:rPr>
                  </w:pPr>
                  <w:r w:rsidRPr="00BB2577">
                    <w:rPr>
                      <w:rFonts w:ascii="Arial" w:hAnsi="Arial" w:cs="Arial"/>
                      <w:color w:val="000000"/>
                      <w:sz w:val="18"/>
                      <w:szCs w:val="18"/>
                      <w:lang w:val="es-MX" w:eastAsia="es-MX"/>
                    </w:rPr>
                    <w:t>691</w:t>
                  </w:r>
                </w:p>
              </w:tc>
            </w:tr>
            <w:tr w:rsidR="00BB2577" w:rsidRPr="00BB2577" w:rsidTr="00BB2577">
              <w:trPr>
                <w:trHeight w:val="315"/>
              </w:trPr>
              <w:tc>
                <w:tcPr>
                  <w:tcW w:w="968" w:type="dxa"/>
                  <w:tcBorders>
                    <w:top w:val="nil"/>
                    <w:left w:val="single" w:sz="8" w:space="0" w:color="auto"/>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Calibri" w:hAnsi="Calibri"/>
                      <w:color w:val="000000"/>
                      <w:sz w:val="18"/>
                      <w:szCs w:val="18"/>
                      <w:lang w:val="es-MX" w:eastAsia="es-MX"/>
                    </w:rPr>
                  </w:pPr>
                  <w:r w:rsidRPr="00BB2577">
                    <w:rPr>
                      <w:rFonts w:ascii="Calibri" w:hAnsi="Calibri"/>
                      <w:color w:val="000000"/>
                      <w:sz w:val="18"/>
                      <w:szCs w:val="18"/>
                      <w:lang w:val="es-MX" w:eastAsia="es-MX"/>
                    </w:rPr>
                    <w:t>44</w:t>
                  </w:r>
                </w:p>
              </w:tc>
              <w:tc>
                <w:tcPr>
                  <w:tcW w:w="3543"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rPr>
                      <w:rFonts w:ascii="Calibri" w:hAnsi="Calibri"/>
                      <w:color w:val="000000"/>
                      <w:sz w:val="18"/>
                      <w:szCs w:val="18"/>
                      <w:lang w:val="es-MX" w:eastAsia="es-MX"/>
                    </w:rPr>
                  </w:pPr>
                  <w:r w:rsidRPr="00BB2577">
                    <w:rPr>
                      <w:rFonts w:ascii="Calibri" w:hAnsi="Calibri"/>
                      <w:color w:val="000000"/>
                      <w:sz w:val="18"/>
                      <w:szCs w:val="18"/>
                      <w:lang w:eastAsia="es-MX"/>
                    </w:rPr>
                    <w:t>BULTO DE FLUOROSCOPIO</w:t>
                  </w:r>
                </w:p>
              </w:tc>
              <w:tc>
                <w:tcPr>
                  <w:tcW w:w="1780" w:type="dxa"/>
                  <w:tcBorders>
                    <w:top w:val="nil"/>
                    <w:left w:val="nil"/>
                    <w:bottom w:val="single" w:sz="8" w:space="0" w:color="auto"/>
                    <w:right w:val="single" w:sz="8" w:space="0" w:color="auto"/>
                  </w:tcBorders>
                  <w:shd w:val="clear" w:color="auto" w:fill="auto"/>
                  <w:noWrap/>
                  <w:vAlign w:val="center"/>
                  <w:hideMark/>
                </w:tcPr>
                <w:p w:rsidR="00BB2577" w:rsidRPr="00BB2577" w:rsidRDefault="00BB2577" w:rsidP="00BB2577">
                  <w:pPr>
                    <w:jc w:val="right"/>
                    <w:rPr>
                      <w:rFonts w:ascii="Arial" w:hAnsi="Arial" w:cs="Arial"/>
                      <w:color w:val="000000"/>
                      <w:sz w:val="18"/>
                      <w:szCs w:val="18"/>
                      <w:lang w:val="es-MX" w:eastAsia="es-MX"/>
                    </w:rPr>
                  </w:pPr>
                  <w:r w:rsidRPr="00BB2577">
                    <w:rPr>
                      <w:rFonts w:ascii="Arial" w:hAnsi="Arial" w:cs="Arial"/>
                      <w:color w:val="000000"/>
                      <w:sz w:val="18"/>
                      <w:szCs w:val="18"/>
                      <w:lang w:val="es-MX" w:eastAsia="es-MX"/>
                    </w:rPr>
                    <w:t>335</w:t>
                  </w:r>
                </w:p>
              </w:tc>
            </w:tr>
          </w:tbl>
          <w:p w:rsidR="00F046C2" w:rsidRPr="00963283" w:rsidRDefault="00F046C2" w:rsidP="00963283">
            <w:pPr>
              <w:jc w:val="both"/>
              <w:rPr>
                <w:rFonts w:ascii="Calibri" w:hAnsi="Calibri"/>
                <w:color w:val="000000"/>
                <w:sz w:val="18"/>
                <w:szCs w:val="18"/>
                <w:lang w:val="es-MX" w:eastAsia="es-MX"/>
              </w:rPr>
            </w:pPr>
          </w:p>
        </w:tc>
      </w:tr>
    </w:tbl>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127"/>
        <w:gridCol w:w="7938"/>
      </w:tblGrid>
      <w:tr w:rsidR="00A94838" w:rsidRPr="004F2353" w:rsidTr="0095240C">
        <w:trPr>
          <w:jc w:val="center"/>
        </w:trPr>
        <w:tc>
          <w:tcPr>
            <w:tcW w:w="11194" w:type="dxa"/>
            <w:gridSpan w:val="3"/>
            <w:tcBorders>
              <w:top w:val="single" w:sz="4" w:space="0" w:color="auto"/>
              <w:left w:val="single" w:sz="4" w:space="0" w:color="auto"/>
              <w:bottom w:val="single" w:sz="4" w:space="0" w:color="auto"/>
              <w:right w:val="single" w:sz="4" w:space="0" w:color="auto"/>
            </w:tcBorders>
            <w:shd w:val="clear" w:color="auto" w:fill="00CCFF"/>
          </w:tcPr>
          <w:p w:rsidR="00A94838" w:rsidRPr="004F2353" w:rsidRDefault="00A94838" w:rsidP="0095240C">
            <w:pPr>
              <w:tabs>
                <w:tab w:val="right" w:pos="1418"/>
              </w:tabs>
              <w:jc w:val="center"/>
              <w:rPr>
                <w:rFonts w:asciiTheme="minorHAnsi" w:hAnsiTheme="minorHAnsi" w:cs="Arial"/>
                <w:b/>
                <w:color w:val="000000"/>
                <w:sz w:val="16"/>
                <w:szCs w:val="16"/>
              </w:rPr>
            </w:pPr>
            <w:r w:rsidRPr="00AB7D71">
              <w:rPr>
                <w:rFonts w:asciiTheme="minorHAnsi" w:hAnsiTheme="minorHAnsi"/>
                <w:b/>
              </w:rPr>
              <w:lastRenderedPageBreak/>
              <w:t>ANEXO 1</w:t>
            </w:r>
            <w:r>
              <w:rPr>
                <w:rFonts w:asciiTheme="minorHAnsi" w:hAnsiTheme="minorHAnsi"/>
                <w:b/>
              </w:rPr>
              <w:t>-A</w:t>
            </w:r>
          </w:p>
        </w:tc>
      </w:tr>
      <w:tr w:rsidR="00A94838" w:rsidRPr="004F2353" w:rsidTr="0095240C">
        <w:trPr>
          <w:jc w:val="center"/>
        </w:trPr>
        <w:tc>
          <w:tcPr>
            <w:tcW w:w="11194" w:type="dxa"/>
            <w:gridSpan w:val="3"/>
            <w:tcBorders>
              <w:top w:val="single" w:sz="4" w:space="0" w:color="auto"/>
              <w:left w:val="single" w:sz="4" w:space="0" w:color="auto"/>
              <w:bottom w:val="single" w:sz="4" w:space="0" w:color="auto"/>
              <w:right w:val="single" w:sz="4" w:space="0" w:color="auto"/>
            </w:tcBorders>
            <w:shd w:val="clear" w:color="auto" w:fill="00CCFF"/>
          </w:tcPr>
          <w:p w:rsidR="00A94838" w:rsidRPr="004F2353" w:rsidRDefault="00A94838" w:rsidP="00A94838">
            <w:pPr>
              <w:tabs>
                <w:tab w:val="right" w:pos="1418"/>
              </w:tabs>
              <w:jc w:val="center"/>
              <w:rPr>
                <w:rFonts w:asciiTheme="minorHAnsi" w:hAnsiTheme="minorHAnsi" w:cs="Arial"/>
                <w:b/>
                <w:color w:val="000000"/>
                <w:sz w:val="16"/>
                <w:szCs w:val="16"/>
              </w:rPr>
            </w:pPr>
            <w:r>
              <w:rPr>
                <w:rFonts w:asciiTheme="minorHAnsi" w:hAnsiTheme="minorHAnsi"/>
                <w:b/>
              </w:rPr>
              <w:t>ESPECIFICACIONES TÉCNICAS DE CADA PRENDA</w:t>
            </w:r>
          </w:p>
        </w:tc>
      </w:tr>
      <w:tr w:rsidR="004F2353" w:rsidRPr="004F2353" w:rsidTr="003928C8">
        <w:trPr>
          <w:jc w:val="center"/>
        </w:trPr>
        <w:tc>
          <w:tcPr>
            <w:tcW w:w="1129" w:type="dxa"/>
            <w:shd w:val="clear" w:color="auto" w:fill="00CCFF"/>
          </w:tcPr>
          <w:p w:rsidR="004F2353" w:rsidRPr="004F2353" w:rsidRDefault="004F2353" w:rsidP="00C85D92">
            <w:pPr>
              <w:tabs>
                <w:tab w:val="right" w:pos="1418"/>
              </w:tabs>
              <w:jc w:val="center"/>
              <w:rPr>
                <w:rFonts w:asciiTheme="minorHAnsi" w:hAnsiTheme="minorHAnsi"/>
                <w:b/>
                <w:sz w:val="16"/>
                <w:szCs w:val="16"/>
              </w:rPr>
            </w:pPr>
            <w:r w:rsidRPr="004F2353">
              <w:rPr>
                <w:rFonts w:asciiTheme="minorHAnsi" w:hAnsiTheme="minorHAnsi"/>
                <w:b/>
                <w:sz w:val="16"/>
                <w:szCs w:val="16"/>
              </w:rPr>
              <w:t>NO. PRENDA</w:t>
            </w:r>
          </w:p>
        </w:tc>
        <w:tc>
          <w:tcPr>
            <w:tcW w:w="2127" w:type="dxa"/>
            <w:shd w:val="clear" w:color="auto" w:fill="00CCFF"/>
          </w:tcPr>
          <w:p w:rsidR="004F2353" w:rsidRPr="004F2353" w:rsidRDefault="004F2353" w:rsidP="00C85D92">
            <w:pPr>
              <w:tabs>
                <w:tab w:val="right" w:pos="1418"/>
              </w:tabs>
              <w:jc w:val="center"/>
              <w:rPr>
                <w:rFonts w:asciiTheme="minorHAnsi" w:hAnsiTheme="minorHAnsi" w:cs="Arial"/>
                <w:b/>
                <w:color w:val="000000"/>
                <w:sz w:val="16"/>
                <w:szCs w:val="16"/>
              </w:rPr>
            </w:pPr>
            <w:r w:rsidRPr="004F2353">
              <w:rPr>
                <w:rFonts w:asciiTheme="minorHAnsi" w:hAnsiTheme="minorHAnsi" w:cs="Arial"/>
                <w:b/>
                <w:color w:val="000000"/>
                <w:sz w:val="16"/>
                <w:szCs w:val="16"/>
              </w:rPr>
              <w:t>DESCRIPCIÓN</w:t>
            </w:r>
          </w:p>
        </w:tc>
        <w:tc>
          <w:tcPr>
            <w:tcW w:w="7938" w:type="dxa"/>
            <w:shd w:val="clear" w:color="auto" w:fill="00CCFF"/>
          </w:tcPr>
          <w:p w:rsidR="004F2353" w:rsidRPr="004F2353" w:rsidRDefault="004F2353" w:rsidP="00C85D92">
            <w:pPr>
              <w:tabs>
                <w:tab w:val="right" w:pos="1418"/>
              </w:tabs>
              <w:jc w:val="center"/>
              <w:rPr>
                <w:rFonts w:asciiTheme="minorHAnsi" w:hAnsiTheme="minorHAnsi" w:cs="Arial"/>
                <w:b/>
                <w:color w:val="000000"/>
                <w:sz w:val="16"/>
                <w:szCs w:val="16"/>
              </w:rPr>
            </w:pPr>
            <w:r w:rsidRPr="004F2353">
              <w:rPr>
                <w:rFonts w:asciiTheme="minorHAnsi" w:hAnsiTheme="minorHAnsi" w:cs="Arial"/>
                <w:b/>
                <w:color w:val="000000"/>
                <w:sz w:val="16"/>
                <w:szCs w:val="16"/>
              </w:rPr>
              <w:t>ESPECIFICACIONES</w:t>
            </w:r>
          </w:p>
        </w:tc>
      </w:tr>
      <w:tr w:rsidR="004F2353" w:rsidRPr="004F2353" w:rsidTr="00A94838">
        <w:trPr>
          <w:jc w:val="center"/>
        </w:trPr>
        <w:tc>
          <w:tcPr>
            <w:tcW w:w="1129" w:type="dxa"/>
            <w:shd w:val="clear" w:color="auto" w:fill="auto"/>
            <w:vAlign w:val="center"/>
          </w:tcPr>
          <w:p w:rsidR="004F2353" w:rsidRPr="004F2353" w:rsidRDefault="004F2353" w:rsidP="00A94838">
            <w:pPr>
              <w:tabs>
                <w:tab w:val="right" w:pos="1418"/>
              </w:tabs>
              <w:jc w:val="center"/>
              <w:rPr>
                <w:rFonts w:asciiTheme="minorHAnsi" w:hAnsiTheme="minorHAnsi"/>
                <w:sz w:val="16"/>
                <w:szCs w:val="16"/>
              </w:rPr>
            </w:pPr>
          </w:p>
          <w:p w:rsidR="004F2353" w:rsidRPr="004F2353" w:rsidRDefault="004F2353" w:rsidP="00A94838">
            <w:pPr>
              <w:tabs>
                <w:tab w:val="right" w:pos="1418"/>
              </w:tabs>
              <w:jc w:val="center"/>
              <w:rPr>
                <w:rFonts w:asciiTheme="minorHAnsi" w:hAnsiTheme="minorHAnsi"/>
                <w:sz w:val="16"/>
                <w:szCs w:val="16"/>
              </w:rPr>
            </w:pPr>
            <w:r w:rsidRPr="004F2353">
              <w:rPr>
                <w:rFonts w:asciiTheme="minorHAnsi" w:hAnsiTheme="minorHAnsi"/>
                <w:sz w:val="16"/>
                <w:szCs w:val="16"/>
              </w:rPr>
              <w:t>1</w:t>
            </w:r>
          </w:p>
          <w:p w:rsidR="004F2353" w:rsidRPr="004F2353" w:rsidRDefault="004F2353" w:rsidP="00A94838">
            <w:pPr>
              <w:tabs>
                <w:tab w:val="right" w:pos="1418"/>
              </w:tabs>
              <w:jc w:val="center"/>
              <w:rPr>
                <w:rFonts w:asciiTheme="minorHAnsi" w:hAnsiTheme="minorHAnsi"/>
                <w:sz w:val="16"/>
                <w:szCs w:val="16"/>
              </w:rPr>
            </w:pPr>
          </w:p>
        </w:tc>
        <w:tc>
          <w:tcPr>
            <w:tcW w:w="2127" w:type="dxa"/>
            <w:shd w:val="clear" w:color="auto" w:fill="auto"/>
            <w:vAlign w:val="center"/>
          </w:tcPr>
          <w:p w:rsidR="004F2353" w:rsidRPr="004F2353" w:rsidRDefault="004F2353" w:rsidP="00A94838">
            <w:pPr>
              <w:tabs>
                <w:tab w:val="right" w:pos="1418"/>
              </w:tabs>
              <w:jc w:val="center"/>
              <w:rPr>
                <w:rFonts w:asciiTheme="minorHAnsi" w:hAnsiTheme="minorHAnsi" w:cs="Arial"/>
                <w:color w:val="000000"/>
                <w:sz w:val="16"/>
                <w:szCs w:val="16"/>
              </w:rPr>
            </w:pPr>
          </w:p>
          <w:p w:rsidR="004F2353" w:rsidRPr="004F2353" w:rsidRDefault="004F2353" w:rsidP="00A94838">
            <w:pPr>
              <w:tabs>
                <w:tab w:val="right" w:pos="1418"/>
              </w:tabs>
              <w:jc w:val="center"/>
              <w:rPr>
                <w:rFonts w:asciiTheme="minorHAnsi" w:hAnsiTheme="minorHAnsi"/>
                <w:sz w:val="16"/>
                <w:szCs w:val="16"/>
              </w:rPr>
            </w:pPr>
            <w:r w:rsidRPr="004F2353">
              <w:rPr>
                <w:rFonts w:asciiTheme="minorHAnsi" w:hAnsiTheme="minorHAnsi" w:cs="Arial"/>
                <w:color w:val="000000"/>
                <w:sz w:val="16"/>
                <w:szCs w:val="16"/>
              </w:rPr>
              <w:t>BATA AISLAMIENTO</w:t>
            </w:r>
          </w:p>
        </w:tc>
        <w:tc>
          <w:tcPr>
            <w:tcW w:w="7938" w:type="dxa"/>
            <w:shd w:val="clear" w:color="auto" w:fill="auto"/>
          </w:tcPr>
          <w:p w:rsidR="004F2353" w:rsidRPr="004F2353" w:rsidRDefault="004F2353" w:rsidP="00C85D92">
            <w:pPr>
              <w:tabs>
                <w:tab w:val="right" w:pos="1418"/>
              </w:tabs>
              <w:jc w:val="both"/>
              <w:rPr>
                <w:rFonts w:asciiTheme="minorHAnsi" w:hAnsiTheme="minorHAnsi"/>
                <w:sz w:val="16"/>
                <w:szCs w:val="16"/>
              </w:rPr>
            </w:pPr>
            <w:r w:rsidRPr="004F2353">
              <w:rPr>
                <w:rFonts w:asciiTheme="minorHAnsi" w:hAnsiTheme="minorHAnsi" w:cs="Arial"/>
                <w:color w:val="000000"/>
                <w:sz w:val="16"/>
                <w:szCs w:val="16"/>
              </w:rPr>
              <w:t xml:space="preserve">TELA BRAMANTE ESTAMPADA, COMPOSICIÓN 50% POLIÉSTER 50% ALGODÓN. COLOR DE LA TELA: FONDO BLANCO CON LOGO ESTAMPADO, PUÑOS EN MANGAS COMPOSICIÓN 100% POLIÉSTER,  APERTURA TRASERA Y 4 CORDONES (2 EN EL CUELLO </w:t>
            </w:r>
            <w:r w:rsidR="006B27C6">
              <w:rPr>
                <w:rFonts w:asciiTheme="minorHAnsi" w:hAnsiTheme="minorHAnsi" w:cs="Arial"/>
                <w:color w:val="000000"/>
                <w:sz w:val="16"/>
                <w:szCs w:val="16"/>
              </w:rPr>
              <w:t xml:space="preserve">Y 2 EN LA PARTE DE LA CINTURA)  </w:t>
            </w:r>
            <w:r w:rsidRPr="004F2353">
              <w:rPr>
                <w:rFonts w:asciiTheme="minorHAnsi" w:hAnsiTheme="minorHAnsi" w:cs="Arial"/>
                <w:color w:val="000000"/>
                <w:sz w:val="16"/>
                <w:szCs w:val="16"/>
              </w:rPr>
              <w:t>MEDIDAS: LARGO TOTAL 126CM+/-2CM, ANCHO INFERIOR 68+/-3CM, ANCHO DE MANGAS 69CM +/-3CM, LARGO DE TODOS LOS CORDONES 34CM+/-1.5 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2</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BATA ESCOLAR</w:t>
            </w:r>
          </w:p>
        </w:tc>
        <w:tc>
          <w:tcPr>
            <w:tcW w:w="7938" w:type="dxa"/>
            <w:shd w:val="clear" w:color="auto" w:fill="auto"/>
            <w:vAlign w:val="bottom"/>
          </w:tcPr>
          <w:p w:rsidR="004F2353" w:rsidRPr="004F2353" w:rsidRDefault="004F2353" w:rsidP="00C85D92">
            <w:pPr>
              <w:rPr>
                <w:rFonts w:asciiTheme="minorHAnsi" w:hAnsiTheme="minorHAnsi" w:cs="Arial"/>
                <w:color w:val="000000"/>
                <w:sz w:val="16"/>
                <w:szCs w:val="16"/>
              </w:rPr>
            </w:pPr>
            <w:r w:rsidRPr="004F2353">
              <w:rPr>
                <w:rFonts w:asciiTheme="minorHAnsi" w:hAnsiTheme="minorHAnsi" w:cs="Arial"/>
                <w:color w:val="000000"/>
                <w:sz w:val="16"/>
                <w:szCs w:val="16"/>
              </w:rPr>
              <w:t xml:space="preserve">TELA BRAMANTE ESTAMPADA, COMPOSICIÓN 50% POLIÉSTER 50% ALGODÓN, COLOR DE LA TELA: FONDO BLANCO CON LOGO ESTAMPADO, APERTURA TRASERA Y 6 CORDONES (2 EN EL CUELLO </w:t>
            </w:r>
            <w:r w:rsidR="006B27C6">
              <w:rPr>
                <w:rFonts w:asciiTheme="minorHAnsi" w:hAnsiTheme="minorHAnsi" w:cs="Arial"/>
                <w:color w:val="000000"/>
                <w:sz w:val="16"/>
                <w:szCs w:val="16"/>
              </w:rPr>
              <w:t xml:space="preserve">Y 4 EN LA PARTE DE LA CINTURA)  </w:t>
            </w:r>
            <w:r w:rsidRPr="004F2353">
              <w:rPr>
                <w:rFonts w:asciiTheme="minorHAnsi" w:hAnsiTheme="minorHAnsi" w:cs="Arial"/>
                <w:color w:val="000000"/>
                <w:sz w:val="16"/>
                <w:szCs w:val="16"/>
              </w:rPr>
              <w:t>MEDIDAS: LARGO TOTAL 93CM +/-2CM, ANCHO INFERIOR 66CM +/-3CM,  LARGO DE TODOS LOS CORDONES 34CM +/-1.5 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3</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BATA INFANTIL NIÑO</w:t>
            </w:r>
          </w:p>
        </w:tc>
        <w:tc>
          <w:tcPr>
            <w:tcW w:w="7938" w:type="dxa"/>
            <w:shd w:val="clear" w:color="auto" w:fill="auto"/>
            <w:vAlign w:val="bottom"/>
          </w:tcPr>
          <w:p w:rsidR="004F2353" w:rsidRPr="004F2353" w:rsidRDefault="004F2353" w:rsidP="00C85D92">
            <w:pPr>
              <w:rPr>
                <w:rFonts w:asciiTheme="minorHAnsi" w:hAnsiTheme="minorHAnsi" w:cs="Arial"/>
                <w:color w:val="000000"/>
                <w:sz w:val="16"/>
                <w:szCs w:val="16"/>
              </w:rPr>
            </w:pPr>
            <w:r w:rsidRPr="004F2353">
              <w:rPr>
                <w:rFonts w:asciiTheme="minorHAnsi" w:hAnsiTheme="minorHAnsi" w:cs="Arial"/>
                <w:color w:val="000000"/>
                <w:sz w:val="16"/>
                <w:szCs w:val="16"/>
              </w:rPr>
              <w:t xml:space="preserve">TELA BRAMANTE ESTAMPADA, COMPOSICIÓN 50% POLIÉSTER 50% ALGODÓN, COLOR DE LA TELA: FONDO BLANCO CON LOGO ESTAMPADO, APERTURA TRASERA Y 6 CORDONES (2 EN EL CUELLO Y 4 EN LA PARTE DE LA CINTURA) </w:t>
            </w:r>
            <w:r w:rsidRPr="004F2353">
              <w:rPr>
                <w:rFonts w:asciiTheme="minorHAnsi" w:hAnsiTheme="minorHAnsi" w:cs="Arial"/>
                <w:color w:val="000000"/>
                <w:sz w:val="16"/>
                <w:szCs w:val="16"/>
              </w:rPr>
              <w:br/>
              <w:t>MEDIDAS: LARGO TOTAL 65CM +/-2CM, ANCHO INFERIOR 57CM +/-3CM,  LARGO DE TODOS LOS CORDONES 34CM +/-1.5</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4</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BATA PACIENTE</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 xml:space="preserve">TELA BRAMANTE ESTAMPADA, COMPOSICIÓN 50% POLIÉSTER 50% ALGODÓN. COLOR DE LA TELA: FONDO BLANCO CON LOGO ESTAMPADO, TELA DOBLE EN EL PECHO, APERTURA TRASERA Y 8 CORDONES (4 EN EL CUELLO Y 4 EN LA PARTE DE LA CINTURA)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MEDIDAS: LARGO TOTAL 121CM +/-2CM, ANCHO INFERIOR 84CM +/-2CM , LARGO DE TODOS LOS CORDONES 34CM +/-1.5CM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5</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BATA PEDIÁTRICA (BEBE)</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 xml:space="preserve">TELA BRAMANTE ESTAMPADA, COMPOSICIÓN 50% POLIÉSTER 50% ALGODÓN, COLOR DE LA TELA: FONDO BLANCO CON LOGO ESTAMPADO, APERTURA TRASERA Y 2 CORDONES EN EL CUELLO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MEDIDAS: LARGO TOTAL 40CM +/-2CM, ANCHO INFERIOR 34CM +/-3CM,  LARGO DE TODOS LOS CORDONES 25CM +/-2CM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6</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BOTA DE LONA</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LONA, COMPOSICIÓN 100% ALGODÓN. COLOR DE LA TELA: CRUDO , CON DOS CORDONES A LA ALTURA EN LA PARTE SUPERIOR DE 34+/-1CM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MEDIDAS: LARGO TOTAL 34CM +/-1CM, DIÁMETRO MAYOR DE LA SUELA (LARGO) 37CM +/-1CM , ANCHO DE LA SUELA 17CM +/-1CM, LARGO DE TODOS LOS CORDONES 34CM +/-1.5CM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7</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BULTO 1 BATA</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1 BATA CIRUGÍA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REPELENTE COLOR AZUL, COMPOSICIÓN 80% POLIÉSTER Y 20% ALGODÓN, ABIERTA POR LA PARTE POSTERIOR CON CINTAS DE AMARRE.</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63CM +/-2CM ANCHO INFERIOR X 124CM +/-4CM LARGO</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1 TOALLA QX: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TOALLA COLOR AZUL, COMPOSICIÓN 100%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38CM +/-2CM X 65CM +/-2CM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1 CAMPO SENCILLO DE ENVOLTURA CHICO AZUL:</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55CM +/-2CM X 55CM +/-2CM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8</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BULTO 1 BATA MICROFIBRA</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1 BATA CIRUGÍA MICROFIBRA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COMPEL BICAPA EN PARTE FRONTAL Y MANGA HASTA EL CODO COLOR AZUL, COMPOSICIÓN 100% POLIÉSTER Y RESTO DE LA BATA TELA ATENAS REPELENTE COLOR AZUL, COMPOSICIÓN 80% POLIÉSTER Y 20% ALGODÓN, ABIERTA POR LA PARTE POSTERIOR CON CINTAS DE AMARRE.</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65CM +/-2CM ANCHO INFERIOR POR 125CM +/-3CM DE LARGO</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1 TOALLA QX: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TOALLA COLOR AZUL, COMPOSICIÓN 100%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38CM +/-2CM POR 65CM +/-2 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1 CAMPO SENCILLO DE ENVOLTURA CHICO AZUL:</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Pr="004F2353">
              <w:rPr>
                <w:rFonts w:asciiTheme="minorHAnsi" w:hAnsiTheme="minorHAnsi" w:cs="Arial"/>
                <w:color w:val="000000"/>
                <w:sz w:val="16"/>
                <w:szCs w:val="16"/>
              </w:rPr>
              <w:br/>
              <w:t>MEDIDA: 55CM +/-2CM X 55CM +/-2CM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9</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BULTO 3 BATAS</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3 BATAS CIRUGÍA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REPELENTE COLOR AZUL, COMPOSICIÓN 80% POLIÉSTER Y 20% ALGODÓN, ABIERTA POR LA PARTE POSTERIOR CON CINTAS DE AMARRE.</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63CM +/-2CM ANCHO INFERIOR X 124CM +/-4CM LARGO</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3 TOALLAS QX: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TOALLA COLOR AZUL, COMPOSICIÓN 100%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38CM +/-2CM X 65CM +/-2CM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1 CAMPO SENCILLO DE ENVOLTURA MEDIANO AZUL:</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85CM +/-2CM X 85CM +/-2CM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10</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BULTO 4 CAMPOS</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4 CAMPOS SENCILLOS AZULES MEDIANOS:</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Pr="004F2353">
              <w:rPr>
                <w:rFonts w:asciiTheme="minorHAnsi" w:hAnsiTheme="minorHAnsi" w:cs="Arial"/>
                <w:color w:val="000000"/>
                <w:sz w:val="16"/>
                <w:szCs w:val="16"/>
              </w:rPr>
              <w:br/>
              <w:t>MEDIDA: 85CM +/-2CM X 85CM +/-2CM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1 CAMPO SENCILLO DE ENVOLTURA CHICO AZUL:</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55CM +/-2CM X 55CM +/-2CM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11</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BULTO CAMPO HENDIDO</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1 CAMPO HENDIDO 90 AZUL TELA ATENAS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MEDIDA: 85.0+/-2.0CM X 85.0+/-2.0CM, PARCHE 24.0+/-2CM X  24.0+/-2CM, HENDIDURA DE 8.0+/-1.0CM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1 CAMPO SENCILLO DE ENVOLTURA CHICO AZUL:</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55CM +/-2CM X 55CM +/-2CM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12</w:t>
            </w:r>
          </w:p>
        </w:tc>
        <w:tc>
          <w:tcPr>
            <w:tcW w:w="2127" w:type="dxa"/>
            <w:shd w:val="clear" w:color="auto" w:fill="auto"/>
            <w:vAlign w:val="center"/>
          </w:tcPr>
          <w:p w:rsidR="004F2353" w:rsidRPr="004F2353" w:rsidRDefault="008F1C7F" w:rsidP="00A94838">
            <w:pPr>
              <w:jc w:val="center"/>
              <w:rPr>
                <w:rFonts w:asciiTheme="minorHAnsi" w:hAnsiTheme="minorHAnsi" w:cs="Arial"/>
                <w:color w:val="000000"/>
                <w:sz w:val="16"/>
                <w:szCs w:val="16"/>
              </w:rPr>
            </w:pPr>
            <w:r>
              <w:rPr>
                <w:rFonts w:asciiTheme="minorHAnsi" w:hAnsiTheme="minorHAnsi" w:cs="Arial"/>
                <w:color w:val="000000"/>
                <w:sz w:val="16"/>
                <w:szCs w:val="16"/>
              </w:rPr>
              <w:t xml:space="preserve">BULTO </w:t>
            </w:r>
            <w:r w:rsidR="004F2353" w:rsidRPr="004F2353">
              <w:rPr>
                <w:rFonts w:asciiTheme="minorHAnsi" w:hAnsiTheme="minorHAnsi" w:cs="Arial"/>
                <w:color w:val="000000"/>
                <w:sz w:val="16"/>
                <w:szCs w:val="16"/>
              </w:rPr>
              <w:t>2 CAMPOS</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2 CAMPOS SENCILLOS AZULES MEDIANOS:</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Pr="004F2353">
              <w:rPr>
                <w:rFonts w:asciiTheme="minorHAnsi" w:hAnsiTheme="minorHAnsi" w:cs="Arial"/>
                <w:color w:val="000000"/>
                <w:sz w:val="16"/>
                <w:szCs w:val="16"/>
              </w:rPr>
              <w:br/>
              <w:t>MEDIDA: 85CM +/-2CM X 85CM +/-2CM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1 CAMPO SENCILLO DE ENVOLTURA CHICO AZUL:</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55CM +/-2CM X 55CM +/-2CM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13</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BULTO DE CIRUGÍA GENERAL</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1 FUNDA MAYO:</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TELA ATENAS EN LA PARTE SUPERIOR Y TELA ATENAS REPELENTE EN LA PARTE INFERIOR, COLOR AZUL, COMPOSICIÓN 80% POLIÉSTER, 20% ALGODÓN.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55CM+/-2CM X127CM+/-4CM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2 SÁBANAS PUBIS: </w:t>
            </w:r>
            <w:r w:rsidRPr="004F2353">
              <w:rPr>
                <w:rFonts w:asciiTheme="minorHAnsi" w:hAnsiTheme="minorHAnsi" w:cs="Arial"/>
                <w:color w:val="000000"/>
                <w:sz w:val="16"/>
                <w:szCs w:val="16"/>
              </w:rPr>
              <w:br/>
              <w:t>TELA ATENAS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MEDIDA: 170CM+/-4CM X 220CM+/-5CM</w:t>
            </w:r>
            <w:r w:rsidRPr="004F2353">
              <w:rPr>
                <w:rFonts w:asciiTheme="minorHAnsi" w:hAnsiTheme="minorHAnsi" w:cs="Arial"/>
                <w:color w:val="000000"/>
                <w:sz w:val="16"/>
                <w:szCs w:val="16"/>
              </w:rPr>
              <w:br/>
              <w:t xml:space="preserve"> 6 CAMPOS SENCILLOS MEDIANOS:</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Pr="004F2353">
              <w:rPr>
                <w:rFonts w:asciiTheme="minorHAnsi" w:hAnsiTheme="minorHAnsi" w:cs="Arial"/>
                <w:color w:val="000000"/>
                <w:sz w:val="16"/>
                <w:szCs w:val="16"/>
              </w:rPr>
              <w:br/>
            </w:r>
            <w:r w:rsidRPr="004F2353">
              <w:rPr>
                <w:rFonts w:asciiTheme="minorHAnsi" w:hAnsiTheme="minorHAnsi" w:cs="Arial"/>
                <w:color w:val="000000"/>
                <w:sz w:val="16"/>
                <w:szCs w:val="16"/>
              </w:rPr>
              <w:lastRenderedPageBreak/>
              <w:t>MEDIDA: 85CM+/-2CM X 85CM+/-2CM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1 SÁBANA HENDIDA: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 CON REFUERZO  DE TELA ATENAS REPELENTE DE 100CM+/-3CM  X 100CM+/-3.CM Y ORIFICIO RECTANGULAR DE 60CM+/-2CM X 10CM+/-1CM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166CM+/-4CM X 290CM+/-6CM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1 SÁBANA DE RIÑÓN :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REPELENTE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170CM+/-4CM X 280CM+/-6CM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1 CAMPO SENCILLO DE ENVOLTURA GRANDE:</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115CM+/-2CM X  115CM+/-2CM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lastRenderedPageBreak/>
              <w:t>14</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BULTO DE CIRUGÍA MENOR</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4 CAMPOS SENCILLOS MEDIANOS:</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85CM+/-2CM X 85CM+/-2CM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1 FUNDA MAYO:</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TELA ATENAS EN LA PARTE SUPERIOR Y TELA ATENAS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EPELENTE EN LA PARTE INFERIOR, COLOR AZUL, COMPOSICIÓN 80% POLIÉSTER, 20% ALGODÓN.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55CM+/-2CM X 127CM+/-4CM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2 SÁBANAS PUBIS: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Pr="004F2353">
              <w:rPr>
                <w:rFonts w:asciiTheme="minorHAnsi" w:hAnsiTheme="minorHAnsi" w:cs="Arial"/>
                <w:color w:val="000000"/>
                <w:sz w:val="16"/>
                <w:szCs w:val="16"/>
              </w:rPr>
              <w:br/>
              <w:t xml:space="preserve"> MEDIDA: 170CM+/-4CM X 220CM+/-5CM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1 SÁBANA DE RIÑÓN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TELA ATENAS REPELENTE COLOR AZUL,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170CM+/-4CM X 280CM+/-6CM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1 CAMPO SENCILLO DE ENVOLTURA MEDIANO AZUL:</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85CM+/-2CM X 85CM+/-2CM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15</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BULTO DE OFTALMOLOGÍA</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6 CAMPOS SENCILLOS AZULES MEDIANOS:</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Pr="004F2353">
              <w:rPr>
                <w:rFonts w:asciiTheme="minorHAnsi" w:hAnsiTheme="minorHAnsi" w:cs="Arial"/>
                <w:color w:val="000000"/>
                <w:sz w:val="16"/>
                <w:szCs w:val="16"/>
              </w:rPr>
              <w:br/>
              <w:t>MEDIDA: 85CM+/-2CM X 85CM+/-2CM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1 FUNDA MAYO:</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TELA ATENAS EN LA PARTE SUPERIOR Y TELA ATENAS REPELENTE EN LA PARTE INFERIOR, COLOR AZUL, COMPOSICIÓN 80% POLIÉSTER, 20% ALGODÓN.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55CM+/-2CM X 127CM+/-4CM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2 SÁBANAS PUBIS: TELA ATENAS COLOR AZUL, COMPOSICIÓN 80% POLIÉSTER, 20% ALGODÓN.</w:t>
            </w:r>
            <w:r w:rsidRPr="004F2353">
              <w:rPr>
                <w:rFonts w:asciiTheme="minorHAnsi" w:hAnsiTheme="minorHAnsi" w:cs="Arial"/>
                <w:color w:val="000000"/>
                <w:sz w:val="16"/>
                <w:szCs w:val="16"/>
              </w:rPr>
              <w:br/>
              <w:t xml:space="preserve"> MEDIDA: 170CM +/-4CM X 220CM+/-5CM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1 CAMPO DE OJO</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85CM+/-2CM X 85CM+/-2CM, PARCHE 24CM+/-1CM X  24CM+/-1CM, HENDIDURA CIRCULAR 10CM+/-1CM DE DIÁMETRO.</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1 CAMPO SENCILLO DE ENVOLTURA MEDIANO AZUL:</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85CM+/-2CM X 85CM+/-2CM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16</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BULTO DE PARTO O LEGRADO</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 xml:space="preserve"> 2 PIERNERAS: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REPELENTE COLOR AZUL, COMPOSICIÓN 80% POLIÉSTER, 20% ALGODÓN.</w:t>
            </w:r>
            <w:r w:rsidRPr="004F2353">
              <w:rPr>
                <w:rFonts w:asciiTheme="minorHAnsi" w:hAnsiTheme="minorHAnsi" w:cs="Arial"/>
                <w:color w:val="000000"/>
                <w:sz w:val="16"/>
                <w:szCs w:val="16"/>
              </w:rPr>
              <w:br/>
              <w:t xml:space="preserve"> MEDIDA: 66CM+/-2CM ANCHO X 101CM+/-3CM LARGO</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1 SÁBANA DE RIÑÓN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REPELENTE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170CM+/-4CM X 280CM+/-6CM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4 CAMPOS SENCILLOS MEDIANO AZUL:</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85CM+/-2CM X 85CM+/-2CM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1 CAMPO SENCILLO DE ENVOLTURA MEDIANO AZUL:</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85CM+/-2CM X 85CM+/-2CM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17</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BULTO SABANA PUBIS</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 xml:space="preserve">2 SÁBANAS PUBIS: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MEDIDA: 170CM+/-4CM X 220CM+/-5CM</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1 CAMPO SENCILLO DE ENVOLTURA CHICO AZUL:</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TELA ATENAS COLOR AZUL, COMPOSICIÓN 80% POLIÉSTER, 20%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55CM+/-2CM X 55CM+/-2CM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18</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CAMPO DOBLE CHICO</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INDIOLINO COLOR VERDE AGUA, COMPOSICIÓN 100%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TELA DOBLE , MEDIDA: 67CM+/-2CM X 67CM+/-2CM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19</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CAMPO DOBLE GRANDE</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INDIOLINO COLOR VERDE AGUA, COMPOSICIÓN 100%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MEDIDA: 135CM+/-2CM X 135CM+/-2CM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20</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CAMPO DOBLE MEDIANO</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INDIOLINO COLOR VERDE AGUA, COMPOSICIÓN 100%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TELA DOBLE , MEDIDA: 96CM+/-2CM X 100CM+/-2CM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21</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CAMPO SENCILLO CHICO</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INDIOLINO COLOR VERDE AGUA, COMPOSICIÓN 100%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MEDIDA: 67CM +/-2CM X 67CM+/-2CM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22</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CAMPO SENCILLO GRANDE</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INDIOLINO COLOR VERDE AGUA, COMPOSICIÓN 100%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MEDIDA: 135CM+/-2CM X 135CM+/-2CM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23</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CAMPO SENCILLO MEDIANO</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INDIOLINO COLOR VERDE AGUA, COMPOSICIÓN 100% ALGODÓN.</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MEDIDA: 96CM+/-2CM X 100CM+/-2CM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24</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COBERTOR MATRIMONIAL CUADRADO</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 xml:space="preserve">TELA ESTAMPADO EN CUADROS VARIOS COLORES, COMPOSICIÓN 87% POLIÉSTER, 10% ACRÍLICO, 1% FIBRA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ELULOSA, 1% POLIAMIDA  Y 1% FIBRA PROTEICA. </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MÍNIMO 1.65 MTS POR MÍNIMO 2.14MTS</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25</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COBERTOR NEONATO</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100% ACRÍLICO VIRGEN, FIBRA CORTA COLOR: AZUL CLARO</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 LARGO: 80CM +/- 3CM ANCHO: 60CM +/- 3CM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26</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FILIPINA CHICA</w:t>
            </w:r>
          </w:p>
        </w:tc>
        <w:tc>
          <w:tcPr>
            <w:tcW w:w="7938" w:type="dxa"/>
            <w:shd w:val="clear" w:color="auto" w:fill="auto"/>
            <w:vAlign w:val="bottom"/>
          </w:tcPr>
          <w:p w:rsidR="004F2353" w:rsidRPr="004F2353" w:rsidRDefault="004F2353" w:rsidP="00C85D92">
            <w:pPr>
              <w:rPr>
                <w:rFonts w:asciiTheme="minorHAnsi" w:hAnsiTheme="minorHAnsi" w:cs="Arial"/>
                <w:color w:val="000000"/>
                <w:sz w:val="16"/>
                <w:szCs w:val="16"/>
              </w:rPr>
            </w:pPr>
            <w:r w:rsidRPr="004F2353">
              <w:rPr>
                <w:rFonts w:asciiTheme="minorHAnsi" w:hAnsiTheme="minorHAnsi" w:cs="Arial"/>
                <w:color w:val="000000"/>
                <w:sz w:val="16"/>
                <w:szCs w:val="16"/>
              </w:rPr>
              <w:t>TELA BRAMANTE COLOR AZUL PLUMBAGO, COMPOSICIÓN 50% POLIÉSTER, 50% ALGODÓN. MANGA CORTA, CUELLO EN V</w:t>
            </w:r>
            <w:r w:rsidRPr="004F2353">
              <w:rPr>
                <w:rFonts w:asciiTheme="minorHAnsi" w:hAnsiTheme="minorHAnsi" w:cs="Arial"/>
                <w:color w:val="000000"/>
                <w:sz w:val="16"/>
                <w:szCs w:val="16"/>
              </w:rPr>
              <w:br/>
              <w:t>MEDIDA: ANCHO INFERIOR 55CM+/-2CM X LARGO TOTAL 73CM+/-2CM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27</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FILIPINA EXTRAGRANDE</w:t>
            </w:r>
          </w:p>
        </w:tc>
        <w:tc>
          <w:tcPr>
            <w:tcW w:w="7938" w:type="dxa"/>
            <w:shd w:val="clear" w:color="auto" w:fill="auto"/>
            <w:vAlign w:val="bottom"/>
          </w:tcPr>
          <w:p w:rsidR="004F2353" w:rsidRPr="004F2353" w:rsidRDefault="004F2353" w:rsidP="00C85D92">
            <w:pPr>
              <w:rPr>
                <w:rFonts w:asciiTheme="minorHAnsi" w:hAnsiTheme="minorHAnsi" w:cs="Arial"/>
                <w:color w:val="000000"/>
                <w:sz w:val="16"/>
                <w:szCs w:val="16"/>
              </w:rPr>
            </w:pPr>
            <w:r w:rsidRPr="004F2353">
              <w:rPr>
                <w:rFonts w:asciiTheme="minorHAnsi" w:hAnsiTheme="minorHAnsi" w:cs="Arial"/>
                <w:color w:val="000000"/>
                <w:sz w:val="16"/>
                <w:szCs w:val="16"/>
              </w:rPr>
              <w:t>TELA BRAMANTE COLOR AZUL PLUMBAGO, COMPOSICIÓN 50% POLIÉSTER, 50% ALGODÓN. MANGA CORTA, CUELLO EN V</w:t>
            </w:r>
            <w:r w:rsidRPr="004F2353">
              <w:rPr>
                <w:rFonts w:asciiTheme="minorHAnsi" w:hAnsiTheme="minorHAnsi" w:cs="Arial"/>
                <w:color w:val="000000"/>
                <w:sz w:val="16"/>
                <w:szCs w:val="16"/>
              </w:rPr>
              <w:br/>
              <w:t xml:space="preserve"> MEDIDA: ANCHO INFERIOR 55CM+/-2CM X LARGO TOTAL 73CM+/-2CM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28</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FILIPINA GRANDE</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BRAMANTE COLOR AZUL PLUMBAGO, COMPOSICIÓN 50% POLIÉSTER, 50% ALGODÓN. MANGA CORTA, CUELLO EN V</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MEDIDA: ANCHO INFERIOR 71CM+/-2CM X LARGO TOTAL 80CM+/-2CM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29</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FILIPINA JUMBO</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BRAMANTE COLOR AZUL PLUMBAGO, COMPOSICIÓN 50% POLIÉSTER, 50% ALGODÓN. MANGA CORTA, CUELLO EN V</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MEDIDA: ANCHO INFERIOR 80CM+/-2CM X LARGO TOTAL 84CM+/-2CM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30</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FILIPINA MEDIANA</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BRAMANTE COLOR AZUL PLUMBAGO, COMPOSICIÓN 50% POLIÉSTER, 50% ALGODÓN. MANGA CORTA, CUELLO EN V</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MEDIDA: ANCHO INFERIOR 60CM+/-2CM X LARGO TOTAL 75CM+/-2CM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31</w:t>
            </w:r>
          </w:p>
        </w:tc>
        <w:tc>
          <w:tcPr>
            <w:tcW w:w="2127" w:type="dxa"/>
            <w:shd w:val="clear" w:color="auto" w:fill="auto"/>
            <w:vAlign w:val="center"/>
          </w:tcPr>
          <w:p w:rsid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FONDO GERIÁTRICO</w:t>
            </w:r>
          </w:p>
          <w:p w:rsidR="009146DB" w:rsidRPr="004F2353" w:rsidRDefault="009146DB" w:rsidP="00A94838">
            <w:pPr>
              <w:jc w:val="center"/>
              <w:rPr>
                <w:rFonts w:asciiTheme="minorHAnsi" w:hAnsiTheme="minorHAnsi" w:cs="Arial"/>
                <w:color w:val="000000"/>
                <w:sz w:val="16"/>
                <w:szCs w:val="16"/>
              </w:rPr>
            </w:pP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BASE COMPOSICIÓN 100% POLIÉSTER, CAPA INTERMEDIA COMPOSICIÓN 100% POLIÉSTER Y BARRERA DE VINIL VERDE COMPOSICIÓN 100% POLIÉSTER.</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MEDIDA: MÍNIMO 83CM X MÍNIMO 86CM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lastRenderedPageBreak/>
              <w:t>32</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FUNDA DE ALMOHADA</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BRAMANTE, COMPOSICIÓN: 50% POLIÉSTER 50%</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ALGODÓN COLOR BLANCO</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MEDIDAS: LARGO: 80CM+/-3CM, ANCHO: 58CM+/-3CM, ANCHO BASTILLA  7CM+/-1CM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33</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PANTALÓN CHICO</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BRAMANTE COLOR AZUL PLUMBAGO, COMPOSICIÓN 50% POLIÉSTER, 50% ALGODÓN. JARETA DE AJUSTE EN CINTURA Y BOLSA UBICADA EN PARTE TRASERA SUPERIOR DERECHA</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MEDIDA: ANCHO EN CINTURA 52CM+/-2CM X LARGO TOTAL 105CM+/-4CM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34</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PANTALÓN EXTRAGRANDE</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BRAMANTE COLOR AZUL PLUMBAGO, COMPOSICIÓN 50% POLIÉSTER, 50% ALGODÓN. JARETA DE AJUSTE EN CINTURA Y BOLSA UBICADA EN PARTE TRASERA SUPERIOR DERECHA</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MEDIDA: ANCHO EN CINTURA 62CM+/-2CM X LARGO TOTAL 114CM+/-4CM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35</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PANTALÓN GRANDE</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BRAMANTE COLOR AZUL PLUMBAGO, COMPOSICIÓN 50% POLIÉSTER, 50% ALGODÓN. JARETA DE AJUSTE EN CINTURA Y BOLSA UBICADA EN PARTE TRASERA SUPERIOR DERECHA</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MEDIDA: ANCHO EN CINTURA 60CM+/-2CM X LARGO TOTAL 112CM+/-4CM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36</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PANTALÓN JUMBO</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BRAMANTE COLOR AZUL PLUMBAGO, COMPOSICIÓN 50% POLIÉSTER, 50% ALGODÓN. JARETA DE AJUSTE EN CINTURA Y BOLSA UBICADA EN PARTE TRASERA SUPERIOR DERECHA</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MEDIDA: ANCHO EN CINTURA 70CM+/-2CM X LARGO TOTAL 120CM+/-4CM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37</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PANTALÓN MEDIANO</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BRAMANTE COLOR AZUL PLUMBAGO, COMPOSICIÓN 50% POLIÉSTER, 50% ALGODÓN. JARETA DE AJUSTE EN CINTURA Y BOLSA UBICADA EN PARTE TRASERA SUPERIOR DERECHA</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 xml:space="preserve"> MEDIDA: ANCHO EN CINTURA 56CM+/-2CM X LARGO TOTAL 111CM+/-4CM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38</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SABANA CLÍNICA</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BRAMANTE , COMPOSICIÓN: 50% POLIÉSTER 50% ALGODÓN COLOR BLANCO.</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MEDIDAS: LARGO: 223CM+/- 3CM, ANCHO 136CM +/-2.CM, ANCHO DE BASTILLA EN CABECERA 4CM+/-1CM. COLOR  DEL HILO EN BASTILLAS AZUL REY</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39</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SABANA PEDIÁTRICA</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BRAMANTE, COMPOSICIÓN: 50% POLIÉSTER 50% ALGODÓN COLOR BLANCO</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MEDIDAS: LARGO 143CM+/- 2CM, ANCHO 120CM+/-2CM, ANCHO DE BASTILLA EN CABECERA 4CM+/-1CM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40</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SABANA REGULAR</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BRAMANTE , COMPOSICIÓN: 50% POLIÉSTER 50% ALGODÓN COLOR BLANCO</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MEDIDAS: LARGO: MÍN. 272CM, MÁX: 284CM, ANCHO: 205CM +/-3CM, ANCHO DE BASTILLA EN CABECERA 4CM+/-1CM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41</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TOALLA DE BAÑO</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FELPA TEJIDO DE RIZO COMPOSICIÓN: 100% ALGODÓN, COLOR BLANCO</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MEDIDAS: LARGO: 140CM+/-4CM , ANCHO: MÍNIMO 78CM MÁXIMO 86CM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42</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TOALLA DE MANO</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FELPA TEJIDO DE RIZO COMPOSICIÓN: 100% ALGODÓN, COLOR BLANCO</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MEDIDAS: LARGO: 76CM+/-3CM , ANCHO: 40CM+/- 2CM</w:t>
            </w:r>
          </w:p>
        </w:tc>
      </w:tr>
      <w:tr w:rsidR="004F2353" w:rsidRPr="004F2353" w:rsidTr="00A94838">
        <w:trPr>
          <w:jc w:val="center"/>
        </w:trPr>
        <w:tc>
          <w:tcPr>
            <w:tcW w:w="1129"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43</w:t>
            </w:r>
          </w:p>
        </w:tc>
        <w:tc>
          <w:tcPr>
            <w:tcW w:w="2127" w:type="dxa"/>
            <w:shd w:val="clear" w:color="auto" w:fill="auto"/>
            <w:vAlign w:val="center"/>
          </w:tcPr>
          <w:p w:rsidR="004F2353" w:rsidRPr="004F2353" w:rsidRDefault="004F2353" w:rsidP="00A94838">
            <w:pPr>
              <w:jc w:val="center"/>
              <w:rPr>
                <w:rFonts w:asciiTheme="minorHAnsi" w:hAnsiTheme="minorHAnsi" w:cs="Arial"/>
                <w:color w:val="000000"/>
                <w:sz w:val="16"/>
                <w:szCs w:val="16"/>
              </w:rPr>
            </w:pPr>
          </w:p>
          <w:p w:rsidR="004F2353" w:rsidRPr="004F2353" w:rsidRDefault="004F2353" w:rsidP="00A94838">
            <w:pPr>
              <w:jc w:val="center"/>
              <w:rPr>
                <w:rFonts w:asciiTheme="minorHAnsi" w:hAnsiTheme="minorHAnsi" w:cs="Arial"/>
                <w:color w:val="000000"/>
                <w:sz w:val="16"/>
                <w:szCs w:val="16"/>
              </w:rPr>
            </w:pPr>
            <w:r w:rsidRPr="004F2353">
              <w:rPr>
                <w:rFonts w:asciiTheme="minorHAnsi" w:hAnsiTheme="minorHAnsi" w:cs="Arial"/>
                <w:color w:val="000000"/>
                <w:sz w:val="16"/>
                <w:szCs w:val="16"/>
              </w:rPr>
              <w:t>COBERTOR PEDIÁTRICO</w:t>
            </w:r>
          </w:p>
        </w:tc>
        <w:tc>
          <w:tcPr>
            <w:tcW w:w="7938" w:type="dxa"/>
            <w:shd w:val="clear" w:color="auto" w:fill="auto"/>
            <w:vAlign w:val="bottom"/>
          </w:tcPr>
          <w:p w:rsidR="004F2353" w:rsidRPr="004F2353" w:rsidRDefault="004F2353" w:rsidP="006B27C6">
            <w:pPr>
              <w:rPr>
                <w:rFonts w:asciiTheme="minorHAnsi" w:hAnsiTheme="minorHAnsi" w:cs="Arial"/>
                <w:color w:val="000000"/>
                <w:sz w:val="16"/>
                <w:szCs w:val="16"/>
              </w:rPr>
            </w:pPr>
            <w:r w:rsidRPr="004F2353">
              <w:rPr>
                <w:rFonts w:asciiTheme="minorHAnsi" w:hAnsiTheme="minorHAnsi" w:cs="Arial"/>
                <w:color w:val="000000"/>
                <w:sz w:val="16"/>
                <w:szCs w:val="16"/>
              </w:rPr>
              <w:t>TELA: MICROBRISA, COMPOSICIÓN: 100% POLIÉSTER, COLOR BLANCO PERLA,</w:t>
            </w:r>
            <w:r w:rsidR="006B27C6">
              <w:rPr>
                <w:rFonts w:asciiTheme="minorHAnsi" w:hAnsiTheme="minorHAnsi" w:cs="Arial"/>
                <w:color w:val="000000"/>
                <w:sz w:val="16"/>
                <w:szCs w:val="16"/>
              </w:rPr>
              <w:t xml:space="preserve"> </w:t>
            </w:r>
            <w:r w:rsidRPr="004F2353">
              <w:rPr>
                <w:rFonts w:asciiTheme="minorHAnsi" w:hAnsiTheme="minorHAnsi" w:cs="Arial"/>
                <w:color w:val="000000"/>
                <w:sz w:val="16"/>
                <w:szCs w:val="16"/>
              </w:rPr>
              <w:t>MEDIDAS: LARGO: MÍN 135 CM, ANCHO: MÍN 106CM</w:t>
            </w:r>
          </w:p>
        </w:tc>
      </w:tr>
      <w:tr w:rsidR="00F046C2" w:rsidRPr="004F2353" w:rsidTr="00A94838">
        <w:trPr>
          <w:jc w:val="center"/>
        </w:trPr>
        <w:tc>
          <w:tcPr>
            <w:tcW w:w="1129" w:type="dxa"/>
            <w:shd w:val="clear" w:color="auto" w:fill="auto"/>
            <w:vAlign w:val="center"/>
          </w:tcPr>
          <w:p w:rsidR="00F046C2" w:rsidRPr="00F046C2" w:rsidRDefault="00F046C2" w:rsidP="00A94838">
            <w:pPr>
              <w:jc w:val="center"/>
              <w:rPr>
                <w:rFonts w:asciiTheme="minorHAnsi" w:hAnsiTheme="minorHAnsi" w:cs="Arial"/>
                <w:color w:val="000000"/>
                <w:sz w:val="16"/>
                <w:szCs w:val="16"/>
              </w:rPr>
            </w:pPr>
            <w:r w:rsidRPr="00F046C2">
              <w:rPr>
                <w:rFonts w:asciiTheme="minorHAnsi" w:hAnsiTheme="minorHAnsi" w:cs="Arial"/>
                <w:color w:val="000000"/>
                <w:sz w:val="16"/>
                <w:szCs w:val="16"/>
              </w:rPr>
              <w:t>44</w:t>
            </w:r>
          </w:p>
        </w:tc>
        <w:tc>
          <w:tcPr>
            <w:tcW w:w="2127" w:type="dxa"/>
            <w:shd w:val="clear" w:color="auto" w:fill="auto"/>
            <w:vAlign w:val="center"/>
          </w:tcPr>
          <w:p w:rsidR="00F046C2" w:rsidRPr="00F046C2" w:rsidRDefault="00F046C2" w:rsidP="00A94838">
            <w:pPr>
              <w:jc w:val="center"/>
              <w:rPr>
                <w:rFonts w:asciiTheme="minorHAnsi" w:hAnsiTheme="minorHAnsi" w:cs="Arial"/>
                <w:color w:val="000000"/>
                <w:sz w:val="16"/>
                <w:szCs w:val="16"/>
              </w:rPr>
            </w:pPr>
            <w:r w:rsidRPr="00F046C2">
              <w:rPr>
                <w:rFonts w:asciiTheme="minorHAnsi" w:hAnsiTheme="minorHAnsi" w:cs="Arial"/>
                <w:color w:val="000000"/>
                <w:sz w:val="16"/>
                <w:szCs w:val="16"/>
              </w:rPr>
              <w:t>BULTO DE FLUOROSCOPIO</w:t>
            </w:r>
          </w:p>
        </w:tc>
        <w:tc>
          <w:tcPr>
            <w:tcW w:w="7938" w:type="dxa"/>
            <w:shd w:val="clear" w:color="auto" w:fill="auto"/>
            <w:vAlign w:val="bottom"/>
          </w:tcPr>
          <w:p w:rsidR="00F046C2" w:rsidRPr="004F2353" w:rsidRDefault="00D47C28" w:rsidP="00F046C2">
            <w:pPr>
              <w:rPr>
                <w:rFonts w:asciiTheme="minorHAnsi" w:hAnsiTheme="minorHAnsi" w:cs="Arial"/>
                <w:color w:val="000000"/>
                <w:sz w:val="16"/>
                <w:szCs w:val="16"/>
              </w:rPr>
            </w:pPr>
            <w:r w:rsidRPr="00D47C28">
              <w:rPr>
                <w:rFonts w:asciiTheme="minorHAnsi" w:hAnsiTheme="minorHAnsi" w:cs="Arial"/>
                <w:color w:val="000000"/>
                <w:sz w:val="16"/>
                <w:szCs w:val="16"/>
              </w:rPr>
              <w:t>1 FUNDA DE INDIOLINO:  TEL INDIOLINO COLOR VERDE, COMPOSICIÓN 100% ALGODÓN, MEDIDA: 53 +/-2CM X 143 CM +/- 4CM, 1 CAMPO SENCILLO DE ENVOLTURA CHICO AZUL: TELA ATENAS COLOR AZUL, COMPOSICIÓN 80% POLIÉSTER, 20% ALGODÓN, MEDIDA: 55CM +/-2CM X 55CM +/-2CM.</w:t>
            </w:r>
          </w:p>
        </w:tc>
      </w:tr>
    </w:tbl>
    <w:p w:rsidR="003C096A" w:rsidRPr="00F046C2" w:rsidRDefault="003C096A" w:rsidP="008B470B">
      <w:pPr>
        <w:tabs>
          <w:tab w:val="left" w:pos="2760"/>
        </w:tabs>
        <w:rPr>
          <w:rFonts w:asciiTheme="minorHAnsi" w:hAnsiTheme="minorHAnsi" w:cs="Arial"/>
          <w:sz w:val="18"/>
          <w:szCs w:val="18"/>
        </w:rPr>
      </w:pPr>
    </w:p>
    <w:p w:rsidR="003C096A" w:rsidRDefault="003C096A"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F046C2" w:rsidRDefault="00F046C2"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A94838" w:rsidRDefault="00A94838" w:rsidP="008B470B">
      <w:pPr>
        <w:tabs>
          <w:tab w:val="left" w:pos="2760"/>
        </w:tabs>
        <w:rPr>
          <w:rFonts w:asciiTheme="minorHAnsi" w:hAnsiTheme="minorHAnsi" w:cs="Arial"/>
          <w:sz w:val="18"/>
          <w:szCs w:val="18"/>
          <w:lang w:val="es-MX"/>
        </w:rPr>
      </w:pPr>
    </w:p>
    <w:p w:rsidR="00A94838" w:rsidRDefault="00A94838" w:rsidP="008B470B">
      <w:pPr>
        <w:tabs>
          <w:tab w:val="left" w:pos="2760"/>
        </w:tabs>
        <w:rPr>
          <w:rFonts w:asciiTheme="minorHAnsi" w:hAnsiTheme="minorHAnsi" w:cs="Arial"/>
          <w:sz w:val="18"/>
          <w:szCs w:val="18"/>
          <w:lang w:val="es-MX"/>
        </w:rPr>
      </w:pPr>
    </w:p>
    <w:p w:rsidR="00A94838" w:rsidRDefault="00A94838" w:rsidP="008B470B">
      <w:pPr>
        <w:tabs>
          <w:tab w:val="left" w:pos="2760"/>
        </w:tabs>
        <w:rPr>
          <w:rFonts w:asciiTheme="minorHAnsi" w:hAnsiTheme="minorHAnsi" w:cs="Arial"/>
          <w:sz w:val="18"/>
          <w:szCs w:val="18"/>
          <w:lang w:val="es-MX"/>
        </w:rPr>
      </w:pPr>
    </w:p>
    <w:p w:rsidR="00A94838" w:rsidRDefault="00A94838" w:rsidP="008B470B">
      <w:pPr>
        <w:tabs>
          <w:tab w:val="left" w:pos="2760"/>
        </w:tabs>
        <w:rPr>
          <w:rFonts w:asciiTheme="minorHAnsi" w:hAnsiTheme="minorHAnsi" w:cs="Arial"/>
          <w:sz w:val="18"/>
          <w:szCs w:val="18"/>
          <w:lang w:val="es-MX"/>
        </w:rPr>
      </w:pPr>
    </w:p>
    <w:p w:rsidR="00A94838" w:rsidRDefault="00A94838" w:rsidP="008B470B">
      <w:pPr>
        <w:tabs>
          <w:tab w:val="left" w:pos="2760"/>
        </w:tabs>
        <w:rPr>
          <w:rFonts w:asciiTheme="minorHAnsi" w:hAnsiTheme="minorHAnsi" w:cs="Arial"/>
          <w:sz w:val="18"/>
          <w:szCs w:val="18"/>
          <w:lang w:val="es-MX"/>
        </w:rPr>
      </w:pPr>
    </w:p>
    <w:p w:rsidR="00A94838" w:rsidRDefault="00A94838" w:rsidP="008B470B">
      <w:pPr>
        <w:tabs>
          <w:tab w:val="left" w:pos="2760"/>
        </w:tabs>
        <w:rPr>
          <w:rFonts w:asciiTheme="minorHAnsi" w:hAnsiTheme="minorHAnsi" w:cs="Arial"/>
          <w:sz w:val="18"/>
          <w:szCs w:val="18"/>
          <w:lang w:val="es-MX"/>
        </w:rPr>
      </w:pPr>
    </w:p>
    <w:p w:rsidR="00BB2577" w:rsidRDefault="00BB2577" w:rsidP="008B470B">
      <w:pPr>
        <w:tabs>
          <w:tab w:val="left" w:pos="2760"/>
        </w:tabs>
        <w:rPr>
          <w:rFonts w:asciiTheme="minorHAnsi" w:hAnsiTheme="minorHAnsi" w:cs="Arial"/>
          <w:sz w:val="18"/>
          <w:szCs w:val="18"/>
          <w:lang w:val="es-MX"/>
        </w:rPr>
      </w:pPr>
    </w:p>
    <w:p w:rsidR="00BB2577" w:rsidRDefault="00BB2577" w:rsidP="008B470B">
      <w:pPr>
        <w:tabs>
          <w:tab w:val="left" w:pos="2760"/>
        </w:tabs>
        <w:rPr>
          <w:rFonts w:asciiTheme="minorHAnsi" w:hAnsiTheme="minorHAnsi" w:cs="Arial"/>
          <w:sz w:val="18"/>
          <w:szCs w:val="18"/>
          <w:lang w:val="es-MX"/>
        </w:rPr>
      </w:pPr>
    </w:p>
    <w:p w:rsidR="00A94838" w:rsidRDefault="00A94838"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BE34A4" w:rsidRPr="00007CCB" w:rsidRDefault="00BE34A4" w:rsidP="00A9483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spacing w:after="200" w:line="276" w:lineRule="auto"/>
        <w:jc w:val="center"/>
        <w:rPr>
          <w:rFonts w:ascii="Calibri" w:hAnsi="Calibri"/>
          <w:b/>
        </w:rPr>
      </w:pPr>
      <w:r w:rsidRPr="00007CCB">
        <w:rPr>
          <w:rFonts w:ascii="Calibri" w:hAnsi="Calibri"/>
          <w:b/>
        </w:rPr>
        <w:lastRenderedPageBreak/>
        <w:t>ANEXO 2</w:t>
      </w:r>
    </w:p>
    <w:p w:rsidR="00BE34A4" w:rsidRPr="00007CCB" w:rsidRDefault="00BE34A4" w:rsidP="00BE34A4">
      <w:pPr>
        <w:tabs>
          <w:tab w:val="left" w:pos="4253"/>
          <w:tab w:val="left" w:pos="7797"/>
        </w:tabs>
        <w:jc w:val="center"/>
        <w:rPr>
          <w:rFonts w:ascii="Calibri" w:hAnsi="Calibri"/>
        </w:rPr>
      </w:pPr>
      <w:r w:rsidRPr="00007CCB">
        <w:rPr>
          <w:rFonts w:ascii="Calibri" w:hAnsi="Calibri"/>
          <w:b/>
        </w:rPr>
        <w:t>FORMATO DE PROPOSICIÓN TÉCNICA</w:t>
      </w:r>
    </w:p>
    <w:p w:rsidR="00BE34A4" w:rsidRPr="001512E5" w:rsidRDefault="00BE34A4" w:rsidP="00BE34A4">
      <w:pPr>
        <w:jc w:val="center"/>
        <w:rPr>
          <w:rFonts w:ascii="Calibri" w:hAnsi="Calibri"/>
        </w:rPr>
      </w:pPr>
      <w:r w:rsidRPr="001512E5">
        <w:rPr>
          <w:rFonts w:ascii="Calibri" w:hAnsi="Calibri"/>
        </w:rPr>
        <w:t>(Deberá contener las características solicitadas en el anexo 1</w:t>
      </w:r>
      <w:r w:rsidR="00674265">
        <w:rPr>
          <w:rFonts w:ascii="Calibri" w:hAnsi="Calibri"/>
        </w:rPr>
        <w:t xml:space="preserve"> y 1-A</w:t>
      </w:r>
      <w:r w:rsidRPr="001512E5">
        <w:rPr>
          <w:rFonts w:ascii="Calibri" w:hAnsi="Calibri"/>
        </w:rPr>
        <w:t>)</w:t>
      </w:r>
    </w:p>
    <w:p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rsidTr="003632F9">
        <w:trPr>
          <w:jc w:val="center"/>
        </w:trPr>
        <w:tc>
          <w:tcPr>
            <w:tcW w:w="2518" w:type="dxa"/>
            <w:shd w:val="clear" w:color="auto" w:fill="auto"/>
          </w:tcPr>
          <w:p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rsidR="00BA09CD" w:rsidRPr="00007CCB" w:rsidRDefault="00BA09CD" w:rsidP="003632F9">
            <w:pPr>
              <w:rPr>
                <w:rFonts w:ascii="Calibri" w:hAnsi="Calibri"/>
                <w:b/>
              </w:rPr>
            </w:pPr>
          </w:p>
        </w:tc>
      </w:tr>
      <w:tr w:rsidR="00BA09CD" w:rsidRPr="00007CCB" w:rsidTr="003632F9">
        <w:trPr>
          <w:jc w:val="center"/>
        </w:trPr>
        <w:tc>
          <w:tcPr>
            <w:tcW w:w="2518" w:type="dxa"/>
            <w:shd w:val="clear" w:color="auto" w:fill="auto"/>
          </w:tcPr>
          <w:p w:rsidR="00BA09CD" w:rsidRPr="00007CCB" w:rsidRDefault="00A6298E" w:rsidP="00A6298E">
            <w:pPr>
              <w:tabs>
                <w:tab w:val="right" w:pos="9356"/>
              </w:tabs>
              <w:rPr>
                <w:b/>
                <w:u w:val="single"/>
              </w:rPr>
            </w:pPr>
            <w:r>
              <w:rPr>
                <w:rFonts w:ascii="Calibri" w:hAnsi="Calibri"/>
                <w:b/>
              </w:rPr>
              <w:t>COMPAÑÍA</w:t>
            </w:r>
            <w:r w:rsidR="00BA09CD" w:rsidRPr="00007CCB">
              <w:rPr>
                <w:rFonts w:ascii="Calibri" w:hAnsi="Calibri"/>
                <w:b/>
              </w:rPr>
              <w:t xml:space="preserve">: </w:t>
            </w:r>
          </w:p>
        </w:tc>
        <w:tc>
          <w:tcPr>
            <w:tcW w:w="6851" w:type="dxa"/>
            <w:shd w:val="clear" w:color="auto" w:fill="auto"/>
          </w:tcPr>
          <w:p w:rsidR="00BA09CD" w:rsidRPr="00007CCB" w:rsidRDefault="00BA09CD" w:rsidP="003632F9">
            <w:pPr>
              <w:rPr>
                <w:rFonts w:ascii="Calibri" w:hAnsi="Calibri"/>
                <w:b/>
              </w:rPr>
            </w:pPr>
          </w:p>
        </w:tc>
      </w:tr>
    </w:tbl>
    <w:p w:rsidR="00137FC1" w:rsidRDefault="00137FC1" w:rsidP="00137FC1">
      <w:pPr>
        <w:tabs>
          <w:tab w:val="left" w:pos="7080"/>
        </w:tabs>
        <w:rPr>
          <w:rFonts w:asciiTheme="minorHAnsi" w:hAnsiTheme="minorHAnsi"/>
          <w:sz w:val="22"/>
        </w:rPr>
      </w:pPr>
    </w:p>
    <w:tbl>
      <w:tblPr>
        <w:tblW w:w="97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51"/>
        <w:gridCol w:w="3969"/>
        <w:gridCol w:w="1275"/>
        <w:gridCol w:w="1135"/>
        <w:gridCol w:w="1272"/>
        <w:gridCol w:w="1280"/>
      </w:tblGrid>
      <w:tr w:rsidR="00137FC1" w:rsidRPr="006B43A0" w:rsidTr="00104B2F">
        <w:trPr>
          <w:trHeight w:val="48"/>
          <w:jc w:val="center"/>
        </w:trPr>
        <w:tc>
          <w:tcPr>
            <w:tcW w:w="851" w:type="dxa"/>
            <w:shd w:val="clear" w:color="auto" w:fill="00CCFF"/>
            <w:vAlign w:val="center"/>
          </w:tcPr>
          <w:p w:rsidR="00137FC1" w:rsidRPr="006B43A0" w:rsidRDefault="00F75484" w:rsidP="00F75484">
            <w:pPr>
              <w:jc w:val="center"/>
              <w:rPr>
                <w:rFonts w:asciiTheme="minorHAnsi" w:hAnsiTheme="minorHAnsi" w:cs="Arial"/>
                <w:b/>
                <w:sz w:val="14"/>
                <w:szCs w:val="14"/>
              </w:rPr>
            </w:pPr>
            <w:r>
              <w:rPr>
                <w:rFonts w:asciiTheme="minorHAnsi" w:hAnsiTheme="minorHAnsi" w:cs="Arial"/>
                <w:b/>
                <w:sz w:val="14"/>
                <w:szCs w:val="14"/>
              </w:rPr>
              <w:t>PARTIDA</w:t>
            </w:r>
          </w:p>
        </w:tc>
        <w:tc>
          <w:tcPr>
            <w:tcW w:w="3969" w:type="dxa"/>
            <w:shd w:val="clear" w:color="auto" w:fill="00CCFF"/>
            <w:vAlign w:val="center"/>
          </w:tcPr>
          <w:p w:rsidR="00137FC1" w:rsidRPr="006B43A0" w:rsidRDefault="00137FC1" w:rsidP="00F75484">
            <w:pPr>
              <w:jc w:val="center"/>
              <w:rPr>
                <w:rFonts w:asciiTheme="minorHAnsi" w:hAnsiTheme="minorHAnsi" w:cs="Arial"/>
                <w:b/>
                <w:sz w:val="14"/>
                <w:szCs w:val="14"/>
              </w:rPr>
            </w:pPr>
            <w:r w:rsidRPr="006B43A0">
              <w:rPr>
                <w:rFonts w:asciiTheme="minorHAnsi" w:hAnsiTheme="minorHAnsi" w:cs="Arial"/>
                <w:b/>
                <w:sz w:val="14"/>
                <w:szCs w:val="14"/>
              </w:rPr>
              <w:t>DESCRIPCIÓN</w:t>
            </w:r>
          </w:p>
        </w:tc>
        <w:tc>
          <w:tcPr>
            <w:tcW w:w="1275" w:type="dxa"/>
            <w:shd w:val="clear" w:color="auto" w:fill="00CCFF"/>
            <w:vAlign w:val="center"/>
          </w:tcPr>
          <w:p w:rsidR="00137FC1" w:rsidRPr="006B43A0" w:rsidRDefault="00137FC1" w:rsidP="00F75484">
            <w:pPr>
              <w:jc w:val="center"/>
              <w:rPr>
                <w:rFonts w:asciiTheme="minorHAnsi" w:hAnsiTheme="minorHAnsi" w:cs="Arial"/>
                <w:b/>
                <w:sz w:val="14"/>
                <w:szCs w:val="14"/>
              </w:rPr>
            </w:pPr>
            <w:r w:rsidRPr="006B43A0">
              <w:rPr>
                <w:rFonts w:asciiTheme="minorHAnsi" w:hAnsiTheme="minorHAnsi" w:cs="Arial"/>
                <w:b/>
                <w:sz w:val="14"/>
                <w:szCs w:val="14"/>
              </w:rPr>
              <w:t>UNIDAD DE MEDIDA</w:t>
            </w:r>
          </w:p>
        </w:tc>
        <w:tc>
          <w:tcPr>
            <w:tcW w:w="1135" w:type="dxa"/>
            <w:shd w:val="clear" w:color="auto" w:fill="00CCFF"/>
            <w:vAlign w:val="center"/>
          </w:tcPr>
          <w:p w:rsidR="00137FC1" w:rsidRPr="006B43A0" w:rsidRDefault="00137FC1" w:rsidP="00F75484">
            <w:pPr>
              <w:jc w:val="center"/>
              <w:rPr>
                <w:rFonts w:asciiTheme="minorHAnsi" w:hAnsiTheme="minorHAnsi" w:cs="Arial"/>
                <w:b/>
                <w:sz w:val="14"/>
                <w:szCs w:val="14"/>
              </w:rPr>
            </w:pPr>
            <w:r w:rsidRPr="006B43A0">
              <w:rPr>
                <w:rFonts w:asciiTheme="minorHAnsi" w:hAnsiTheme="minorHAnsi" w:cs="Arial"/>
                <w:b/>
                <w:sz w:val="14"/>
                <w:szCs w:val="14"/>
              </w:rPr>
              <w:t>CANTIDAD OFERTADA</w:t>
            </w:r>
          </w:p>
        </w:tc>
        <w:tc>
          <w:tcPr>
            <w:tcW w:w="2552" w:type="dxa"/>
            <w:gridSpan w:val="2"/>
            <w:shd w:val="clear" w:color="auto" w:fill="00CCFF"/>
          </w:tcPr>
          <w:p w:rsidR="00137FC1" w:rsidRPr="006B43A0" w:rsidRDefault="00137FC1" w:rsidP="00137FC1">
            <w:pPr>
              <w:jc w:val="center"/>
              <w:rPr>
                <w:rFonts w:asciiTheme="minorHAnsi" w:hAnsiTheme="minorHAnsi" w:cs="Arial"/>
                <w:b/>
                <w:sz w:val="14"/>
                <w:szCs w:val="14"/>
              </w:rPr>
            </w:pPr>
            <w:r w:rsidRPr="006B43A0">
              <w:rPr>
                <w:rFonts w:asciiTheme="minorHAnsi" w:hAnsiTheme="minorHAnsi" w:cs="Arial"/>
                <w:b/>
                <w:sz w:val="14"/>
                <w:szCs w:val="14"/>
              </w:rPr>
              <w:t>PARA SER LLENADO EXCLUSIVAMENTE POR EL COMITÉ EVALUADOR</w:t>
            </w:r>
          </w:p>
          <w:p w:rsidR="00137FC1" w:rsidRPr="006B43A0" w:rsidRDefault="00137FC1" w:rsidP="00F75484">
            <w:pPr>
              <w:jc w:val="center"/>
              <w:rPr>
                <w:rFonts w:asciiTheme="minorHAnsi" w:hAnsiTheme="minorHAnsi" w:cs="Arial"/>
                <w:b/>
                <w:sz w:val="14"/>
                <w:szCs w:val="14"/>
              </w:rPr>
            </w:pPr>
            <w:r w:rsidRPr="006B43A0">
              <w:rPr>
                <w:rFonts w:asciiTheme="minorHAnsi" w:hAnsiTheme="minorHAnsi" w:cs="Arial"/>
                <w:b/>
                <w:sz w:val="14"/>
                <w:szCs w:val="14"/>
              </w:rPr>
              <w:t>ACEPTADO            RECHAZADO</w:t>
            </w:r>
          </w:p>
        </w:tc>
      </w:tr>
      <w:tr w:rsidR="00137FC1" w:rsidRPr="006B43A0" w:rsidTr="00F75484">
        <w:trPr>
          <w:jc w:val="center"/>
        </w:trPr>
        <w:tc>
          <w:tcPr>
            <w:tcW w:w="851" w:type="dxa"/>
          </w:tcPr>
          <w:p w:rsidR="00137FC1" w:rsidRPr="006B43A0" w:rsidRDefault="00137FC1" w:rsidP="00137FC1">
            <w:pPr>
              <w:jc w:val="center"/>
              <w:rPr>
                <w:rFonts w:asciiTheme="minorHAnsi" w:hAnsiTheme="minorHAnsi" w:cs="Arial"/>
                <w:b/>
                <w:sz w:val="14"/>
                <w:szCs w:val="14"/>
              </w:rPr>
            </w:pPr>
          </w:p>
          <w:p w:rsidR="00137FC1" w:rsidRPr="006B43A0" w:rsidRDefault="00137FC1" w:rsidP="00137FC1">
            <w:pPr>
              <w:jc w:val="center"/>
              <w:rPr>
                <w:rFonts w:asciiTheme="minorHAnsi" w:hAnsiTheme="minorHAnsi" w:cs="Arial"/>
                <w:b/>
                <w:sz w:val="14"/>
                <w:szCs w:val="14"/>
              </w:rPr>
            </w:pPr>
          </w:p>
        </w:tc>
        <w:tc>
          <w:tcPr>
            <w:tcW w:w="3969" w:type="dxa"/>
          </w:tcPr>
          <w:p w:rsidR="00137FC1" w:rsidRPr="006B43A0" w:rsidRDefault="00137FC1" w:rsidP="00137FC1">
            <w:pPr>
              <w:jc w:val="center"/>
              <w:rPr>
                <w:rFonts w:asciiTheme="minorHAnsi" w:hAnsiTheme="minorHAnsi" w:cs="Arial"/>
                <w:b/>
                <w:sz w:val="14"/>
                <w:szCs w:val="14"/>
              </w:rPr>
            </w:pPr>
          </w:p>
        </w:tc>
        <w:tc>
          <w:tcPr>
            <w:tcW w:w="1275" w:type="dxa"/>
          </w:tcPr>
          <w:p w:rsidR="00137FC1" w:rsidRPr="006B43A0" w:rsidRDefault="00137FC1" w:rsidP="00137FC1">
            <w:pPr>
              <w:jc w:val="center"/>
              <w:rPr>
                <w:rFonts w:asciiTheme="minorHAnsi" w:hAnsiTheme="minorHAnsi" w:cs="Arial"/>
                <w:b/>
                <w:sz w:val="14"/>
                <w:szCs w:val="14"/>
              </w:rPr>
            </w:pPr>
          </w:p>
        </w:tc>
        <w:tc>
          <w:tcPr>
            <w:tcW w:w="1135" w:type="dxa"/>
          </w:tcPr>
          <w:p w:rsidR="00137FC1" w:rsidRPr="006B43A0" w:rsidRDefault="00137FC1" w:rsidP="00137FC1">
            <w:pPr>
              <w:jc w:val="center"/>
              <w:rPr>
                <w:rFonts w:asciiTheme="minorHAnsi" w:hAnsiTheme="minorHAnsi" w:cs="Arial"/>
                <w:sz w:val="14"/>
                <w:szCs w:val="14"/>
              </w:rPr>
            </w:pPr>
          </w:p>
        </w:tc>
        <w:tc>
          <w:tcPr>
            <w:tcW w:w="1272" w:type="dxa"/>
          </w:tcPr>
          <w:p w:rsidR="00137FC1" w:rsidRPr="006B43A0" w:rsidRDefault="00137FC1" w:rsidP="00137FC1">
            <w:pPr>
              <w:jc w:val="center"/>
              <w:rPr>
                <w:rFonts w:asciiTheme="minorHAnsi" w:hAnsiTheme="minorHAnsi" w:cs="Arial"/>
                <w:sz w:val="14"/>
                <w:szCs w:val="14"/>
              </w:rPr>
            </w:pPr>
          </w:p>
        </w:tc>
        <w:tc>
          <w:tcPr>
            <w:tcW w:w="1280" w:type="dxa"/>
          </w:tcPr>
          <w:p w:rsidR="00137FC1" w:rsidRPr="006B43A0" w:rsidRDefault="00137FC1" w:rsidP="00137FC1">
            <w:pPr>
              <w:jc w:val="center"/>
              <w:rPr>
                <w:rFonts w:asciiTheme="minorHAnsi" w:hAnsiTheme="minorHAnsi" w:cs="Arial"/>
                <w:sz w:val="14"/>
                <w:szCs w:val="14"/>
              </w:rPr>
            </w:pPr>
          </w:p>
        </w:tc>
      </w:tr>
    </w:tbl>
    <w:p w:rsidR="00F75484" w:rsidRDefault="00674265" w:rsidP="00137FC1">
      <w:pPr>
        <w:jc w:val="center"/>
        <w:rPr>
          <w:rFonts w:asciiTheme="minorHAnsi" w:hAnsiTheme="minorHAnsi"/>
          <w:b/>
        </w:rPr>
      </w:pPr>
      <w:r>
        <w:rPr>
          <w:rFonts w:asciiTheme="minorHAnsi" w:hAnsiTheme="minorHAnsi"/>
          <w:b/>
        </w:rPr>
        <w:t>ESPECIFICA</w:t>
      </w:r>
      <w:r w:rsidR="00A6298E">
        <w:rPr>
          <w:rFonts w:asciiTheme="minorHAnsi" w:hAnsiTheme="minorHAnsi"/>
          <w:b/>
        </w:rPr>
        <w:t>CIONES TÉCNICAS DE CADA PRENDA</w:t>
      </w:r>
      <w:r>
        <w:rPr>
          <w:rFonts w:asciiTheme="minorHAnsi" w:hAnsiTheme="minorHAnsi"/>
          <w:b/>
        </w:rPr>
        <w:t>:</w:t>
      </w:r>
    </w:p>
    <w:p w:rsidR="00D4536C" w:rsidRDefault="00D4536C" w:rsidP="00137FC1">
      <w:pPr>
        <w:jc w:val="center"/>
        <w:rPr>
          <w:rFonts w:asciiTheme="minorHAnsi" w:hAnsiTheme="minorHAnsi"/>
          <w:b/>
        </w:rPr>
      </w:pPr>
    </w:p>
    <w:tbl>
      <w:tblPr>
        <w:tblStyle w:val="Tablaconcuadrcula"/>
        <w:tblW w:w="11325" w:type="dxa"/>
        <w:jc w:val="center"/>
        <w:tblLayout w:type="fixed"/>
        <w:tblLook w:val="04A0" w:firstRow="1" w:lastRow="0" w:firstColumn="1" w:lastColumn="0" w:noHBand="0" w:noVBand="1"/>
      </w:tblPr>
      <w:tblGrid>
        <w:gridCol w:w="988"/>
        <w:gridCol w:w="2121"/>
        <w:gridCol w:w="8216"/>
      </w:tblGrid>
      <w:tr w:rsidR="00D4536C" w:rsidRPr="00A44FD3" w:rsidTr="00736871">
        <w:trPr>
          <w:jc w:val="center"/>
        </w:trPr>
        <w:tc>
          <w:tcPr>
            <w:tcW w:w="988" w:type="dxa"/>
          </w:tcPr>
          <w:p w:rsidR="00D4536C" w:rsidRPr="00A44FD3" w:rsidRDefault="00D4536C" w:rsidP="00736871">
            <w:pPr>
              <w:tabs>
                <w:tab w:val="right" w:pos="1418"/>
              </w:tabs>
              <w:jc w:val="center"/>
              <w:rPr>
                <w:rFonts w:ascii="Arial" w:hAnsi="Arial"/>
                <w:sz w:val="16"/>
                <w:szCs w:val="16"/>
              </w:rPr>
            </w:pPr>
            <w:r>
              <w:rPr>
                <w:rFonts w:ascii="Arial" w:hAnsi="Arial"/>
                <w:sz w:val="16"/>
                <w:szCs w:val="16"/>
              </w:rPr>
              <w:t>NO. PRENDA</w:t>
            </w:r>
          </w:p>
        </w:tc>
        <w:tc>
          <w:tcPr>
            <w:tcW w:w="2121" w:type="dxa"/>
          </w:tcPr>
          <w:p w:rsidR="00D4536C" w:rsidRPr="00A44FD3" w:rsidRDefault="00D4536C" w:rsidP="00736871">
            <w:pPr>
              <w:tabs>
                <w:tab w:val="right" w:pos="1418"/>
              </w:tabs>
              <w:jc w:val="center"/>
              <w:rPr>
                <w:rFonts w:ascii="Arial" w:hAnsi="Arial" w:cs="Arial"/>
                <w:color w:val="000000"/>
                <w:sz w:val="16"/>
                <w:szCs w:val="16"/>
              </w:rPr>
            </w:pPr>
            <w:r>
              <w:rPr>
                <w:rFonts w:ascii="Arial" w:hAnsi="Arial" w:cs="Arial"/>
                <w:color w:val="000000"/>
                <w:sz w:val="16"/>
                <w:szCs w:val="16"/>
              </w:rPr>
              <w:t>DESCRIPCIÓN</w:t>
            </w:r>
          </w:p>
        </w:tc>
        <w:tc>
          <w:tcPr>
            <w:tcW w:w="8216" w:type="dxa"/>
          </w:tcPr>
          <w:p w:rsidR="00D4536C" w:rsidRPr="00A44FD3" w:rsidRDefault="00D4536C" w:rsidP="00736871">
            <w:pPr>
              <w:tabs>
                <w:tab w:val="right" w:pos="1418"/>
              </w:tabs>
              <w:jc w:val="center"/>
              <w:rPr>
                <w:rFonts w:ascii="Arial" w:hAnsi="Arial" w:cs="Arial"/>
                <w:color w:val="000000"/>
                <w:sz w:val="16"/>
                <w:szCs w:val="16"/>
              </w:rPr>
            </w:pPr>
            <w:r>
              <w:rPr>
                <w:rFonts w:ascii="Arial" w:hAnsi="Arial" w:cs="Arial"/>
                <w:color w:val="000000"/>
                <w:sz w:val="16"/>
                <w:szCs w:val="16"/>
              </w:rPr>
              <w:t>ESPECIFICACIONES</w:t>
            </w:r>
          </w:p>
        </w:tc>
      </w:tr>
      <w:tr w:rsidR="00D4536C" w:rsidRPr="00A44FD3" w:rsidTr="00736871">
        <w:trPr>
          <w:jc w:val="center"/>
        </w:trPr>
        <w:tc>
          <w:tcPr>
            <w:tcW w:w="988" w:type="dxa"/>
          </w:tcPr>
          <w:p w:rsidR="00D4536C" w:rsidRDefault="00D4536C" w:rsidP="00736871">
            <w:pPr>
              <w:tabs>
                <w:tab w:val="right" w:pos="1418"/>
              </w:tabs>
              <w:jc w:val="center"/>
              <w:rPr>
                <w:rFonts w:ascii="Arial" w:hAnsi="Arial"/>
                <w:sz w:val="16"/>
                <w:szCs w:val="16"/>
              </w:rPr>
            </w:pPr>
          </w:p>
        </w:tc>
        <w:tc>
          <w:tcPr>
            <w:tcW w:w="2121" w:type="dxa"/>
          </w:tcPr>
          <w:p w:rsidR="00D4536C" w:rsidRDefault="00D4536C" w:rsidP="00736871">
            <w:pPr>
              <w:tabs>
                <w:tab w:val="right" w:pos="1418"/>
              </w:tabs>
              <w:jc w:val="center"/>
              <w:rPr>
                <w:rFonts w:ascii="Arial" w:hAnsi="Arial" w:cs="Arial"/>
                <w:color w:val="000000"/>
                <w:sz w:val="16"/>
                <w:szCs w:val="16"/>
              </w:rPr>
            </w:pPr>
          </w:p>
        </w:tc>
        <w:tc>
          <w:tcPr>
            <w:tcW w:w="8216" w:type="dxa"/>
          </w:tcPr>
          <w:p w:rsidR="00D4536C" w:rsidRDefault="00D4536C" w:rsidP="00736871">
            <w:pPr>
              <w:tabs>
                <w:tab w:val="right" w:pos="1418"/>
              </w:tabs>
              <w:jc w:val="center"/>
              <w:rPr>
                <w:rFonts w:ascii="Arial" w:hAnsi="Arial" w:cs="Arial"/>
                <w:color w:val="000000"/>
                <w:sz w:val="16"/>
                <w:szCs w:val="16"/>
              </w:rPr>
            </w:pPr>
          </w:p>
        </w:tc>
      </w:tr>
      <w:tr w:rsidR="00D4536C" w:rsidRPr="00A44FD3" w:rsidTr="00736871">
        <w:trPr>
          <w:jc w:val="center"/>
        </w:trPr>
        <w:tc>
          <w:tcPr>
            <w:tcW w:w="988" w:type="dxa"/>
          </w:tcPr>
          <w:p w:rsidR="00D4536C" w:rsidRDefault="00D4536C" w:rsidP="00736871">
            <w:pPr>
              <w:tabs>
                <w:tab w:val="right" w:pos="1418"/>
              </w:tabs>
              <w:jc w:val="center"/>
              <w:rPr>
                <w:rFonts w:ascii="Arial" w:hAnsi="Arial"/>
                <w:sz w:val="16"/>
                <w:szCs w:val="16"/>
              </w:rPr>
            </w:pPr>
          </w:p>
        </w:tc>
        <w:tc>
          <w:tcPr>
            <w:tcW w:w="2121" w:type="dxa"/>
          </w:tcPr>
          <w:p w:rsidR="00D4536C" w:rsidRDefault="00D4536C" w:rsidP="00736871">
            <w:pPr>
              <w:tabs>
                <w:tab w:val="right" w:pos="1418"/>
              </w:tabs>
              <w:jc w:val="center"/>
              <w:rPr>
                <w:rFonts w:ascii="Arial" w:hAnsi="Arial" w:cs="Arial"/>
                <w:color w:val="000000"/>
                <w:sz w:val="16"/>
                <w:szCs w:val="16"/>
              </w:rPr>
            </w:pPr>
          </w:p>
        </w:tc>
        <w:tc>
          <w:tcPr>
            <w:tcW w:w="8216" w:type="dxa"/>
          </w:tcPr>
          <w:p w:rsidR="00D4536C" w:rsidRDefault="00D4536C" w:rsidP="00736871">
            <w:pPr>
              <w:tabs>
                <w:tab w:val="right" w:pos="1418"/>
              </w:tabs>
              <w:jc w:val="center"/>
              <w:rPr>
                <w:rFonts w:ascii="Arial" w:hAnsi="Arial" w:cs="Arial"/>
                <w:color w:val="000000"/>
                <w:sz w:val="16"/>
                <w:szCs w:val="16"/>
              </w:rPr>
            </w:pPr>
          </w:p>
        </w:tc>
      </w:tr>
      <w:tr w:rsidR="00D4536C" w:rsidRPr="00A44FD3" w:rsidTr="00736871">
        <w:trPr>
          <w:jc w:val="center"/>
        </w:trPr>
        <w:tc>
          <w:tcPr>
            <w:tcW w:w="988" w:type="dxa"/>
          </w:tcPr>
          <w:p w:rsidR="00D4536C" w:rsidRDefault="00D4536C" w:rsidP="00736871">
            <w:pPr>
              <w:tabs>
                <w:tab w:val="right" w:pos="1418"/>
              </w:tabs>
              <w:jc w:val="center"/>
              <w:rPr>
                <w:rFonts w:ascii="Arial" w:hAnsi="Arial"/>
                <w:sz w:val="16"/>
                <w:szCs w:val="16"/>
              </w:rPr>
            </w:pPr>
          </w:p>
        </w:tc>
        <w:tc>
          <w:tcPr>
            <w:tcW w:w="2121" w:type="dxa"/>
          </w:tcPr>
          <w:p w:rsidR="00D4536C" w:rsidRDefault="00D4536C" w:rsidP="00736871">
            <w:pPr>
              <w:tabs>
                <w:tab w:val="right" w:pos="1418"/>
              </w:tabs>
              <w:jc w:val="center"/>
              <w:rPr>
                <w:rFonts w:ascii="Arial" w:hAnsi="Arial" w:cs="Arial"/>
                <w:color w:val="000000"/>
                <w:sz w:val="16"/>
                <w:szCs w:val="16"/>
              </w:rPr>
            </w:pPr>
          </w:p>
        </w:tc>
        <w:tc>
          <w:tcPr>
            <w:tcW w:w="8216" w:type="dxa"/>
          </w:tcPr>
          <w:p w:rsidR="00D4536C" w:rsidRDefault="00D4536C" w:rsidP="00736871">
            <w:pPr>
              <w:tabs>
                <w:tab w:val="right" w:pos="1418"/>
              </w:tabs>
              <w:jc w:val="center"/>
              <w:rPr>
                <w:rFonts w:ascii="Arial" w:hAnsi="Arial" w:cs="Arial"/>
                <w:color w:val="000000"/>
                <w:sz w:val="16"/>
                <w:szCs w:val="16"/>
              </w:rPr>
            </w:pPr>
          </w:p>
        </w:tc>
      </w:tr>
      <w:tr w:rsidR="00D4536C" w:rsidRPr="00A44FD3" w:rsidTr="00736871">
        <w:trPr>
          <w:jc w:val="center"/>
        </w:trPr>
        <w:tc>
          <w:tcPr>
            <w:tcW w:w="988" w:type="dxa"/>
          </w:tcPr>
          <w:p w:rsidR="00D4536C" w:rsidRDefault="00D4536C" w:rsidP="00736871">
            <w:pPr>
              <w:tabs>
                <w:tab w:val="right" w:pos="1418"/>
              </w:tabs>
              <w:jc w:val="center"/>
              <w:rPr>
                <w:rFonts w:ascii="Arial" w:hAnsi="Arial"/>
                <w:sz w:val="16"/>
                <w:szCs w:val="16"/>
              </w:rPr>
            </w:pPr>
          </w:p>
        </w:tc>
        <w:tc>
          <w:tcPr>
            <w:tcW w:w="2121" w:type="dxa"/>
          </w:tcPr>
          <w:p w:rsidR="00D4536C" w:rsidRDefault="00D4536C" w:rsidP="00736871">
            <w:pPr>
              <w:tabs>
                <w:tab w:val="right" w:pos="1418"/>
              </w:tabs>
              <w:jc w:val="center"/>
              <w:rPr>
                <w:rFonts w:ascii="Arial" w:hAnsi="Arial" w:cs="Arial"/>
                <w:color w:val="000000"/>
                <w:sz w:val="16"/>
                <w:szCs w:val="16"/>
              </w:rPr>
            </w:pPr>
          </w:p>
        </w:tc>
        <w:tc>
          <w:tcPr>
            <w:tcW w:w="8216" w:type="dxa"/>
          </w:tcPr>
          <w:p w:rsidR="00D4536C" w:rsidRDefault="00D4536C" w:rsidP="00736871">
            <w:pPr>
              <w:tabs>
                <w:tab w:val="right" w:pos="1418"/>
              </w:tabs>
              <w:jc w:val="center"/>
              <w:rPr>
                <w:rFonts w:ascii="Arial" w:hAnsi="Arial" w:cs="Arial"/>
                <w:color w:val="000000"/>
                <w:sz w:val="16"/>
                <w:szCs w:val="16"/>
              </w:rPr>
            </w:pPr>
          </w:p>
        </w:tc>
      </w:tr>
    </w:tbl>
    <w:p w:rsidR="00D4536C" w:rsidRDefault="00D4536C" w:rsidP="00137FC1">
      <w:pPr>
        <w:jc w:val="center"/>
        <w:rPr>
          <w:rFonts w:asciiTheme="minorHAnsi" w:hAnsiTheme="minorHAnsi"/>
          <w:b/>
        </w:rPr>
      </w:pPr>
    </w:p>
    <w:p w:rsidR="00137FC1" w:rsidRPr="00F75484" w:rsidRDefault="00137FC1" w:rsidP="005452FD">
      <w:pPr>
        <w:pStyle w:val="Prrafodelista"/>
        <w:numPr>
          <w:ilvl w:val="0"/>
          <w:numId w:val="28"/>
        </w:numPr>
        <w:tabs>
          <w:tab w:val="left" w:pos="9923"/>
        </w:tabs>
        <w:jc w:val="both"/>
        <w:rPr>
          <w:rFonts w:asciiTheme="minorHAnsi" w:hAnsiTheme="minorHAnsi" w:cs="Arial"/>
          <w:sz w:val="18"/>
        </w:rPr>
      </w:pPr>
      <w:r w:rsidRPr="00F75484">
        <w:rPr>
          <w:rFonts w:asciiTheme="minorHAnsi" w:hAnsiTheme="minorHAnsi" w:cs="Arial"/>
          <w:sz w:val="18"/>
        </w:rPr>
        <w:t>Descripción completa del proceso de lavado incluyendo los rangos de alcalinidad, temperatura, blanqueo, neutralización y suavizado de las prendas:</w:t>
      </w:r>
    </w:p>
    <w:p w:rsidR="00137FC1" w:rsidRDefault="00137FC1" w:rsidP="00137FC1">
      <w:pPr>
        <w:tabs>
          <w:tab w:val="left" w:pos="9923"/>
        </w:tabs>
        <w:ind w:left="360"/>
        <w:jc w:val="both"/>
        <w:rPr>
          <w:rFonts w:asciiTheme="minorHAnsi" w:hAnsiTheme="minorHAnsi" w:cs="Arial"/>
          <w:sz w:val="18"/>
        </w:rPr>
      </w:pPr>
      <w:r w:rsidRPr="00F75484">
        <w:rPr>
          <w:rFonts w:asciiTheme="minorHAnsi" w:hAnsiTheme="minorHAnsi" w:cs="Arial"/>
          <w:sz w:val="18"/>
        </w:rPr>
        <w:t>_________________________________________________________________________________________</w:t>
      </w:r>
      <w:r w:rsidR="00F75484">
        <w:rPr>
          <w:rFonts w:asciiTheme="minorHAnsi" w:hAnsiTheme="minorHAnsi" w:cs="Arial"/>
          <w:sz w:val="18"/>
        </w:rPr>
        <w:t>______________</w:t>
      </w:r>
      <w:r w:rsidRPr="00F75484">
        <w:rPr>
          <w:rFonts w:asciiTheme="minorHAnsi" w:hAnsiTheme="minorHAnsi" w:cs="Arial"/>
          <w:sz w:val="18"/>
        </w:rPr>
        <w:t>___</w:t>
      </w:r>
    </w:p>
    <w:p w:rsidR="00F75484" w:rsidRPr="00F75484" w:rsidRDefault="00F75484" w:rsidP="00137FC1">
      <w:pPr>
        <w:tabs>
          <w:tab w:val="left" w:pos="9923"/>
        </w:tabs>
        <w:ind w:left="360"/>
        <w:jc w:val="both"/>
        <w:rPr>
          <w:rFonts w:asciiTheme="minorHAnsi" w:hAnsiTheme="minorHAnsi" w:cs="Arial"/>
          <w:sz w:val="18"/>
        </w:rPr>
      </w:pPr>
    </w:p>
    <w:p w:rsidR="00137FC1" w:rsidRPr="00F75484" w:rsidRDefault="00137FC1" w:rsidP="005452FD">
      <w:pPr>
        <w:pStyle w:val="Prrafodelista"/>
        <w:numPr>
          <w:ilvl w:val="0"/>
          <w:numId w:val="28"/>
        </w:numPr>
        <w:tabs>
          <w:tab w:val="left" w:pos="9923"/>
        </w:tabs>
        <w:jc w:val="both"/>
        <w:rPr>
          <w:rFonts w:asciiTheme="minorHAnsi" w:hAnsiTheme="minorHAnsi" w:cs="Arial"/>
          <w:sz w:val="18"/>
        </w:rPr>
      </w:pPr>
      <w:r w:rsidRPr="00F75484">
        <w:rPr>
          <w:rFonts w:asciiTheme="minorHAnsi" w:hAnsiTheme="minorHAnsi" w:cs="Arial"/>
          <w:sz w:val="18"/>
        </w:rPr>
        <w:t>Controles que tiene establecidos para garantizar la efectividad del lavado de las prendas:</w:t>
      </w:r>
    </w:p>
    <w:p w:rsidR="00137FC1" w:rsidRDefault="00137FC1" w:rsidP="00137FC1">
      <w:pPr>
        <w:tabs>
          <w:tab w:val="left" w:pos="9923"/>
        </w:tabs>
        <w:ind w:left="360"/>
        <w:jc w:val="both"/>
        <w:rPr>
          <w:rFonts w:asciiTheme="minorHAnsi" w:hAnsiTheme="minorHAnsi" w:cs="Arial"/>
          <w:sz w:val="18"/>
        </w:rPr>
      </w:pPr>
      <w:r w:rsidRPr="00F75484">
        <w:rPr>
          <w:rFonts w:asciiTheme="minorHAnsi" w:hAnsiTheme="minorHAnsi" w:cs="Arial"/>
          <w:sz w:val="18"/>
        </w:rPr>
        <w:t>____________________________________________________________________________________________</w:t>
      </w:r>
      <w:r w:rsidR="00F75484">
        <w:rPr>
          <w:rFonts w:asciiTheme="minorHAnsi" w:hAnsiTheme="minorHAnsi" w:cs="Arial"/>
          <w:sz w:val="18"/>
        </w:rPr>
        <w:t>_______________</w:t>
      </w:r>
    </w:p>
    <w:p w:rsidR="00137FC1" w:rsidRPr="00F75484" w:rsidRDefault="00137FC1" w:rsidP="00137FC1">
      <w:pPr>
        <w:tabs>
          <w:tab w:val="left" w:pos="9923"/>
        </w:tabs>
        <w:jc w:val="both"/>
        <w:rPr>
          <w:rFonts w:asciiTheme="minorHAnsi" w:hAnsiTheme="minorHAnsi" w:cs="Arial"/>
          <w:sz w:val="18"/>
        </w:rPr>
      </w:pPr>
    </w:p>
    <w:p w:rsidR="00137FC1" w:rsidRDefault="00137FC1" w:rsidP="005452FD">
      <w:pPr>
        <w:pStyle w:val="Prrafodelista"/>
        <w:numPr>
          <w:ilvl w:val="0"/>
          <w:numId w:val="28"/>
        </w:numPr>
        <w:pBdr>
          <w:bottom w:val="single" w:sz="12" w:space="1" w:color="auto"/>
        </w:pBdr>
        <w:tabs>
          <w:tab w:val="left" w:pos="9923"/>
        </w:tabs>
        <w:jc w:val="both"/>
        <w:rPr>
          <w:rFonts w:asciiTheme="minorHAnsi" w:hAnsiTheme="minorHAnsi" w:cs="Arial"/>
          <w:sz w:val="18"/>
        </w:rPr>
      </w:pPr>
      <w:r w:rsidRPr="00F75484">
        <w:rPr>
          <w:rFonts w:asciiTheme="minorHAnsi" w:hAnsiTheme="minorHAnsi" w:cs="Arial"/>
          <w:sz w:val="18"/>
        </w:rPr>
        <w:t>Fórmulas de lavado para ropa con sangre y ropa sin sangre:</w:t>
      </w:r>
    </w:p>
    <w:p w:rsidR="00A6298E" w:rsidRPr="00A6298E" w:rsidRDefault="00A6298E" w:rsidP="00A6298E">
      <w:pPr>
        <w:pBdr>
          <w:bottom w:val="single" w:sz="12" w:space="1" w:color="auto"/>
        </w:pBdr>
        <w:tabs>
          <w:tab w:val="left" w:pos="9923"/>
        </w:tabs>
        <w:ind w:left="360"/>
        <w:jc w:val="both"/>
        <w:rPr>
          <w:rFonts w:asciiTheme="minorHAnsi" w:hAnsiTheme="minorHAnsi" w:cs="Arial"/>
          <w:sz w:val="18"/>
        </w:rPr>
      </w:pPr>
    </w:p>
    <w:p w:rsidR="00A6298E" w:rsidRDefault="00A6298E" w:rsidP="00137FC1">
      <w:pPr>
        <w:tabs>
          <w:tab w:val="left" w:pos="9923"/>
        </w:tabs>
        <w:ind w:left="360"/>
        <w:jc w:val="both"/>
        <w:rPr>
          <w:rFonts w:asciiTheme="minorHAnsi" w:hAnsiTheme="minorHAnsi" w:cs="Arial"/>
          <w:sz w:val="18"/>
        </w:rPr>
      </w:pPr>
    </w:p>
    <w:p w:rsidR="00A6298E" w:rsidRDefault="00A6298E" w:rsidP="00A6298E">
      <w:pPr>
        <w:pStyle w:val="Prrafodelista"/>
        <w:numPr>
          <w:ilvl w:val="0"/>
          <w:numId w:val="28"/>
        </w:numPr>
        <w:tabs>
          <w:tab w:val="left" w:pos="9923"/>
        </w:tabs>
        <w:jc w:val="both"/>
        <w:rPr>
          <w:rFonts w:asciiTheme="minorHAnsi" w:hAnsiTheme="minorHAnsi" w:cs="Arial"/>
          <w:sz w:val="18"/>
        </w:rPr>
      </w:pPr>
      <w:r>
        <w:rPr>
          <w:rFonts w:asciiTheme="minorHAnsi" w:hAnsiTheme="minorHAnsi" w:cs="Arial"/>
          <w:sz w:val="18"/>
        </w:rPr>
        <w:t>Previo a la entrega de las prendas sucias se deberá realizar un conteo en coordinación con personal del área de ropería de las Unidades Aplicativas, en caso de existir discrepancia, se deberá llevar a cabo un segundo o tercer conteo, en caso de ser necesario, por ambas partes.</w:t>
      </w:r>
    </w:p>
    <w:p w:rsidR="00A6298E" w:rsidRPr="00F75484" w:rsidRDefault="00A6298E" w:rsidP="00A6298E">
      <w:pPr>
        <w:pStyle w:val="Prrafodelista"/>
        <w:numPr>
          <w:ilvl w:val="0"/>
          <w:numId w:val="28"/>
        </w:numPr>
        <w:tabs>
          <w:tab w:val="left" w:pos="9923"/>
        </w:tabs>
        <w:jc w:val="both"/>
        <w:rPr>
          <w:rFonts w:asciiTheme="minorHAnsi" w:hAnsiTheme="minorHAnsi" w:cs="Arial"/>
          <w:sz w:val="18"/>
        </w:rPr>
      </w:pPr>
      <w:r>
        <w:rPr>
          <w:rFonts w:asciiTheme="minorHAnsi" w:hAnsiTheme="minorHAnsi" w:cs="Arial"/>
          <w:sz w:val="18"/>
        </w:rPr>
        <w:t>Las prendas sucias que se detecten contaminadas con pediculosis serán entregadas por separado en las Unidades Aplicativas y se deberá llevar a cabo un proceso de fumigación específico de acuerdo a la plaga.</w:t>
      </w:r>
    </w:p>
    <w:p w:rsidR="00F75484" w:rsidRPr="00007CCB" w:rsidRDefault="00F75484"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rsidTr="00AA2FC6">
        <w:trPr>
          <w:jc w:val="center"/>
        </w:trPr>
        <w:tc>
          <w:tcPr>
            <w:tcW w:w="2093" w:type="dxa"/>
            <w:shd w:val="clear" w:color="auto" w:fill="auto"/>
            <w:vAlign w:val="center"/>
          </w:tcPr>
          <w:p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rsidR="00AA2FC6" w:rsidRPr="003655E2" w:rsidRDefault="00AA2FC6" w:rsidP="00357A32">
            <w:pPr>
              <w:jc w:val="center"/>
              <w:rPr>
                <w:rFonts w:ascii="Calibri" w:hAnsi="Calibri"/>
                <w:b/>
                <w:sz w:val="18"/>
              </w:rPr>
            </w:pPr>
          </w:p>
        </w:tc>
      </w:tr>
    </w:tbl>
    <w:p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rsidTr="00AA2FC6">
        <w:trPr>
          <w:jc w:val="center"/>
        </w:trPr>
        <w:tc>
          <w:tcPr>
            <w:tcW w:w="2093" w:type="dxa"/>
            <w:shd w:val="clear" w:color="auto" w:fill="auto"/>
            <w:vAlign w:val="center"/>
          </w:tcPr>
          <w:p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r>
    </w:tbl>
    <w:p w:rsidR="00F372BA" w:rsidRPr="00F372BA" w:rsidRDefault="00F372BA" w:rsidP="00F372BA">
      <w:pPr>
        <w:tabs>
          <w:tab w:val="right" w:pos="9781"/>
        </w:tabs>
        <w:ind w:right="141"/>
        <w:rPr>
          <w:rFonts w:ascii="Calibri" w:hAnsi="Calibri"/>
        </w:rPr>
      </w:pPr>
    </w:p>
    <w:p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rsidR="00BA09CD" w:rsidRDefault="00BA09CD" w:rsidP="00BA09CD">
      <w:pPr>
        <w:ind w:left="426"/>
        <w:jc w:val="center"/>
        <w:rPr>
          <w:rFonts w:ascii="Calibri" w:hAnsi="Calibri"/>
          <w:b/>
        </w:rPr>
      </w:pPr>
      <w:r w:rsidRPr="00007CCB">
        <w:rPr>
          <w:rFonts w:ascii="Calibri" w:hAnsi="Calibri"/>
          <w:b/>
        </w:rPr>
        <w:t>Protesto lo necesario</w:t>
      </w:r>
    </w:p>
    <w:p w:rsidR="00104B2F" w:rsidRDefault="00104B2F" w:rsidP="00BA09CD">
      <w:pPr>
        <w:ind w:left="426"/>
        <w:jc w:val="center"/>
        <w:rPr>
          <w:rFonts w:ascii="Calibri" w:hAnsi="Calibri"/>
          <w:b/>
        </w:rPr>
      </w:pPr>
    </w:p>
    <w:p w:rsidR="00BA09CD" w:rsidRPr="002522C8" w:rsidRDefault="00BA09CD" w:rsidP="00104B2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104B2F">
        <w:trPr>
          <w:jc w:val="center"/>
        </w:trPr>
        <w:tc>
          <w:tcPr>
            <w:tcW w:w="7371"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9A4F2F" w:rsidRDefault="00BA09CD" w:rsidP="00234ED2">
            <w:pPr>
              <w:jc w:val="center"/>
              <w:rPr>
                <w:rFonts w:ascii="Calibri" w:hAnsi="Calibri" w:cs="Arial"/>
              </w:rPr>
            </w:pPr>
            <w:r w:rsidRPr="009A4F2F">
              <w:rPr>
                <w:rFonts w:ascii="Calibri" w:hAnsi="Calibri" w:cs="Arial"/>
                <w:bCs/>
              </w:rPr>
              <w:t xml:space="preserve">No. </w:t>
            </w:r>
            <w:r w:rsidR="00BC6102">
              <w:rPr>
                <w:rFonts w:ascii="Calibri" w:hAnsi="Calibri"/>
                <w:bCs/>
              </w:rPr>
              <w:t>LP-919044992-N79-2021</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104B2F">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104B2F">
        <w:trPr>
          <w:jc w:val="center"/>
        </w:trPr>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104B2F">
        <w:trPr>
          <w:jc w:val="center"/>
        </w:trPr>
        <w:tc>
          <w:tcPr>
            <w:tcW w:w="3071" w:type="dxa"/>
            <w:tcBorders>
              <w:top w:val="single" w:sz="4" w:space="0" w:color="auto"/>
              <w:left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Default="00A6298E" w:rsidP="009A4F2F">
      <w:pPr>
        <w:ind w:left="851"/>
        <w:jc w:val="center"/>
        <w:rPr>
          <w:rFonts w:ascii="Calibri" w:hAnsi="Calibri"/>
        </w:rPr>
      </w:pPr>
      <w:r>
        <w:rPr>
          <w:rFonts w:ascii="Calibri" w:hAnsi="Calibri"/>
        </w:rPr>
        <w:t>*Presentar en sobre Económico y agregar listado de precios o costos de reposición de las prendas por pérdidas imputables a las Unidades Aplicativas que deban ser pagadas por la Convocante.</w:t>
      </w:r>
    </w:p>
    <w:p w:rsidR="00104B2F" w:rsidRDefault="00104B2F" w:rsidP="009A4F2F">
      <w:pPr>
        <w:ind w:left="851"/>
        <w:jc w:val="center"/>
        <w:rPr>
          <w:rFonts w:ascii="Calibri" w:hAnsi="Calibri"/>
        </w:rPr>
      </w:pPr>
    </w:p>
    <w:p w:rsidR="00104B2F" w:rsidRPr="00C40ADF" w:rsidRDefault="00104B2F" w:rsidP="009A4F2F">
      <w:pPr>
        <w:ind w:left="851"/>
        <w:jc w:val="center"/>
        <w:rPr>
          <w:rFonts w:ascii="Calibri" w:hAnsi="Calibri"/>
        </w:rPr>
      </w:pPr>
    </w:p>
    <w:p w:rsidR="001F2C25" w:rsidRPr="002522C8" w:rsidRDefault="001F2C25" w:rsidP="00104B2F">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rsidTr="00104B2F">
        <w:trPr>
          <w:jc w:val="center"/>
        </w:trPr>
        <w:tc>
          <w:tcPr>
            <w:tcW w:w="7102" w:type="dxa"/>
            <w:tcBorders>
              <w:bottom w:val="nil"/>
            </w:tcBorders>
            <w:shd w:val="clear" w:color="auto" w:fill="00CCFF"/>
          </w:tcPr>
          <w:p w:rsidR="001F2C25" w:rsidRPr="0093321E" w:rsidRDefault="001F2C25" w:rsidP="00234ED2">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rsidR="001F2C25" w:rsidRPr="0093321E" w:rsidRDefault="001F2C25" w:rsidP="00234ED2">
            <w:pPr>
              <w:jc w:val="center"/>
              <w:rPr>
                <w:rFonts w:asciiTheme="minorHAnsi" w:hAnsiTheme="minorHAnsi"/>
                <w:b/>
              </w:rPr>
            </w:pPr>
            <w:r w:rsidRPr="0093321E">
              <w:rPr>
                <w:rFonts w:asciiTheme="minorHAnsi" w:hAnsiTheme="minorHAnsi"/>
                <w:b/>
              </w:rPr>
              <w:t>Fecha</w:t>
            </w:r>
          </w:p>
        </w:tc>
      </w:tr>
      <w:tr w:rsidR="001F2C25" w:rsidRPr="0093321E" w:rsidTr="00235398">
        <w:trPr>
          <w:trHeight w:val="60"/>
          <w:jc w:val="center"/>
        </w:trPr>
        <w:tc>
          <w:tcPr>
            <w:tcW w:w="7102" w:type="dxa"/>
            <w:tcBorders>
              <w:top w:val="single" w:sz="4" w:space="0" w:color="auto"/>
              <w:left w:val="single" w:sz="4" w:space="0" w:color="auto"/>
              <w:bottom w:val="single" w:sz="4" w:space="0" w:color="auto"/>
              <w:right w:val="nil"/>
            </w:tcBorders>
          </w:tcPr>
          <w:p w:rsidR="001F2C25" w:rsidRPr="0093321E" w:rsidRDefault="001F2C25" w:rsidP="00182B29">
            <w:pPr>
              <w:spacing w:before="240" w:after="240"/>
              <w:jc w:val="center"/>
              <w:rPr>
                <w:rFonts w:asciiTheme="minorHAnsi" w:hAnsiTheme="minorHAnsi" w:cs="Arial"/>
                <w:u w:val="single"/>
              </w:rPr>
            </w:pPr>
            <w:r w:rsidRPr="0093321E">
              <w:rPr>
                <w:rFonts w:asciiTheme="minorHAnsi" w:hAnsiTheme="minorHAnsi" w:cs="Arial"/>
                <w:bCs/>
                <w:u w:val="single"/>
              </w:rPr>
              <w:t xml:space="preserve">No. </w:t>
            </w:r>
            <w:r w:rsidR="00BC6102">
              <w:rPr>
                <w:rFonts w:asciiTheme="minorHAnsi" w:hAnsiTheme="minorHAnsi" w:cs="Arial"/>
                <w:bCs/>
                <w:u w:val="single"/>
              </w:rPr>
              <w:t>LP-919044992-N79-2021</w:t>
            </w:r>
          </w:p>
        </w:tc>
        <w:tc>
          <w:tcPr>
            <w:tcW w:w="2899" w:type="dxa"/>
            <w:tcBorders>
              <w:top w:val="single" w:sz="4" w:space="0" w:color="auto"/>
              <w:left w:val="single" w:sz="4" w:space="0" w:color="auto"/>
              <w:bottom w:val="single" w:sz="4" w:space="0" w:color="auto"/>
              <w:right w:val="single" w:sz="4" w:space="0" w:color="auto"/>
            </w:tcBorders>
          </w:tcPr>
          <w:p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w:t>
            </w:r>
          </w:p>
        </w:tc>
      </w:tr>
    </w:tbl>
    <w:p w:rsidR="001F2C25" w:rsidRPr="0093321E" w:rsidRDefault="001F2C25" w:rsidP="00234ED2">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rsidTr="00104B2F">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rsidR="001F2C25" w:rsidRPr="0093321E" w:rsidRDefault="001F2C25" w:rsidP="00234ED2">
            <w:pPr>
              <w:ind w:left="851"/>
              <w:jc w:val="center"/>
              <w:rPr>
                <w:rFonts w:asciiTheme="minorHAnsi" w:hAnsiTheme="minorHAnsi"/>
                <w:b/>
              </w:rPr>
            </w:pPr>
            <w:r w:rsidRPr="0093321E">
              <w:rPr>
                <w:rFonts w:asciiTheme="minorHAnsi" w:hAnsiTheme="minorHAnsi"/>
                <w:b/>
              </w:rPr>
              <w:t>Nombre ó Razón Social de la Compañía</w:t>
            </w:r>
          </w:p>
        </w:tc>
      </w:tr>
      <w:tr w:rsidR="001F2C25" w:rsidRPr="0093321E" w:rsidTr="00235398">
        <w:trPr>
          <w:trHeight w:val="172"/>
          <w:jc w:val="center"/>
        </w:trPr>
        <w:tc>
          <w:tcPr>
            <w:tcW w:w="10359" w:type="dxa"/>
            <w:tcBorders>
              <w:top w:val="nil"/>
            </w:tcBorders>
          </w:tcPr>
          <w:p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________________________________________________________</w:t>
            </w:r>
          </w:p>
        </w:tc>
      </w:tr>
    </w:tbl>
    <w:p w:rsidR="00234ED2" w:rsidRDefault="00234ED2" w:rsidP="00234ED2">
      <w:pPr>
        <w:ind w:left="851"/>
        <w:rPr>
          <w:rFonts w:asciiTheme="minorHAnsi" w:hAnsiTheme="minorHAnsi"/>
        </w:rPr>
      </w:pPr>
    </w:p>
    <w:p w:rsidR="00F75484" w:rsidRPr="006B43A0" w:rsidRDefault="00F75484" w:rsidP="00F75484">
      <w:pPr>
        <w:jc w:val="center"/>
        <w:rPr>
          <w:rFonts w:asciiTheme="minorHAnsi" w:hAnsiTheme="minorHAnsi"/>
          <w:sz w:val="22"/>
        </w:rPr>
      </w:pPr>
    </w:p>
    <w:tbl>
      <w:tblPr>
        <w:tblW w:w="97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2268"/>
        <w:gridCol w:w="2126"/>
        <w:gridCol w:w="3420"/>
      </w:tblGrid>
      <w:tr w:rsidR="00F75484" w:rsidRPr="006B43A0" w:rsidTr="00104B2F">
        <w:trPr>
          <w:jc w:val="center"/>
        </w:trPr>
        <w:tc>
          <w:tcPr>
            <w:tcW w:w="1984" w:type="dxa"/>
            <w:tcBorders>
              <w:top w:val="single" w:sz="4" w:space="0" w:color="auto"/>
              <w:left w:val="single" w:sz="4" w:space="0" w:color="auto"/>
              <w:bottom w:val="single" w:sz="4" w:space="0" w:color="auto"/>
            </w:tcBorders>
            <w:shd w:val="clear" w:color="auto" w:fill="00CCFF"/>
            <w:vAlign w:val="center"/>
          </w:tcPr>
          <w:p w:rsidR="00F75484" w:rsidRPr="006B43A0" w:rsidRDefault="00F75484" w:rsidP="00104B2F">
            <w:pPr>
              <w:jc w:val="center"/>
              <w:rPr>
                <w:rFonts w:asciiTheme="minorHAnsi" w:hAnsiTheme="minorHAnsi" w:cs="Arial"/>
                <w:b/>
                <w:sz w:val="14"/>
                <w:szCs w:val="14"/>
              </w:rPr>
            </w:pPr>
            <w:r>
              <w:rPr>
                <w:rFonts w:asciiTheme="minorHAnsi" w:hAnsiTheme="minorHAnsi" w:cs="Arial"/>
                <w:b/>
                <w:sz w:val="14"/>
                <w:szCs w:val="14"/>
              </w:rPr>
              <w:t xml:space="preserve">PARTIDA </w:t>
            </w:r>
            <w:r w:rsidRPr="006B43A0">
              <w:rPr>
                <w:rFonts w:asciiTheme="minorHAnsi" w:hAnsiTheme="minorHAnsi" w:cs="Arial"/>
                <w:b/>
                <w:sz w:val="14"/>
                <w:szCs w:val="14"/>
              </w:rPr>
              <w:t>No.</w:t>
            </w:r>
          </w:p>
        </w:tc>
        <w:tc>
          <w:tcPr>
            <w:tcW w:w="2268" w:type="dxa"/>
            <w:tcBorders>
              <w:top w:val="single" w:sz="4" w:space="0" w:color="auto"/>
              <w:bottom w:val="single" w:sz="4" w:space="0" w:color="auto"/>
            </w:tcBorders>
            <w:shd w:val="clear" w:color="auto" w:fill="00CCFF"/>
            <w:vAlign w:val="center"/>
          </w:tcPr>
          <w:p w:rsidR="00F75484" w:rsidRPr="006B43A0" w:rsidRDefault="00F75484" w:rsidP="00104B2F">
            <w:pPr>
              <w:jc w:val="center"/>
              <w:rPr>
                <w:rFonts w:asciiTheme="minorHAnsi" w:hAnsiTheme="minorHAnsi" w:cs="Arial"/>
                <w:b/>
                <w:sz w:val="14"/>
                <w:szCs w:val="14"/>
              </w:rPr>
            </w:pPr>
            <w:r w:rsidRPr="006B43A0">
              <w:rPr>
                <w:rFonts w:asciiTheme="minorHAnsi" w:hAnsiTheme="minorHAnsi" w:cs="Arial"/>
                <w:b/>
                <w:sz w:val="14"/>
                <w:szCs w:val="14"/>
              </w:rPr>
              <w:t>CANTIDAD COTIZADA</w:t>
            </w:r>
          </w:p>
        </w:tc>
        <w:tc>
          <w:tcPr>
            <w:tcW w:w="2126" w:type="dxa"/>
            <w:tcBorders>
              <w:top w:val="single" w:sz="4" w:space="0" w:color="auto"/>
              <w:bottom w:val="single" w:sz="4" w:space="0" w:color="auto"/>
            </w:tcBorders>
            <w:shd w:val="clear" w:color="auto" w:fill="00CCFF"/>
            <w:vAlign w:val="center"/>
          </w:tcPr>
          <w:p w:rsidR="00F75484" w:rsidRPr="006B43A0" w:rsidRDefault="00F75484" w:rsidP="00104B2F">
            <w:pPr>
              <w:jc w:val="center"/>
              <w:rPr>
                <w:rFonts w:asciiTheme="minorHAnsi" w:hAnsiTheme="minorHAnsi" w:cs="Arial"/>
                <w:b/>
                <w:sz w:val="14"/>
                <w:szCs w:val="14"/>
              </w:rPr>
            </w:pPr>
          </w:p>
          <w:p w:rsidR="00F75484" w:rsidRPr="006B43A0" w:rsidRDefault="00F75484" w:rsidP="00104B2F">
            <w:pPr>
              <w:jc w:val="center"/>
              <w:rPr>
                <w:rFonts w:asciiTheme="minorHAnsi" w:hAnsiTheme="minorHAnsi" w:cs="Arial"/>
                <w:b/>
                <w:sz w:val="14"/>
                <w:szCs w:val="14"/>
              </w:rPr>
            </w:pPr>
            <w:r w:rsidRPr="006B43A0">
              <w:rPr>
                <w:rFonts w:asciiTheme="minorHAnsi" w:hAnsiTheme="minorHAnsi" w:cs="Arial"/>
                <w:b/>
                <w:sz w:val="14"/>
                <w:szCs w:val="14"/>
              </w:rPr>
              <w:t>PRECIO UNITARIO</w:t>
            </w:r>
          </w:p>
          <w:p w:rsidR="00F75484" w:rsidRPr="006B43A0" w:rsidRDefault="00F75484" w:rsidP="00104B2F">
            <w:pPr>
              <w:jc w:val="center"/>
              <w:rPr>
                <w:rFonts w:asciiTheme="minorHAnsi" w:hAnsiTheme="minorHAnsi" w:cs="Arial"/>
                <w:b/>
                <w:sz w:val="14"/>
                <w:szCs w:val="14"/>
              </w:rPr>
            </w:pPr>
          </w:p>
        </w:tc>
        <w:tc>
          <w:tcPr>
            <w:tcW w:w="3420" w:type="dxa"/>
            <w:tcBorders>
              <w:top w:val="single" w:sz="4" w:space="0" w:color="auto"/>
              <w:bottom w:val="single" w:sz="4" w:space="0" w:color="auto"/>
              <w:right w:val="single" w:sz="4" w:space="0" w:color="auto"/>
            </w:tcBorders>
            <w:shd w:val="clear" w:color="auto" w:fill="00CCFF"/>
            <w:vAlign w:val="center"/>
          </w:tcPr>
          <w:p w:rsidR="00F75484" w:rsidRPr="00F75484" w:rsidRDefault="00F75484" w:rsidP="00104B2F">
            <w:pPr>
              <w:jc w:val="center"/>
              <w:rPr>
                <w:rFonts w:asciiTheme="minorHAnsi" w:hAnsiTheme="minorHAnsi" w:cs="Arial"/>
                <w:b/>
                <w:sz w:val="14"/>
                <w:szCs w:val="14"/>
              </w:rPr>
            </w:pPr>
            <w:r w:rsidRPr="006B43A0">
              <w:rPr>
                <w:rFonts w:asciiTheme="minorHAnsi" w:hAnsiTheme="minorHAnsi" w:cs="Arial"/>
                <w:b/>
                <w:sz w:val="14"/>
                <w:szCs w:val="14"/>
              </w:rPr>
              <w:t>IMPORTE</w:t>
            </w:r>
          </w:p>
        </w:tc>
      </w:tr>
      <w:tr w:rsidR="00F75484" w:rsidRPr="006B43A0" w:rsidTr="000C550E">
        <w:trPr>
          <w:jc w:val="center"/>
        </w:trPr>
        <w:tc>
          <w:tcPr>
            <w:tcW w:w="1984" w:type="dxa"/>
            <w:tcBorders>
              <w:top w:val="single" w:sz="4" w:space="0" w:color="auto"/>
            </w:tcBorders>
          </w:tcPr>
          <w:p w:rsidR="00F75484" w:rsidRPr="006B43A0" w:rsidRDefault="00F75484" w:rsidP="00F75484">
            <w:pPr>
              <w:jc w:val="center"/>
              <w:rPr>
                <w:rFonts w:asciiTheme="minorHAnsi" w:hAnsiTheme="minorHAnsi" w:cs="Arial"/>
                <w:sz w:val="14"/>
                <w:szCs w:val="14"/>
              </w:rPr>
            </w:pPr>
          </w:p>
          <w:p w:rsidR="00F75484" w:rsidRPr="006B43A0" w:rsidRDefault="00F75484" w:rsidP="00F75484">
            <w:pPr>
              <w:jc w:val="center"/>
              <w:rPr>
                <w:rFonts w:asciiTheme="minorHAnsi" w:hAnsiTheme="minorHAnsi" w:cs="Arial"/>
                <w:sz w:val="14"/>
                <w:szCs w:val="14"/>
              </w:rPr>
            </w:pPr>
          </w:p>
          <w:p w:rsidR="00F75484" w:rsidRPr="006B43A0" w:rsidRDefault="00F75484" w:rsidP="00F75484">
            <w:pPr>
              <w:jc w:val="center"/>
              <w:rPr>
                <w:rFonts w:asciiTheme="minorHAnsi" w:hAnsiTheme="minorHAnsi" w:cs="Arial"/>
                <w:sz w:val="14"/>
                <w:szCs w:val="14"/>
              </w:rPr>
            </w:pPr>
          </w:p>
        </w:tc>
        <w:tc>
          <w:tcPr>
            <w:tcW w:w="2268" w:type="dxa"/>
            <w:tcBorders>
              <w:top w:val="single" w:sz="4" w:space="0" w:color="auto"/>
            </w:tcBorders>
          </w:tcPr>
          <w:p w:rsidR="00F75484" w:rsidRPr="006B43A0" w:rsidRDefault="00F75484" w:rsidP="00F75484">
            <w:pPr>
              <w:jc w:val="center"/>
              <w:rPr>
                <w:rFonts w:asciiTheme="minorHAnsi" w:hAnsiTheme="minorHAnsi" w:cs="Arial"/>
                <w:sz w:val="14"/>
                <w:szCs w:val="14"/>
              </w:rPr>
            </w:pPr>
          </w:p>
        </w:tc>
        <w:tc>
          <w:tcPr>
            <w:tcW w:w="2126" w:type="dxa"/>
            <w:tcBorders>
              <w:top w:val="single" w:sz="4" w:space="0" w:color="auto"/>
            </w:tcBorders>
          </w:tcPr>
          <w:p w:rsidR="00F75484" w:rsidRPr="006B43A0" w:rsidRDefault="00F75484" w:rsidP="00F75484">
            <w:pPr>
              <w:jc w:val="center"/>
              <w:rPr>
                <w:rFonts w:asciiTheme="minorHAnsi" w:hAnsiTheme="minorHAnsi" w:cs="Arial"/>
                <w:sz w:val="14"/>
                <w:szCs w:val="14"/>
              </w:rPr>
            </w:pPr>
          </w:p>
        </w:tc>
        <w:tc>
          <w:tcPr>
            <w:tcW w:w="3420" w:type="dxa"/>
            <w:tcBorders>
              <w:top w:val="single" w:sz="4" w:space="0" w:color="auto"/>
            </w:tcBorders>
          </w:tcPr>
          <w:p w:rsidR="00F75484" w:rsidRPr="006B43A0" w:rsidRDefault="00F75484" w:rsidP="00F75484">
            <w:pPr>
              <w:jc w:val="center"/>
              <w:rPr>
                <w:rFonts w:asciiTheme="minorHAnsi" w:hAnsiTheme="minorHAnsi" w:cs="Arial"/>
                <w:sz w:val="14"/>
                <w:szCs w:val="14"/>
              </w:rPr>
            </w:pPr>
          </w:p>
        </w:tc>
      </w:tr>
      <w:tr w:rsidR="00F75484" w:rsidRPr="006B43A0" w:rsidTr="000C550E">
        <w:trPr>
          <w:jc w:val="center"/>
        </w:trPr>
        <w:tc>
          <w:tcPr>
            <w:tcW w:w="1984" w:type="dxa"/>
          </w:tcPr>
          <w:p w:rsidR="00F75484" w:rsidRPr="006B43A0" w:rsidRDefault="00F75484" w:rsidP="00F75484">
            <w:pPr>
              <w:rPr>
                <w:rFonts w:asciiTheme="minorHAnsi" w:hAnsiTheme="minorHAnsi" w:cs="Arial"/>
                <w:sz w:val="14"/>
                <w:szCs w:val="14"/>
              </w:rPr>
            </w:pPr>
          </w:p>
          <w:p w:rsidR="00F75484" w:rsidRPr="006B43A0" w:rsidRDefault="00F75484" w:rsidP="00F75484">
            <w:pPr>
              <w:rPr>
                <w:rFonts w:asciiTheme="minorHAnsi" w:hAnsiTheme="minorHAnsi" w:cs="Arial"/>
                <w:sz w:val="14"/>
                <w:szCs w:val="14"/>
              </w:rPr>
            </w:pPr>
          </w:p>
          <w:p w:rsidR="00F75484" w:rsidRPr="006B43A0" w:rsidRDefault="00F75484" w:rsidP="00F75484">
            <w:pPr>
              <w:rPr>
                <w:rFonts w:asciiTheme="minorHAnsi" w:hAnsiTheme="minorHAnsi" w:cs="Arial"/>
                <w:sz w:val="14"/>
                <w:szCs w:val="14"/>
              </w:rPr>
            </w:pPr>
          </w:p>
        </w:tc>
        <w:tc>
          <w:tcPr>
            <w:tcW w:w="2268" w:type="dxa"/>
          </w:tcPr>
          <w:p w:rsidR="00F75484" w:rsidRPr="006B43A0" w:rsidRDefault="00F75484" w:rsidP="00F75484">
            <w:pPr>
              <w:rPr>
                <w:rFonts w:asciiTheme="minorHAnsi" w:hAnsiTheme="minorHAnsi" w:cs="Arial"/>
                <w:sz w:val="14"/>
                <w:szCs w:val="14"/>
              </w:rPr>
            </w:pPr>
          </w:p>
        </w:tc>
        <w:tc>
          <w:tcPr>
            <w:tcW w:w="2126" w:type="dxa"/>
          </w:tcPr>
          <w:p w:rsidR="00F75484" w:rsidRPr="006B43A0" w:rsidRDefault="00F75484" w:rsidP="00F75484">
            <w:pPr>
              <w:rPr>
                <w:rFonts w:asciiTheme="minorHAnsi" w:hAnsiTheme="minorHAnsi" w:cs="Arial"/>
                <w:sz w:val="14"/>
                <w:szCs w:val="14"/>
              </w:rPr>
            </w:pPr>
          </w:p>
        </w:tc>
        <w:tc>
          <w:tcPr>
            <w:tcW w:w="3420" w:type="dxa"/>
          </w:tcPr>
          <w:p w:rsidR="00F75484" w:rsidRPr="006B43A0" w:rsidRDefault="00F75484" w:rsidP="00F75484">
            <w:pPr>
              <w:rPr>
                <w:rFonts w:asciiTheme="minorHAnsi" w:hAnsiTheme="minorHAnsi" w:cs="Arial"/>
                <w:sz w:val="14"/>
                <w:szCs w:val="14"/>
              </w:rPr>
            </w:pPr>
          </w:p>
        </w:tc>
      </w:tr>
      <w:tr w:rsidR="00F75484" w:rsidRPr="006B43A0" w:rsidTr="000C550E">
        <w:trPr>
          <w:jc w:val="center"/>
        </w:trPr>
        <w:tc>
          <w:tcPr>
            <w:tcW w:w="1984" w:type="dxa"/>
          </w:tcPr>
          <w:p w:rsidR="00F75484" w:rsidRPr="006B43A0" w:rsidRDefault="00F75484" w:rsidP="00F75484">
            <w:pPr>
              <w:rPr>
                <w:rFonts w:asciiTheme="minorHAnsi" w:hAnsiTheme="minorHAnsi" w:cs="Arial"/>
                <w:sz w:val="14"/>
                <w:szCs w:val="14"/>
              </w:rPr>
            </w:pPr>
          </w:p>
          <w:p w:rsidR="00F75484" w:rsidRPr="006B43A0" w:rsidRDefault="00F75484" w:rsidP="00F75484">
            <w:pPr>
              <w:rPr>
                <w:rFonts w:asciiTheme="minorHAnsi" w:hAnsiTheme="minorHAnsi" w:cs="Arial"/>
                <w:sz w:val="14"/>
                <w:szCs w:val="14"/>
              </w:rPr>
            </w:pPr>
          </w:p>
          <w:p w:rsidR="00F75484" w:rsidRPr="006B43A0" w:rsidRDefault="00F75484" w:rsidP="00F75484">
            <w:pPr>
              <w:rPr>
                <w:rFonts w:asciiTheme="minorHAnsi" w:hAnsiTheme="minorHAnsi" w:cs="Arial"/>
                <w:sz w:val="14"/>
                <w:szCs w:val="14"/>
              </w:rPr>
            </w:pPr>
          </w:p>
        </w:tc>
        <w:tc>
          <w:tcPr>
            <w:tcW w:w="2268" w:type="dxa"/>
          </w:tcPr>
          <w:p w:rsidR="00F75484" w:rsidRPr="006B43A0" w:rsidRDefault="00F75484" w:rsidP="00F75484">
            <w:pPr>
              <w:rPr>
                <w:rFonts w:asciiTheme="minorHAnsi" w:hAnsiTheme="minorHAnsi" w:cs="Arial"/>
                <w:sz w:val="14"/>
                <w:szCs w:val="14"/>
              </w:rPr>
            </w:pPr>
          </w:p>
        </w:tc>
        <w:tc>
          <w:tcPr>
            <w:tcW w:w="2126" w:type="dxa"/>
          </w:tcPr>
          <w:p w:rsidR="00F75484" w:rsidRPr="006B43A0" w:rsidRDefault="00F75484" w:rsidP="00F75484">
            <w:pPr>
              <w:rPr>
                <w:rFonts w:asciiTheme="minorHAnsi" w:hAnsiTheme="minorHAnsi" w:cs="Arial"/>
                <w:sz w:val="14"/>
                <w:szCs w:val="14"/>
              </w:rPr>
            </w:pPr>
          </w:p>
        </w:tc>
        <w:tc>
          <w:tcPr>
            <w:tcW w:w="3420" w:type="dxa"/>
          </w:tcPr>
          <w:p w:rsidR="00F75484" w:rsidRPr="006B43A0" w:rsidRDefault="00F75484" w:rsidP="00F75484">
            <w:pPr>
              <w:rPr>
                <w:rFonts w:asciiTheme="minorHAnsi" w:hAnsiTheme="minorHAnsi" w:cs="Arial"/>
                <w:sz w:val="14"/>
                <w:szCs w:val="14"/>
              </w:rPr>
            </w:pPr>
          </w:p>
        </w:tc>
      </w:tr>
      <w:tr w:rsidR="00F75484" w:rsidRPr="006B43A0" w:rsidTr="000C550E">
        <w:trPr>
          <w:jc w:val="center"/>
        </w:trPr>
        <w:tc>
          <w:tcPr>
            <w:tcW w:w="1984" w:type="dxa"/>
            <w:tcBorders>
              <w:bottom w:val="nil"/>
            </w:tcBorders>
          </w:tcPr>
          <w:p w:rsidR="00F75484" w:rsidRPr="006B43A0" w:rsidRDefault="00F75484" w:rsidP="00F75484">
            <w:pPr>
              <w:rPr>
                <w:rFonts w:asciiTheme="minorHAnsi" w:hAnsiTheme="minorHAnsi" w:cs="Arial"/>
                <w:sz w:val="14"/>
                <w:szCs w:val="14"/>
              </w:rPr>
            </w:pPr>
          </w:p>
          <w:p w:rsidR="00F75484" w:rsidRPr="006B43A0" w:rsidRDefault="00F75484" w:rsidP="00F75484">
            <w:pPr>
              <w:rPr>
                <w:rFonts w:asciiTheme="minorHAnsi" w:hAnsiTheme="minorHAnsi" w:cs="Arial"/>
                <w:sz w:val="14"/>
                <w:szCs w:val="14"/>
              </w:rPr>
            </w:pPr>
          </w:p>
          <w:p w:rsidR="00F75484" w:rsidRPr="006B43A0" w:rsidRDefault="00F75484" w:rsidP="00F75484">
            <w:pPr>
              <w:rPr>
                <w:rFonts w:asciiTheme="minorHAnsi" w:hAnsiTheme="minorHAnsi" w:cs="Arial"/>
                <w:sz w:val="14"/>
                <w:szCs w:val="14"/>
              </w:rPr>
            </w:pPr>
          </w:p>
        </w:tc>
        <w:tc>
          <w:tcPr>
            <w:tcW w:w="2268" w:type="dxa"/>
            <w:tcBorders>
              <w:bottom w:val="nil"/>
            </w:tcBorders>
          </w:tcPr>
          <w:p w:rsidR="00F75484" w:rsidRPr="006B43A0" w:rsidRDefault="00F75484" w:rsidP="00F75484">
            <w:pPr>
              <w:rPr>
                <w:rFonts w:asciiTheme="minorHAnsi" w:hAnsiTheme="minorHAnsi" w:cs="Arial"/>
                <w:sz w:val="14"/>
                <w:szCs w:val="14"/>
              </w:rPr>
            </w:pPr>
          </w:p>
        </w:tc>
        <w:tc>
          <w:tcPr>
            <w:tcW w:w="2126" w:type="dxa"/>
            <w:tcBorders>
              <w:bottom w:val="nil"/>
            </w:tcBorders>
          </w:tcPr>
          <w:p w:rsidR="00F75484" w:rsidRPr="006B43A0" w:rsidRDefault="00F75484" w:rsidP="00F75484">
            <w:pPr>
              <w:rPr>
                <w:rFonts w:asciiTheme="minorHAnsi" w:hAnsiTheme="minorHAnsi" w:cs="Arial"/>
                <w:sz w:val="14"/>
                <w:szCs w:val="14"/>
              </w:rPr>
            </w:pPr>
          </w:p>
        </w:tc>
        <w:tc>
          <w:tcPr>
            <w:tcW w:w="3420" w:type="dxa"/>
          </w:tcPr>
          <w:p w:rsidR="00F75484" w:rsidRPr="006B43A0" w:rsidRDefault="00F75484" w:rsidP="00F75484">
            <w:pPr>
              <w:rPr>
                <w:rFonts w:asciiTheme="minorHAnsi" w:hAnsiTheme="minorHAnsi" w:cs="Arial"/>
                <w:sz w:val="14"/>
                <w:szCs w:val="14"/>
              </w:rPr>
            </w:pPr>
          </w:p>
        </w:tc>
      </w:tr>
      <w:tr w:rsidR="00F75484" w:rsidRPr="006B43A0" w:rsidTr="00F75484">
        <w:trPr>
          <w:trHeight w:val="108"/>
          <w:jc w:val="center"/>
        </w:trPr>
        <w:tc>
          <w:tcPr>
            <w:tcW w:w="1984" w:type="dxa"/>
            <w:tcBorders>
              <w:left w:val="nil"/>
              <w:bottom w:val="nil"/>
              <w:right w:val="nil"/>
            </w:tcBorders>
          </w:tcPr>
          <w:p w:rsidR="00F75484" w:rsidRPr="006B43A0" w:rsidRDefault="00F75484" w:rsidP="00F75484">
            <w:pPr>
              <w:rPr>
                <w:rFonts w:asciiTheme="minorHAnsi" w:hAnsiTheme="minorHAnsi" w:cs="Arial"/>
                <w:sz w:val="14"/>
                <w:szCs w:val="14"/>
              </w:rPr>
            </w:pPr>
          </w:p>
        </w:tc>
        <w:tc>
          <w:tcPr>
            <w:tcW w:w="2268" w:type="dxa"/>
            <w:tcBorders>
              <w:left w:val="nil"/>
              <w:bottom w:val="nil"/>
              <w:right w:val="nil"/>
            </w:tcBorders>
          </w:tcPr>
          <w:p w:rsidR="00F75484" w:rsidRPr="006B43A0" w:rsidRDefault="00F75484" w:rsidP="00F75484">
            <w:pPr>
              <w:rPr>
                <w:rFonts w:asciiTheme="minorHAnsi" w:hAnsiTheme="minorHAnsi" w:cs="Arial"/>
                <w:sz w:val="14"/>
                <w:szCs w:val="14"/>
              </w:rPr>
            </w:pPr>
          </w:p>
        </w:tc>
        <w:tc>
          <w:tcPr>
            <w:tcW w:w="2126" w:type="dxa"/>
            <w:tcBorders>
              <w:left w:val="nil"/>
              <w:bottom w:val="nil"/>
            </w:tcBorders>
          </w:tcPr>
          <w:p w:rsidR="00F75484" w:rsidRPr="006B43A0" w:rsidRDefault="00F75484" w:rsidP="00F75484">
            <w:pPr>
              <w:pStyle w:val="Ttulo4"/>
              <w:jc w:val="right"/>
              <w:rPr>
                <w:rFonts w:asciiTheme="minorHAnsi" w:hAnsiTheme="minorHAnsi" w:cs="Arial"/>
                <w:sz w:val="14"/>
                <w:szCs w:val="14"/>
              </w:rPr>
            </w:pPr>
            <w:r>
              <w:rPr>
                <w:rFonts w:asciiTheme="minorHAnsi" w:hAnsiTheme="minorHAnsi" w:cs="Arial"/>
                <w:sz w:val="14"/>
                <w:szCs w:val="14"/>
              </w:rPr>
              <w:t>SUBTOTAL</w:t>
            </w:r>
            <w:r w:rsidRPr="006B43A0">
              <w:rPr>
                <w:rFonts w:asciiTheme="minorHAnsi" w:hAnsiTheme="minorHAnsi" w:cs="Arial"/>
                <w:sz w:val="14"/>
                <w:szCs w:val="14"/>
              </w:rPr>
              <w:t xml:space="preserve">        </w:t>
            </w:r>
          </w:p>
        </w:tc>
        <w:tc>
          <w:tcPr>
            <w:tcW w:w="3420" w:type="dxa"/>
            <w:tcBorders>
              <w:bottom w:val="single" w:sz="4" w:space="0" w:color="auto"/>
            </w:tcBorders>
          </w:tcPr>
          <w:p w:rsidR="00F75484" w:rsidRPr="006B43A0" w:rsidRDefault="00F75484" w:rsidP="00F75484">
            <w:pPr>
              <w:rPr>
                <w:rFonts w:asciiTheme="minorHAnsi" w:hAnsiTheme="minorHAnsi" w:cs="Arial"/>
                <w:sz w:val="14"/>
                <w:szCs w:val="14"/>
              </w:rPr>
            </w:pPr>
          </w:p>
        </w:tc>
      </w:tr>
      <w:tr w:rsidR="00F75484" w:rsidRPr="006B43A0" w:rsidTr="00F75484">
        <w:trPr>
          <w:trHeight w:val="48"/>
          <w:jc w:val="center"/>
        </w:trPr>
        <w:tc>
          <w:tcPr>
            <w:tcW w:w="1984" w:type="dxa"/>
            <w:tcBorders>
              <w:top w:val="nil"/>
              <w:left w:val="nil"/>
              <w:bottom w:val="nil"/>
              <w:right w:val="nil"/>
            </w:tcBorders>
          </w:tcPr>
          <w:p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I.V.A.</w:t>
            </w:r>
          </w:p>
        </w:tc>
        <w:tc>
          <w:tcPr>
            <w:tcW w:w="3420" w:type="dxa"/>
            <w:tcBorders>
              <w:top w:val="single" w:sz="4" w:space="0" w:color="auto"/>
              <w:left w:val="single" w:sz="4" w:space="0" w:color="auto"/>
              <w:bottom w:val="single" w:sz="4" w:space="0" w:color="auto"/>
              <w:right w:val="single" w:sz="4" w:space="0" w:color="auto"/>
            </w:tcBorders>
          </w:tcPr>
          <w:p w:rsidR="00F75484" w:rsidRPr="006B43A0" w:rsidRDefault="00F75484" w:rsidP="00F75484">
            <w:pPr>
              <w:rPr>
                <w:rFonts w:asciiTheme="minorHAnsi" w:hAnsiTheme="minorHAnsi" w:cs="Arial"/>
                <w:sz w:val="14"/>
                <w:szCs w:val="14"/>
              </w:rPr>
            </w:pPr>
          </w:p>
        </w:tc>
      </w:tr>
      <w:tr w:rsidR="00F75484" w:rsidRPr="006B43A0" w:rsidTr="00F75484">
        <w:trPr>
          <w:trHeight w:val="48"/>
          <w:jc w:val="center"/>
        </w:trPr>
        <w:tc>
          <w:tcPr>
            <w:tcW w:w="1984" w:type="dxa"/>
            <w:tcBorders>
              <w:top w:val="nil"/>
              <w:left w:val="nil"/>
              <w:bottom w:val="nil"/>
              <w:right w:val="nil"/>
            </w:tcBorders>
          </w:tcPr>
          <w:p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TOTAL</w:t>
            </w:r>
          </w:p>
        </w:tc>
        <w:tc>
          <w:tcPr>
            <w:tcW w:w="3420" w:type="dxa"/>
            <w:tcBorders>
              <w:top w:val="single" w:sz="4" w:space="0" w:color="auto"/>
              <w:left w:val="single" w:sz="4" w:space="0" w:color="auto"/>
              <w:bottom w:val="single" w:sz="4" w:space="0" w:color="auto"/>
              <w:right w:val="single" w:sz="4" w:space="0" w:color="auto"/>
            </w:tcBorders>
          </w:tcPr>
          <w:p w:rsidR="00F75484" w:rsidRPr="006B43A0" w:rsidRDefault="00F75484" w:rsidP="00F75484">
            <w:pPr>
              <w:rPr>
                <w:rFonts w:asciiTheme="minorHAnsi" w:hAnsiTheme="minorHAnsi" w:cs="Arial"/>
                <w:sz w:val="14"/>
                <w:szCs w:val="14"/>
              </w:rPr>
            </w:pPr>
          </w:p>
        </w:tc>
      </w:tr>
    </w:tbl>
    <w:p w:rsidR="00182B29" w:rsidRDefault="00182B29" w:rsidP="00234ED2">
      <w:pPr>
        <w:ind w:left="851"/>
        <w:rPr>
          <w:rFonts w:asciiTheme="minorHAnsi" w:hAnsiTheme="minorHAnsi"/>
        </w:rPr>
      </w:pPr>
    </w:p>
    <w:p w:rsidR="00182B29" w:rsidRPr="00B1660C" w:rsidRDefault="00182B29" w:rsidP="00234ED2">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34ED2" w:rsidRPr="00B1660C" w:rsidTr="00104B2F">
        <w:trPr>
          <w:trHeight w:val="209"/>
        </w:trPr>
        <w:tc>
          <w:tcPr>
            <w:tcW w:w="1663" w:type="pct"/>
            <w:shd w:val="clear" w:color="auto" w:fill="00CCFF"/>
            <w:vAlign w:val="center"/>
          </w:tcPr>
          <w:p w:rsidR="00234ED2" w:rsidRPr="00666C78" w:rsidRDefault="00234ED2" w:rsidP="00530046">
            <w:pPr>
              <w:jc w:val="center"/>
              <w:rPr>
                <w:rFonts w:asciiTheme="minorHAnsi" w:hAnsiTheme="minorHAnsi"/>
                <w:b/>
                <w:noProof/>
                <w:sz w:val="18"/>
                <w:szCs w:val="16"/>
              </w:rPr>
            </w:pPr>
            <w:r w:rsidRPr="00666C78">
              <w:rPr>
                <w:rFonts w:asciiTheme="minorHAnsi" w:hAnsiTheme="minorHAnsi"/>
                <w:b/>
                <w:noProof/>
                <w:sz w:val="18"/>
                <w:szCs w:val="16"/>
              </w:rPr>
              <w:t>TOTAL GLOBAL SIN I.V.A.</w:t>
            </w:r>
          </w:p>
        </w:tc>
        <w:tc>
          <w:tcPr>
            <w:tcW w:w="1568" w:type="pct"/>
            <w:shd w:val="clear" w:color="auto" w:fill="00CCFF"/>
            <w:vAlign w:val="center"/>
          </w:tcPr>
          <w:p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00CCFF"/>
            <w:vAlign w:val="center"/>
          </w:tcPr>
          <w:p w:rsidR="00234ED2" w:rsidRPr="00666C78" w:rsidRDefault="00234ED2" w:rsidP="00530046">
            <w:pPr>
              <w:jc w:val="center"/>
              <w:rPr>
                <w:rFonts w:asciiTheme="minorHAnsi" w:hAnsiTheme="minorHAnsi"/>
                <w:b/>
                <w:noProof/>
                <w:sz w:val="18"/>
                <w:szCs w:val="16"/>
              </w:rPr>
            </w:pPr>
            <w:r w:rsidRPr="00666C78">
              <w:rPr>
                <w:rFonts w:asciiTheme="minorHAnsi" w:hAnsiTheme="minorHAnsi"/>
                <w:b/>
                <w:noProof/>
                <w:sz w:val="18"/>
                <w:szCs w:val="16"/>
              </w:rPr>
              <w:t>TOTAL GLOBAL CON I.V.A.</w:t>
            </w:r>
          </w:p>
        </w:tc>
      </w:tr>
      <w:tr w:rsidR="00234ED2" w:rsidRPr="00B1660C" w:rsidTr="00B160FB">
        <w:trPr>
          <w:trHeight w:val="203"/>
        </w:trPr>
        <w:tc>
          <w:tcPr>
            <w:tcW w:w="1663" w:type="pct"/>
          </w:tcPr>
          <w:p w:rsidR="00234ED2" w:rsidRPr="00B1660C" w:rsidRDefault="00234ED2" w:rsidP="00182B29">
            <w:pPr>
              <w:spacing w:before="240" w:after="240"/>
              <w:rPr>
                <w:rFonts w:asciiTheme="minorHAnsi" w:hAnsiTheme="minorHAnsi"/>
                <w:noProof/>
                <w:sz w:val="16"/>
                <w:szCs w:val="16"/>
              </w:rPr>
            </w:pPr>
          </w:p>
          <w:p w:rsidR="00234ED2" w:rsidRPr="00B1660C" w:rsidRDefault="00234ED2" w:rsidP="00182B29">
            <w:pPr>
              <w:spacing w:before="240" w:after="240"/>
              <w:rPr>
                <w:rFonts w:asciiTheme="minorHAnsi" w:hAnsiTheme="minorHAnsi"/>
                <w:noProof/>
                <w:sz w:val="16"/>
                <w:szCs w:val="16"/>
              </w:rPr>
            </w:pPr>
          </w:p>
        </w:tc>
        <w:tc>
          <w:tcPr>
            <w:tcW w:w="1568" w:type="pct"/>
          </w:tcPr>
          <w:p w:rsidR="00234ED2" w:rsidRPr="00B1660C" w:rsidRDefault="00234ED2" w:rsidP="00182B29">
            <w:pPr>
              <w:spacing w:before="240" w:after="240"/>
              <w:rPr>
                <w:rFonts w:asciiTheme="minorHAnsi" w:hAnsiTheme="minorHAnsi"/>
                <w:noProof/>
                <w:sz w:val="16"/>
                <w:szCs w:val="16"/>
              </w:rPr>
            </w:pPr>
          </w:p>
        </w:tc>
        <w:tc>
          <w:tcPr>
            <w:tcW w:w="1769" w:type="pct"/>
          </w:tcPr>
          <w:p w:rsidR="00234ED2" w:rsidRPr="00B1660C" w:rsidRDefault="00234ED2" w:rsidP="00182B29">
            <w:pPr>
              <w:spacing w:before="240" w:after="240"/>
              <w:rPr>
                <w:rFonts w:asciiTheme="minorHAnsi" w:hAnsiTheme="minorHAnsi"/>
                <w:noProof/>
                <w:sz w:val="16"/>
                <w:szCs w:val="16"/>
              </w:rPr>
            </w:pPr>
          </w:p>
        </w:tc>
      </w:tr>
    </w:tbl>
    <w:p w:rsidR="008C13EE" w:rsidRDefault="008C13EE" w:rsidP="001F2C25">
      <w:pPr>
        <w:tabs>
          <w:tab w:val="left" w:pos="5245"/>
          <w:tab w:val="left" w:pos="8364"/>
        </w:tabs>
        <w:ind w:left="567"/>
        <w:jc w:val="center"/>
        <w:rPr>
          <w:rFonts w:ascii="Calibri" w:hAnsi="Calibri"/>
        </w:rPr>
      </w:pPr>
    </w:p>
    <w:p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1F2C25" w:rsidRPr="002522C8" w:rsidRDefault="001F2C25" w:rsidP="001F2C25">
      <w:pPr>
        <w:tabs>
          <w:tab w:val="left" w:pos="3686"/>
          <w:tab w:val="left" w:pos="6804"/>
          <w:tab w:val="left" w:pos="7655"/>
          <w:tab w:val="left" w:pos="9356"/>
        </w:tabs>
        <w:ind w:left="567"/>
        <w:rPr>
          <w:rFonts w:ascii="Calibri" w:hAnsi="Calibri"/>
          <w:b/>
        </w:rPr>
      </w:pPr>
    </w:p>
    <w:p w:rsidR="001F2C25" w:rsidRDefault="001F2C25" w:rsidP="001F2C25">
      <w:pPr>
        <w:tabs>
          <w:tab w:val="left" w:pos="4253"/>
          <w:tab w:val="left" w:pos="8080"/>
        </w:tabs>
        <w:ind w:right="1"/>
        <w:jc w:val="center"/>
        <w:rPr>
          <w:rFonts w:ascii="Calibri" w:hAnsi="Calibri"/>
          <w:b/>
        </w:rPr>
      </w:pPr>
      <w:r w:rsidRPr="002522C8">
        <w:rPr>
          <w:rFonts w:ascii="Calibri" w:hAnsi="Calibri"/>
          <w:b/>
        </w:rPr>
        <w:t>*</w:t>
      </w:r>
      <w:r w:rsidR="00A6298E">
        <w:rPr>
          <w:rFonts w:ascii="Calibri" w:hAnsi="Calibri"/>
          <w:b/>
        </w:rPr>
        <w:t>Presentar</w:t>
      </w:r>
      <w:r w:rsidRPr="002522C8">
        <w:rPr>
          <w:rFonts w:ascii="Calibri" w:hAnsi="Calibri"/>
          <w:b/>
        </w:rPr>
        <w:t xml:space="preserve"> en sobre Económico</w:t>
      </w:r>
    </w:p>
    <w:p w:rsidR="001F2C25" w:rsidRDefault="001F2C25" w:rsidP="001F2C25">
      <w:pPr>
        <w:tabs>
          <w:tab w:val="left" w:pos="4253"/>
          <w:tab w:val="left" w:pos="8080"/>
        </w:tabs>
        <w:ind w:right="1"/>
        <w:jc w:val="center"/>
        <w:rPr>
          <w:rFonts w:ascii="Calibri" w:hAnsi="Calibri" w:cs="Arial"/>
          <w:b/>
          <w:bCs/>
        </w:rPr>
      </w:pPr>
      <w:r>
        <w:rPr>
          <w:rFonts w:ascii="Calibri" w:hAnsi="Calibri" w:cs="Arial"/>
          <w:b/>
          <w:bCs/>
        </w:rPr>
        <w:t>*</w:t>
      </w:r>
      <w:r w:rsidR="00A6298E">
        <w:rPr>
          <w:rFonts w:ascii="Calibri" w:hAnsi="Calibri" w:cs="Arial"/>
          <w:b/>
          <w:bCs/>
        </w:rPr>
        <w:t>Incluir en el</w:t>
      </w:r>
      <w:r>
        <w:rPr>
          <w:rFonts w:ascii="Calibri" w:hAnsi="Calibri" w:cs="Arial"/>
          <w:b/>
          <w:bCs/>
        </w:rPr>
        <w:t xml:space="preserve"> sobre económico CD con Propuesta económica en formato EXCEL.</w:t>
      </w:r>
    </w:p>
    <w:p w:rsidR="00182B29" w:rsidRDefault="00182B29" w:rsidP="001F2C25">
      <w:pPr>
        <w:tabs>
          <w:tab w:val="left" w:pos="4253"/>
          <w:tab w:val="left" w:pos="8080"/>
        </w:tabs>
        <w:ind w:right="1"/>
        <w:jc w:val="center"/>
        <w:rPr>
          <w:rFonts w:ascii="Calibri" w:hAnsi="Calibri" w:cs="Arial"/>
          <w:b/>
          <w:bCs/>
        </w:rPr>
      </w:pPr>
    </w:p>
    <w:p w:rsidR="00182B29" w:rsidRDefault="00182B29" w:rsidP="001F2C25">
      <w:pPr>
        <w:tabs>
          <w:tab w:val="left" w:pos="4253"/>
          <w:tab w:val="left" w:pos="8080"/>
        </w:tabs>
        <w:ind w:right="1"/>
        <w:jc w:val="center"/>
        <w:rPr>
          <w:rFonts w:ascii="Calibri" w:hAnsi="Calibri" w:cs="Arial"/>
          <w:b/>
          <w:bCs/>
          <w:i/>
        </w:rPr>
      </w:pPr>
    </w:p>
    <w:p w:rsidR="00104B2F" w:rsidRPr="00A6298E" w:rsidRDefault="00104B2F" w:rsidP="001F2C25">
      <w:pPr>
        <w:tabs>
          <w:tab w:val="left" w:pos="4253"/>
          <w:tab w:val="left" w:pos="8080"/>
        </w:tabs>
        <w:ind w:right="1"/>
        <w:jc w:val="center"/>
        <w:rPr>
          <w:rFonts w:ascii="Calibri" w:hAnsi="Calibri" w:cs="Arial"/>
          <w:b/>
          <w:bCs/>
          <w:i/>
        </w:rPr>
      </w:pPr>
    </w:p>
    <w:p w:rsidR="00566EE4" w:rsidRDefault="00566EE4" w:rsidP="001F2C25">
      <w:pPr>
        <w:tabs>
          <w:tab w:val="left" w:pos="4253"/>
          <w:tab w:val="left" w:pos="8080"/>
        </w:tabs>
        <w:ind w:right="1"/>
        <w:jc w:val="center"/>
        <w:rPr>
          <w:rFonts w:ascii="Calibri" w:hAnsi="Calibri" w:cs="Arial"/>
          <w:b/>
          <w:bCs/>
        </w:rPr>
      </w:pPr>
    </w:p>
    <w:p w:rsidR="003B3E89" w:rsidRDefault="003B3E89" w:rsidP="00104B2F">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rsidR="003B3E89" w:rsidRPr="005B113B" w:rsidRDefault="003B3E89" w:rsidP="003B3E89">
      <w:pPr>
        <w:tabs>
          <w:tab w:val="left" w:pos="4253"/>
          <w:tab w:val="left" w:pos="7938"/>
        </w:tabs>
        <w:jc w:val="right"/>
        <w:rPr>
          <w:rFonts w:ascii="Calibri" w:hAnsi="Calibri" w:cs="Arial"/>
        </w:rPr>
      </w:pPr>
    </w:p>
    <w:p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3B3E89" w:rsidRPr="005B113B" w:rsidRDefault="003B3E89" w:rsidP="003B3E89">
      <w:pPr>
        <w:tabs>
          <w:tab w:val="left" w:pos="4253"/>
          <w:tab w:val="left" w:pos="7938"/>
        </w:tabs>
        <w:rPr>
          <w:rFonts w:ascii="Calibri" w:hAnsi="Calibri" w:cs="Arial"/>
        </w:rPr>
      </w:pPr>
    </w:p>
    <w:p w:rsidR="003B3E89" w:rsidRPr="005B113B" w:rsidRDefault="003B3E89" w:rsidP="003B3E89">
      <w:pPr>
        <w:tabs>
          <w:tab w:val="left" w:pos="4253"/>
          <w:tab w:val="left" w:pos="7938"/>
        </w:tabs>
        <w:rPr>
          <w:rFonts w:ascii="Calibri" w:hAnsi="Calibri" w:cs="Arial"/>
        </w:rPr>
      </w:pPr>
    </w:p>
    <w:p w:rsidR="003B3E89" w:rsidRPr="00572D88" w:rsidRDefault="00104B2F" w:rsidP="003B3E89">
      <w:pPr>
        <w:rPr>
          <w:rFonts w:asciiTheme="minorHAnsi" w:hAnsiTheme="minorHAnsi" w:cs="Arial"/>
          <w:b/>
        </w:rPr>
      </w:pPr>
      <w:r>
        <w:rPr>
          <w:rFonts w:asciiTheme="minorHAnsi" w:hAnsiTheme="minorHAnsi" w:cs="Arial"/>
          <w:b/>
        </w:rPr>
        <w:t>LIC. VICENTE ARTURO LÓPEZ LIMÓN</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104B2F">
        <w:rPr>
          <w:rFonts w:ascii="Calibri" w:hAnsi="Calibri" w:cs="Arial"/>
          <w:b/>
          <w:i/>
        </w:rPr>
        <w:t>,</w:t>
      </w:r>
      <w:r w:rsidRPr="005B113B">
        <w:rPr>
          <w:rFonts w:ascii="Calibri" w:hAnsi="Calibri" w:cs="Arial"/>
          <w:b/>
          <w:i/>
        </w:rPr>
        <w:t xml:space="preserve">  O.P.D.</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rsidR="003B3E89" w:rsidRPr="005B113B" w:rsidRDefault="003B3E89" w:rsidP="003B3E89">
      <w:pPr>
        <w:tabs>
          <w:tab w:val="left" w:pos="4253"/>
          <w:tab w:val="left" w:pos="7938"/>
        </w:tabs>
        <w:rPr>
          <w:rFonts w:ascii="Calibri" w:hAnsi="Calibri" w:cs="Arial"/>
        </w:rPr>
      </w:pPr>
    </w:p>
    <w:p w:rsidR="003B3E89" w:rsidRPr="005B113B" w:rsidRDefault="003B3E89" w:rsidP="003B3E89">
      <w:pPr>
        <w:tabs>
          <w:tab w:val="left" w:pos="1985"/>
          <w:tab w:val="left" w:pos="6096"/>
          <w:tab w:val="left" w:pos="8647"/>
        </w:tabs>
        <w:rPr>
          <w:rFonts w:ascii="Calibri" w:hAnsi="Calibri" w:cs="Arial"/>
        </w:rPr>
      </w:pPr>
    </w:p>
    <w:p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104B2F">
        <w:rPr>
          <w:rFonts w:ascii="Calibri" w:hAnsi="Calibri" w:cs="Arial"/>
        </w:rPr>
        <w:t>,</w:t>
      </w:r>
      <w:r w:rsidRPr="005B113B">
        <w:rPr>
          <w:rFonts w:ascii="Calibri" w:hAnsi="Calibri" w:cs="Arial"/>
        </w:rPr>
        <w:t xml:space="preserve"> O.P.D.</w:t>
      </w:r>
    </w:p>
    <w:p w:rsidR="003B3E89" w:rsidRPr="005B113B" w:rsidRDefault="003B3E89" w:rsidP="003B3E89">
      <w:pPr>
        <w:tabs>
          <w:tab w:val="left" w:pos="8080"/>
        </w:tabs>
        <w:jc w:val="both"/>
        <w:rPr>
          <w:rFonts w:ascii="Calibri" w:hAnsi="Calibri" w:cs="Arial"/>
        </w:rPr>
      </w:pPr>
    </w:p>
    <w:p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104B2F">
        <w:rPr>
          <w:rFonts w:ascii="Calibri" w:hAnsi="Calibri" w:cs="Arial"/>
        </w:rPr>
        <w:t>,</w:t>
      </w:r>
      <w:r w:rsidRPr="005B113B">
        <w:rPr>
          <w:rFonts w:ascii="Calibri" w:hAnsi="Calibri" w:cs="Arial"/>
        </w:rPr>
        <w:t xml:space="preserve"> O.P.D.</w:t>
      </w:r>
    </w:p>
    <w:p w:rsidR="003B3E89" w:rsidRPr="005B113B" w:rsidRDefault="003B3E89" w:rsidP="003B3E89">
      <w:pPr>
        <w:tabs>
          <w:tab w:val="left" w:pos="5245"/>
          <w:tab w:val="left" w:pos="7655"/>
        </w:tabs>
        <w:rPr>
          <w:rFonts w:ascii="Calibri" w:hAnsi="Calibri" w:cs="Arial"/>
          <w:b/>
        </w:rPr>
      </w:pPr>
    </w:p>
    <w:p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3B3E89" w:rsidRPr="005B113B" w:rsidRDefault="003B3E89" w:rsidP="003B3E89">
      <w:pPr>
        <w:tabs>
          <w:tab w:val="left" w:pos="5245"/>
          <w:tab w:val="left" w:pos="7655"/>
        </w:tabs>
        <w:rPr>
          <w:rFonts w:ascii="Calibri" w:hAnsi="Calibri" w:cs="Arial"/>
        </w:rPr>
      </w:pPr>
    </w:p>
    <w:p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3D3651">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rsidR="003B3E89" w:rsidRPr="005B113B" w:rsidRDefault="003B3E89" w:rsidP="003B3E89">
      <w:pPr>
        <w:tabs>
          <w:tab w:val="left" w:pos="5245"/>
          <w:tab w:val="left" w:pos="7655"/>
        </w:tabs>
        <w:rPr>
          <w:rFonts w:ascii="Calibri" w:hAnsi="Calibri" w:cs="Arial"/>
        </w:rPr>
      </w:pP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rsidR="003B3E89" w:rsidRPr="005B113B" w:rsidRDefault="003B3E89" w:rsidP="003B3E89">
      <w:pPr>
        <w:tabs>
          <w:tab w:val="left" w:pos="5245"/>
          <w:tab w:val="left" w:pos="7655"/>
        </w:tabs>
        <w:jc w:val="center"/>
        <w:rPr>
          <w:rFonts w:ascii="Calibri" w:hAnsi="Calibri" w:cs="Arial"/>
        </w:rPr>
      </w:pPr>
    </w:p>
    <w:p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3B3E89" w:rsidRPr="005B113B" w:rsidRDefault="003B3E89" w:rsidP="003B3E89">
      <w:pPr>
        <w:tabs>
          <w:tab w:val="left" w:pos="5245"/>
          <w:tab w:val="left" w:pos="7655"/>
        </w:tabs>
        <w:rPr>
          <w:rFonts w:ascii="Calibri" w:hAnsi="Calibri" w:cs="Arial"/>
        </w:rPr>
      </w:pPr>
    </w:p>
    <w:p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rsidR="003D3651" w:rsidRDefault="003D3651" w:rsidP="003B3E89">
      <w:pPr>
        <w:tabs>
          <w:tab w:val="left" w:pos="5245"/>
          <w:tab w:val="left" w:pos="7655"/>
        </w:tabs>
        <w:rPr>
          <w:rFonts w:ascii="Calibri" w:hAnsi="Calibri" w:cs="Arial"/>
          <w:b/>
          <w:i/>
          <w:u w:val="single"/>
        </w:rPr>
      </w:pPr>
    </w:p>
    <w:p w:rsidR="003D3651" w:rsidRDefault="003D3651" w:rsidP="003B3E89">
      <w:pPr>
        <w:tabs>
          <w:tab w:val="left" w:pos="5245"/>
          <w:tab w:val="left" w:pos="7655"/>
        </w:tabs>
        <w:rPr>
          <w:rFonts w:ascii="Calibri" w:hAnsi="Calibri" w:cs="Arial"/>
          <w:b/>
          <w:i/>
          <w:u w:val="single"/>
        </w:rPr>
      </w:pPr>
    </w:p>
    <w:p w:rsidR="00BA09CD" w:rsidRPr="00C40ADF" w:rsidRDefault="00BA09CD" w:rsidP="00104B2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rsidR="00BA09CD" w:rsidRPr="00C40ADF" w:rsidRDefault="00BA09CD" w:rsidP="00BA09CD">
      <w:pPr>
        <w:tabs>
          <w:tab w:val="left" w:pos="4253"/>
          <w:tab w:val="left" w:pos="8080"/>
        </w:tabs>
        <w:ind w:right="1"/>
        <w:jc w:val="center"/>
        <w:rPr>
          <w:rFonts w:ascii="Calibri" w:hAnsi="Calibri" w:cs="Arial"/>
          <w:b/>
          <w:bCs/>
        </w:rPr>
      </w:pP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BA09CD" w:rsidRPr="00B300E6" w:rsidRDefault="00BA09CD" w:rsidP="00BA09CD">
      <w:pPr>
        <w:tabs>
          <w:tab w:val="left" w:pos="4253"/>
          <w:tab w:val="left" w:pos="7938"/>
        </w:tabs>
        <w:ind w:right="-91"/>
        <w:jc w:val="right"/>
        <w:rPr>
          <w:rFonts w:ascii="Calibri" w:hAnsi="Calibri" w:cs="Arial"/>
          <w:b/>
          <w:bCs/>
          <w:lang w:val="es-MX"/>
        </w:rPr>
      </w:pPr>
    </w:p>
    <w:p w:rsidR="00BA09CD" w:rsidRPr="00C40ADF" w:rsidRDefault="00BA09CD" w:rsidP="00BA09CD">
      <w:pPr>
        <w:tabs>
          <w:tab w:val="left" w:pos="4253"/>
          <w:tab w:val="left" w:pos="7938"/>
        </w:tabs>
        <w:ind w:right="-91"/>
        <w:jc w:val="right"/>
        <w:rPr>
          <w:rFonts w:ascii="Calibri" w:hAnsi="Calibri" w:cs="Arial"/>
          <w:b/>
          <w:bCs/>
        </w:rPr>
      </w:pPr>
    </w:p>
    <w:p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p w:rsidR="00BA09CD" w:rsidRDefault="00BA09CD" w:rsidP="00BA09CD">
      <w:pPr>
        <w:tabs>
          <w:tab w:val="left" w:pos="4253"/>
          <w:tab w:val="left" w:pos="7938"/>
        </w:tabs>
        <w:ind w:right="-91"/>
        <w:jc w:val="right"/>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rsidTr="003632F9">
        <w:trPr>
          <w:trHeight w:val="360"/>
          <w:jc w:val="center"/>
        </w:trPr>
        <w:tc>
          <w:tcPr>
            <w:tcW w:w="4962" w:type="dxa"/>
          </w:tcPr>
          <w:p w:rsidR="00BA09CD" w:rsidRPr="00C40ADF" w:rsidRDefault="00BA09CD" w:rsidP="003632F9">
            <w:pPr>
              <w:tabs>
                <w:tab w:val="left" w:pos="5103"/>
                <w:tab w:val="left" w:pos="8080"/>
              </w:tabs>
              <w:jc w:val="center"/>
              <w:rPr>
                <w:rFonts w:ascii="Calibri" w:hAnsi="Calibri"/>
                <w:sz w:val="22"/>
              </w:rPr>
            </w:pPr>
          </w:p>
        </w:tc>
        <w:tc>
          <w:tcPr>
            <w:tcW w:w="2215" w:type="dxa"/>
            <w:vAlign w:val="center"/>
          </w:tcPr>
          <w:p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BA09CD" w:rsidRPr="00B300E6" w:rsidRDefault="00BA09CD" w:rsidP="003632F9">
            <w:pPr>
              <w:jc w:val="center"/>
              <w:rPr>
                <w:rFonts w:ascii="Calibri" w:hAnsi="Calibri"/>
                <w:b/>
                <w:sz w:val="22"/>
              </w:rPr>
            </w:pPr>
            <w:r w:rsidRPr="00B300E6">
              <w:rPr>
                <w:rFonts w:ascii="Calibri" w:hAnsi="Calibri"/>
                <w:b/>
                <w:sz w:val="22"/>
              </w:rPr>
              <w:t>Proposiciones</w:t>
            </w:r>
          </w:p>
          <w:p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rsidTr="003632F9">
        <w:trPr>
          <w:trHeight w:val="1108"/>
          <w:jc w:val="center"/>
        </w:trPr>
        <w:tc>
          <w:tcPr>
            <w:tcW w:w="4962" w:type="dxa"/>
            <w:vAlign w:val="center"/>
          </w:tcPr>
          <w:p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BA09CD" w:rsidRPr="00C40ADF" w:rsidRDefault="00BA09CD" w:rsidP="003632F9">
            <w:pPr>
              <w:jc w:val="center"/>
              <w:rPr>
                <w:rFonts w:ascii="Calibri" w:hAnsi="Calibri"/>
                <w:sz w:val="22"/>
              </w:rPr>
            </w:pPr>
            <w:r w:rsidRPr="00C40ADF">
              <w:rPr>
                <w:rFonts w:ascii="Calibri" w:hAnsi="Calibri"/>
                <w:sz w:val="22"/>
              </w:rPr>
              <w:t>(                )</w:t>
            </w:r>
          </w:p>
        </w:tc>
      </w:tr>
    </w:tbl>
    <w:p w:rsidR="00BA09CD" w:rsidRPr="00C40ADF" w:rsidRDefault="00BA09CD" w:rsidP="00BA09CD">
      <w:pPr>
        <w:tabs>
          <w:tab w:val="left" w:pos="5103"/>
          <w:tab w:val="left" w:pos="8080"/>
        </w:tabs>
        <w:ind w:left="567"/>
        <w:jc w:val="center"/>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rsidTr="003632F9">
        <w:trPr>
          <w:trHeight w:val="1055"/>
          <w:jc w:val="center"/>
        </w:trPr>
        <w:tc>
          <w:tcPr>
            <w:tcW w:w="3106"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r>
      <w:tr w:rsidR="00BA09CD" w:rsidRPr="002522C8" w:rsidTr="003632F9">
        <w:trPr>
          <w:jc w:val="center"/>
        </w:trPr>
        <w:tc>
          <w:tcPr>
            <w:tcW w:w="3106"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rsidR="00BA09CD" w:rsidRPr="00C40ADF" w:rsidRDefault="00BA09CD" w:rsidP="00BA09CD">
      <w:pPr>
        <w:tabs>
          <w:tab w:val="left" w:pos="5103"/>
          <w:tab w:val="left" w:pos="8080"/>
        </w:tabs>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Default="00BA09CD" w:rsidP="00BA09CD">
      <w:pPr>
        <w:tabs>
          <w:tab w:val="left" w:pos="1985"/>
          <w:tab w:val="left" w:pos="6096"/>
          <w:tab w:val="left" w:pos="8647"/>
        </w:tabs>
        <w:ind w:left="567"/>
        <w:rPr>
          <w:rFonts w:ascii="Calibri" w:hAnsi="Calibri"/>
          <w:sz w:val="22"/>
        </w:rPr>
      </w:pPr>
    </w:p>
    <w:p w:rsidR="00BA09CD" w:rsidRPr="00C40ADF" w:rsidRDefault="00BA09CD" w:rsidP="00BA09CD">
      <w:pPr>
        <w:tabs>
          <w:tab w:val="left" w:pos="1985"/>
          <w:tab w:val="left" w:pos="6096"/>
          <w:tab w:val="left" w:pos="8647"/>
        </w:tabs>
        <w:ind w:left="567"/>
        <w:rPr>
          <w:rFonts w:ascii="Calibri" w:hAnsi="Calibri"/>
          <w:sz w:val="22"/>
        </w:rPr>
      </w:pPr>
    </w:p>
    <w:p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rsidR="00CA04EA" w:rsidRDefault="00CA04EA" w:rsidP="00BA09CD">
      <w:pPr>
        <w:tabs>
          <w:tab w:val="left" w:pos="1985"/>
          <w:tab w:val="left" w:pos="6096"/>
          <w:tab w:val="left" w:pos="8647"/>
        </w:tabs>
        <w:ind w:left="567"/>
        <w:jc w:val="center"/>
        <w:rPr>
          <w:rFonts w:ascii="Calibri" w:hAnsi="Calibri"/>
          <w:b/>
          <w:i/>
          <w:sz w:val="22"/>
        </w:rPr>
      </w:pPr>
    </w:p>
    <w:p w:rsidR="00F372BA" w:rsidRDefault="00F372BA" w:rsidP="00BA09CD">
      <w:pPr>
        <w:tabs>
          <w:tab w:val="left" w:pos="1985"/>
          <w:tab w:val="left" w:pos="6096"/>
          <w:tab w:val="left" w:pos="8647"/>
        </w:tabs>
        <w:ind w:left="567"/>
        <w:jc w:val="center"/>
        <w:rPr>
          <w:rFonts w:ascii="Calibri" w:hAnsi="Calibri"/>
          <w:b/>
          <w:i/>
          <w:sz w:val="22"/>
        </w:rPr>
      </w:pPr>
    </w:p>
    <w:p w:rsidR="00104B2F" w:rsidRDefault="00104B2F" w:rsidP="00BA09CD">
      <w:pPr>
        <w:tabs>
          <w:tab w:val="left" w:pos="1985"/>
          <w:tab w:val="left" w:pos="6096"/>
          <w:tab w:val="left" w:pos="8647"/>
        </w:tabs>
        <w:ind w:left="567"/>
        <w:jc w:val="center"/>
        <w:rPr>
          <w:rFonts w:ascii="Calibri" w:hAnsi="Calibri"/>
          <w:b/>
          <w:i/>
          <w:sz w:val="22"/>
        </w:rPr>
      </w:pPr>
    </w:p>
    <w:p w:rsidR="00104B2F" w:rsidRDefault="00104B2F" w:rsidP="00BA09CD">
      <w:pPr>
        <w:tabs>
          <w:tab w:val="left" w:pos="1985"/>
          <w:tab w:val="left" w:pos="6096"/>
          <w:tab w:val="left" w:pos="8647"/>
        </w:tabs>
        <w:ind w:left="567"/>
        <w:jc w:val="center"/>
        <w:rPr>
          <w:rFonts w:ascii="Calibri" w:hAnsi="Calibri"/>
          <w:b/>
          <w:i/>
          <w:sz w:val="22"/>
        </w:rPr>
      </w:pPr>
    </w:p>
    <w:p w:rsidR="00CA04EA" w:rsidRPr="00C40ADF" w:rsidRDefault="00CA04EA" w:rsidP="00104B2F">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104B2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de </w:t>
      </w:r>
      <w:r w:rsidR="00566EE4">
        <w:rPr>
          <w:rFonts w:ascii="Calibri" w:hAnsi="Calibri" w:cs="Calibri"/>
          <w:sz w:val="20"/>
          <w:szCs w:val="20"/>
        </w:rPr>
        <w:t>_____</w:t>
      </w:r>
    </w:p>
    <w:p w:rsidR="00CA04EA" w:rsidRPr="00B63CD0" w:rsidRDefault="00CA04EA" w:rsidP="00CA04EA">
      <w:pPr>
        <w:pStyle w:val="Default"/>
        <w:rPr>
          <w:rFonts w:ascii="Calibri" w:hAnsi="Calibri" w:cs="Calibri"/>
          <w:sz w:val="20"/>
          <w:szCs w:val="20"/>
        </w:rPr>
      </w:pPr>
    </w:p>
    <w:p w:rsidR="00CA04EA" w:rsidRPr="00B63CD0" w:rsidRDefault="00104B2F" w:rsidP="00CA04EA">
      <w:pPr>
        <w:pStyle w:val="Default"/>
        <w:rPr>
          <w:rFonts w:ascii="Calibri" w:hAnsi="Calibri" w:cs="Calibri"/>
          <w:b/>
          <w:sz w:val="20"/>
          <w:szCs w:val="20"/>
        </w:rPr>
      </w:pPr>
      <w:r>
        <w:rPr>
          <w:rFonts w:asciiTheme="minorHAnsi" w:hAnsiTheme="minorHAnsi" w:cs="Arial"/>
          <w:b/>
          <w:sz w:val="20"/>
          <w:szCs w:val="20"/>
        </w:rPr>
        <w:t>LIC. VICENTE ARTURO LÓPEZ LIMÓN</w:t>
      </w:r>
    </w:p>
    <w:p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rsidR="00CA04EA" w:rsidRPr="00B63CD0" w:rsidRDefault="00CA04EA" w:rsidP="00CA04EA">
      <w:pPr>
        <w:pStyle w:val="Default"/>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BC6102">
        <w:rPr>
          <w:rFonts w:ascii="Calibri" w:hAnsi="Calibri" w:cs="Calibri"/>
          <w:b/>
          <w:bCs/>
          <w:sz w:val="20"/>
          <w:szCs w:val="20"/>
        </w:rPr>
        <w:t>LP-919044992-N79-2021</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4110B9">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775A3C">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775A3C">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CA04EA" w:rsidRPr="00B63CD0" w:rsidRDefault="00CA04EA" w:rsidP="00CA04EA">
      <w:pPr>
        <w:rPr>
          <w:rFonts w:ascii="Calibri" w:hAnsi="Calibri"/>
          <w:lang w:val="es-MX"/>
        </w:rPr>
      </w:pPr>
    </w:p>
    <w:p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rsidTr="00357A32">
        <w:trPr>
          <w:trHeight w:val="457"/>
          <w:jc w:val="center"/>
        </w:trPr>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rsidR="00CA04EA" w:rsidRPr="00B63CD0" w:rsidRDefault="00CA04EA" w:rsidP="00CA04EA">
      <w:pPr>
        <w:tabs>
          <w:tab w:val="left" w:pos="5245"/>
          <w:tab w:val="left" w:pos="7655"/>
        </w:tabs>
        <w:ind w:right="-91"/>
        <w:rPr>
          <w:rFonts w:ascii="Calibri" w:hAnsi="Calibri" w:cs="Arial"/>
          <w:b/>
          <w:i/>
        </w:rPr>
      </w:pPr>
    </w:p>
    <w:p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566EE4" w:rsidRDefault="00566EE4" w:rsidP="00566EE4">
      <w:pPr>
        <w:jc w:val="center"/>
        <w:rPr>
          <w:rFonts w:ascii="Calibri" w:hAnsi="Calibri" w:cs="Arial"/>
          <w:b/>
          <w:i/>
          <w:sz w:val="18"/>
        </w:rPr>
      </w:pPr>
    </w:p>
    <w:p w:rsidR="004110B9" w:rsidRDefault="004110B9" w:rsidP="00566EE4">
      <w:pPr>
        <w:jc w:val="center"/>
        <w:rPr>
          <w:rFonts w:ascii="Calibri" w:hAnsi="Calibri" w:cs="Arial"/>
          <w:b/>
          <w:i/>
          <w:sz w:val="18"/>
        </w:rPr>
      </w:pPr>
    </w:p>
    <w:p w:rsidR="00A6298E" w:rsidRDefault="00A6298E" w:rsidP="00566EE4">
      <w:pPr>
        <w:jc w:val="center"/>
        <w:rPr>
          <w:rFonts w:ascii="Calibri" w:hAnsi="Calibri" w:cs="Arial"/>
          <w:b/>
          <w:i/>
          <w:sz w:val="18"/>
        </w:rPr>
      </w:pPr>
    </w:p>
    <w:p w:rsidR="00246FF0" w:rsidRDefault="00246FF0" w:rsidP="00566EE4">
      <w:pPr>
        <w:jc w:val="center"/>
        <w:rPr>
          <w:rFonts w:ascii="Calibri" w:hAnsi="Calibri" w:cs="Arial"/>
          <w:b/>
          <w:i/>
          <w:sz w:val="18"/>
        </w:rPr>
      </w:pPr>
    </w:p>
    <w:p w:rsidR="00775A3C" w:rsidRDefault="00775A3C" w:rsidP="00566EE4">
      <w:pPr>
        <w:jc w:val="center"/>
        <w:rPr>
          <w:rFonts w:ascii="Calibri" w:hAnsi="Calibri" w:cs="Arial"/>
          <w:b/>
          <w:i/>
          <w:sz w:val="18"/>
        </w:rPr>
      </w:pPr>
    </w:p>
    <w:p w:rsidR="00BA09CD" w:rsidRPr="001C3B83" w:rsidRDefault="00BA09CD" w:rsidP="00775A3C">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rsidR="00387D16" w:rsidRPr="002128B5" w:rsidRDefault="00387D16" w:rsidP="00387D16">
      <w:pPr>
        <w:jc w:val="center"/>
        <w:rPr>
          <w:rFonts w:ascii="Calibri" w:hAnsi="Calibri" w:cs="Arial"/>
          <w:b/>
          <w:sz w:val="16"/>
          <w:szCs w:val="16"/>
        </w:rPr>
      </w:pPr>
      <w:r w:rsidRPr="002128B5">
        <w:rPr>
          <w:rFonts w:ascii="Calibri" w:hAnsi="Calibri" w:cs="Arial"/>
          <w:b/>
          <w:sz w:val="16"/>
          <w:szCs w:val="16"/>
        </w:rPr>
        <w:t>INFORMACIÓN SOBRE LA COMPAÑIA</w:t>
      </w:r>
    </w:p>
    <w:p w:rsidR="00387D16" w:rsidRPr="002128B5" w:rsidRDefault="00387D16" w:rsidP="00387D16">
      <w:pPr>
        <w:jc w:val="center"/>
        <w:rPr>
          <w:rFonts w:ascii="Calibri" w:hAnsi="Calibri" w:cs="Arial"/>
          <w:b/>
          <w:sz w:val="16"/>
          <w:szCs w:val="16"/>
          <w:u w:val="single"/>
        </w:rPr>
      </w:pPr>
    </w:p>
    <w:p w:rsidR="00387D16" w:rsidRPr="002128B5" w:rsidRDefault="00387D16" w:rsidP="00387D16">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rsidR="00387D16" w:rsidRPr="002128B5" w:rsidRDefault="00387D16" w:rsidP="00387D16">
      <w:pPr>
        <w:tabs>
          <w:tab w:val="left" w:pos="1985"/>
        </w:tabs>
        <w:jc w:val="both"/>
        <w:rPr>
          <w:rFonts w:ascii="Calibri" w:hAnsi="Calibri" w:cs="Arial"/>
          <w:sz w:val="16"/>
          <w:szCs w:val="16"/>
        </w:rPr>
      </w:pPr>
    </w:p>
    <w:p w:rsidR="00387D16" w:rsidRPr="002128B5" w:rsidRDefault="00387D16" w:rsidP="00387D16">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rsidR="00387D16" w:rsidRPr="002128B5" w:rsidRDefault="00387D16" w:rsidP="00387D16">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387D16" w:rsidRPr="002128B5" w:rsidRDefault="00387D16" w:rsidP="00387D16">
      <w:pPr>
        <w:tabs>
          <w:tab w:val="left" w:pos="1985"/>
        </w:tabs>
        <w:jc w:val="both"/>
        <w:rPr>
          <w:rFonts w:ascii="Calibri" w:hAnsi="Calibri" w:cs="Arial"/>
          <w:sz w:val="16"/>
          <w:szCs w:val="16"/>
        </w:rPr>
      </w:pPr>
    </w:p>
    <w:p w:rsidR="00387D16" w:rsidRPr="00BB2577" w:rsidRDefault="00387D16" w:rsidP="00387D16">
      <w:pPr>
        <w:tabs>
          <w:tab w:val="left" w:pos="1985"/>
        </w:tabs>
        <w:jc w:val="both"/>
        <w:rPr>
          <w:rFonts w:ascii="Calibri" w:hAnsi="Calibri" w:cs="Arial"/>
          <w:sz w:val="16"/>
          <w:szCs w:val="16"/>
        </w:rPr>
      </w:pPr>
      <w:r w:rsidRPr="00BB2577">
        <w:rPr>
          <w:rFonts w:ascii="Calibri" w:hAnsi="Calibri" w:cs="Arial"/>
          <w:sz w:val="16"/>
          <w:szCs w:val="16"/>
        </w:rPr>
        <w:t>Registro Federal de Contribuyentes:</w:t>
      </w:r>
    </w:p>
    <w:p w:rsidR="00387D16" w:rsidRPr="00BB2577" w:rsidRDefault="00387D16" w:rsidP="00387D16">
      <w:pPr>
        <w:tabs>
          <w:tab w:val="left" w:pos="1985"/>
        </w:tabs>
        <w:jc w:val="both"/>
        <w:rPr>
          <w:rFonts w:ascii="Calibri" w:hAnsi="Calibri" w:cs="Arial"/>
          <w:sz w:val="16"/>
          <w:szCs w:val="16"/>
        </w:rPr>
      </w:pPr>
      <w:r w:rsidRPr="00BB2577">
        <w:rPr>
          <w:rFonts w:ascii="Calibri" w:hAnsi="Calibri" w:cs="Arial"/>
          <w:sz w:val="16"/>
          <w:szCs w:val="16"/>
        </w:rPr>
        <w:t>Domicilio: Calle y Número, Colonia, Delegación o Municipio, Entidad, Código Postal.</w:t>
      </w:r>
    </w:p>
    <w:p w:rsidR="00387D16" w:rsidRPr="00BB2577" w:rsidRDefault="00387D16" w:rsidP="00387D16">
      <w:pPr>
        <w:tabs>
          <w:tab w:val="left" w:pos="1985"/>
        </w:tabs>
        <w:jc w:val="both"/>
        <w:rPr>
          <w:rFonts w:ascii="Calibri" w:hAnsi="Calibri" w:cs="Arial"/>
          <w:sz w:val="16"/>
          <w:szCs w:val="16"/>
        </w:rPr>
      </w:pPr>
      <w:r w:rsidRPr="00BB2577">
        <w:rPr>
          <w:rFonts w:ascii="Calibri" w:hAnsi="Calibri" w:cs="Arial"/>
          <w:sz w:val="16"/>
          <w:szCs w:val="16"/>
        </w:rPr>
        <w:t xml:space="preserve">Teléfonos: </w:t>
      </w:r>
    </w:p>
    <w:p w:rsidR="00387D16" w:rsidRPr="00BB2577" w:rsidRDefault="00387D16" w:rsidP="00387D16">
      <w:pPr>
        <w:tabs>
          <w:tab w:val="left" w:pos="1985"/>
        </w:tabs>
        <w:jc w:val="both"/>
        <w:rPr>
          <w:rFonts w:ascii="Calibri" w:hAnsi="Calibri" w:cs="Arial"/>
          <w:sz w:val="16"/>
          <w:szCs w:val="16"/>
        </w:rPr>
      </w:pPr>
      <w:r w:rsidRPr="00BB2577">
        <w:rPr>
          <w:rFonts w:ascii="Calibri" w:hAnsi="Calibri" w:cs="Arial"/>
          <w:sz w:val="16"/>
          <w:szCs w:val="16"/>
        </w:rPr>
        <w:t>Correo Electrónico:</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No. de la escritura pública en la que consta su acta constitutiva: Fecha:</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Nombre, número y lugar del Notario Público ante el cual se dió fe de la misma:</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Datos de inscripción ante el Registro Público de la Propiedad y del Comercio.</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Relación de accionistas.-</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Apellido Paterno: Apellido Materno: Nombre (s) (Denominación)</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Descripción del objeto social:</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Reformas al acta constitutiva:</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Monto de ventas totales del Ejercicio Fiscal 2020:</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Nombre del apoderado o representante:</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Datos del documento mediante el cual acredita su personalidad y facultades.-</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Escritura pública número: Fecha:</w:t>
      </w:r>
      <w:bookmarkStart w:id="0" w:name="_GoBack"/>
      <w:bookmarkEnd w:id="0"/>
    </w:p>
    <w:p w:rsidR="00387D16" w:rsidRPr="00BB2577" w:rsidRDefault="00387D16" w:rsidP="00387D16">
      <w:pPr>
        <w:jc w:val="both"/>
        <w:rPr>
          <w:rFonts w:ascii="Calibri" w:hAnsi="Calibri" w:cs="Arial"/>
          <w:sz w:val="16"/>
          <w:szCs w:val="16"/>
        </w:rPr>
      </w:pPr>
      <w:r w:rsidRPr="00BB2577">
        <w:rPr>
          <w:rFonts w:ascii="Calibri" w:hAnsi="Calibri" w:cs="Arial"/>
          <w:sz w:val="16"/>
          <w:szCs w:val="16"/>
        </w:rPr>
        <w:t>Nombre, número y lugar del Notario Público ante el cual se otorgó</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Datos de inscripción ante el Registro Público de la Propiedad y del Comercio.</w:t>
      </w:r>
    </w:p>
    <w:p w:rsidR="00387D16" w:rsidRPr="00BB2577" w:rsidRDefault="00387D16" w:rsidP="00387D16">
      <w:pPr>
        <w:jc w:val="center"/>
        <w:rPr>
          <w:rFonts w:ascii="Calibri" w:hAnsi="Calibri" w:cs="Arial"/>
          <w:sz w:val="16"/>
          <w:szCs w:val="16"/>
        </w:rPr>
      </w:pPr>
    </w:p>
    <w:p w:rsidR="00387D16" w:rsidRPr="00BB2577" w:rsidRDefault="00387D16" w:rsidP="00387D16">
      <w:pPr>
        <w:jc w:val="center"/>
        <w:rPr>
          <w:rFonts w:ascii="Calibri" w:hAnsi="Calibri" w:cs="Arial"/>
          <w:b/>
          <w:sz w:val="16"/>
          <w:szCs w:val="16"/>
        </w:rPr>
      </w:pPr>
      <w:r w:rsidRPr="00BB2577">
        <w:rPr>
          <w:rFonts w:ascii="Calibri" w:hAnsi="Calibri" w:cs="Arial"/>
          <w:b/>
          <w:sz w:val="16"/>
          <w:szCs w:val="16"/>
        </w:rPr>
        <w:t>(Lugar y fecha)</w:t>
      </w:r>
    </w:p>
    <w:p w:rsidR="00387D16" w:rsidRPr="00BB2577" w:rsidRDefault="00387D16" w:rsidP="00387D16">
      <w:pPr>
        <w:jc w:val="center"/>
        <w:rPr>
          <w:rFonts w:ascii="Calibri" w:hAnsi="Calibri" w:cs="Arial"/>
          <w:b/>
          <w:sz w:val="16"/>
          <w:szCs w:val="16"/>
        </w:rPr>
      </w:pPr>
      <w:r w:rsidRPr="00BB2577">
        <w:rPr>
          <w:rFonts w:ascii="Calibri" w:hAnsi="Calibri" w:cs="Arial"/>
          <w:b/>
          <w:sz w:val="16"/>
          <w:szCs w:val="16"/>
        </w:rPr>
        <w:t>Protesto lo necesario.</w:t>
      </w:r>
    </w:p>
    <w:p w:rsidR="00387D16" w:rsidRPr="00BB2577" w:rsidRDefault="00387D16" w:rsidP="00387D16">
      <w:pPr>
        <w:jc w:val="center"/>
        <w:rPr>
          <w:rFonts w:ascii="Calibri" w:hAnsi="Calibri" w:cs="Arial"/>
          <w:b/>
          <w:sz w:val="16"/>
          <w:szCs w:val="16"/>
        </w:rPr>
      </w:pPr>
      <w:r w:rsidRPr="00BB2577">
        <w:rPr>
          <w:rFonts w:ascii="Calibri" w:hAnsi="Calibri" w:cs="Arial"/>
          <w:b/>
          <w:sz w:val="16"/>
          <w:szCs w:val="16"/>
        </w:rPr>
        <w:t>(firma)</w:t>
      </w:r>
    </w:p>
    <w:p w:rsidR="00387D16" w:rsidRPr="00BB2577" w:rsidRDefault="00387D16" w:rsidP="00387D16">
      <w:pPr>
        <w:jc w:val="both"/>
        <w:rPr>
          <w:rFonts w:ascii="Calibri" w:hAnsi="Calibri" w:cs="Arial"/>
          <w:sz w:val="18"/>
        </w:rPr>
      </w:pPr>
      <w:r w:rsidRPr="00BB2577">
        <w:rPr>
          <w:rFonts w:ascii="Calibri" w:hAnsi="Calibri" w:cs="Arial"/>
          <w:sz w:val="18"/>
        </w:rPr>
        <w:t xml:space="preserve">Notas (Toda la información solicitada a continuación se deberá presentar en CD o USB en formato de Word, pdf o excel): </w:t>
      </w:r>
    </w:p>
    <w:p w:rsidR="00387D16" w:rsidRPr="00BB2577" w:rsidRDefault="00387D16" w:rsidP="00387D16">
      <w:pPr>
        <w:numPr>
          <w:ilvl w:val="0"/>
          <w:numId w:val="36"/>
        </w:numPr>
        <w:ind w:left="284" w:hanging="284"/>
        <w:jc w:val="both"/>
        <w:rPr>
          <w:rFonts w:ascii="Calibri" w:hAnsi="Calibri"/>
          <w:sz w:val="14"/>
          <w:szCs w:val="14"/>
        </w:rPr>
      </w:pPr>
      <w:r w:rsidRPr="00BB2577">
        <w:rPr>
          <w:rFonts w:ascii="Calibri" w:hAnsi="Calibri"/>
          <w:sz w:val="14"/>
          <w:szCs w:val="14"/>
        </w:rPr>
        <w:t>Al presente anexo  se deberá anexar copia simple legible de todas las actas, reformas y poderes.</w:t>
      </w:r>
    </w:p>
    <w:p w:rsidR="00387D16" w:rsidRPr="00BB2577" w:rsidRDefault="00387D16" w:rsidP="00387D16">
      <w:pPr>
        <w:numPr>
          <w:ilvl w:val="0"/>
          <w:numId w:val="36"/>
        </w:numPr>
        <w:ind w:left="284" w:hanging="284"/>
        <w:jc w:val="both"/>
        <w:rPr>
          <w:rFonts w:ascii="Calibri" w:hAnsi="Calibri"/>
          <w:sz w:val="14"/>
          <w:szCs w:val="14"/>
        </w:rPr>
      </w:pPr>
      <w:r w:rsidRPr="00BB2577">
        <w:rPr>
          <w:rFonts w:ascii="Calibri" w:hAnsi="Calibri"/>
          <w:sz w:val="14"/>
          <w:szCs w:val="14"/>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BB2577">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B2577">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387D16" w:rsidRPr="00BB2577" w:rsidRDefault="00387D16" w:rsidP="00387D16">
      <w:pPr>
        <w:numPr>
          <w:ilvl w:val="0"/>
          <w:numId w:val="36"/>
        </w:numPr>
        <w:ind w:left="284" w:hanging="284"/>
        <w:jc w:val="both"/>
        <w:rPr>
          <w:rFonts w:ascii="Calibri" w:hAnsi="Calibri"/>
          <w:sz w:val="14"/>
          <w:szCs w:val="14"/>
        </w:rPr>
      </w:pPr>
      <w:r w:rsidRPr="00BB2577">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387D16" w:rsidRPr="00BB2577" w:rsidRDefault="00387D16" w:rsidP="00387D16">
      <w:pPr>
        <w:numPr>
          <w:ilvl w:val="0"/>
          <w:numId w:val="36"/>
        </w:numPr>
        <w:ind w:left="284" w:hanging="284"/>
        <w:jc w:val="both"/>
        <w:rPr>
          <w:rFonts w:ascii="Calibri" w:hAnsi="Calibri"/>
          <w:sz w:val="14"/>
          <w:szCs w:val="14"/>
        </w:rPr>
      </w:pPr>
      <w:r w:rsidRPr="00BB2577">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387D16" w:rsidRDefault="00387D16" w:rsidP="00387D16">
      <w:pPr>
        <w:numPr>
          <w:ilvl w:val="0"/>
          <w:numId w:val="36"/>
        </w:numPr>
        <w:ind w:left="284" w:hanging="284"/>
        <w:jc w:val="both"/>
        <w:rPr>
          <w:rFonts w:ascii="Calibri" w:hAnsi="Calibri"/>
          <w:sz w:val="14"/>
          <w:szCs w:val="14"/>
        </w:rPr>
      </w:pPr>
      <w:r w:rsidRPr="00BB2577">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w:t>
      </w:r>
      <w:r w:rsidRPr="002128B5">
        <w:rPr>
          <w:rFonts w:ascii="Calibri" w:hAnsi="Calibri"/>
          <w:sz w:val="14"/>
          <w:szCs w:val="14"/>
        </w:rPr>
        <w:t xml:space="preserve"> en el Padrón a más tardar a la fecha del fallo correspondiente. Lo anterior de conformidad con lo dispuesto en los Artículos 24 de la Ley de Adquisiciones, Arrendamientos y Contratación de Servicios del Estado de Nuevo León y 22 y 36 de su Reglamento.</w:t>
      </w:r>
    </w:p>
    <w:p w:rsidR="00387D16" w:rsidRPr="002128B5" w:rsidRDefault="00387D16" w:rsidP="00387D16">
      <w:pPr>
        <w:numPr>
          <w:ilvl w:val="0"/>
          <w:numId w:val="36"/>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BA09CD" w:rsidRDefault="00387D16" w:rsidP="00387D16">
      <w:pPr>
        <w:jc w:val="both"/>
        <w:rPr>
          <w:rFonts w:ascii="Calibri" w:hAnsi="Calibri" w:cs="Arial"/>
          <w:b/>
          <w:i/>
          <w:sz w:val="18"/>
        </w:rPr>
      </w:pPr>
      <w:r w:rsidRPr="002128B5">
        <w:rPr>
          <w:rFonts w:ascii="Calibri" w:hAnsi="Calibri" w:cs="Arial"/>
          <w:b/>
          <w:i/>
          <w:sz w:val="14"/>
          <w:szCs w:val="14"/>
        </w:rPr>
        <w:t>*ESTE FORMATO SE PRESENTARÁ DURANTE EL PERIODO DE REGISTRO DEL CONCURSO, EN ORIGINAL Y EN HOJA MEMBRETADA DEL PROVEEDOR.</w:t>
      </w:r>
      <w:r w:rsidRPr="001C3B83">
        <w:rPr>
          <w:rFonts w:ascii="Calibri" w:hAnsi="Calibri" w:cs="Arial"/>
          <w:b/>
          <w:i/>
          <w:sz w:val="18"/>
        </w:rPr>
        <w:t>*ESTE FORMATO SE PRESENTARÁ DURANTE EL PERIODO DE REGISTRO DEL CONCURSO, EN ORIGINAL Y EN HOJA MEMBRETADA DEL PROVEEDOR.</w:t>
      </w:r>
    </w:p>
    <w:p w:rsidR="00387D16" w:rsidRDefault="00387D16" w:rsidP="00387D16">
      <w:pPr>
        <w:jc w:val="both"/>
        <w:rPr>
          <w:rFonts w:ascii="Calibri" w:hAnsi="Calibri" w:cs="Arial"/>
          <w:b/>
          <w:i/>
          <w:sz w:val="18"/>
        </w:rPr>
      </w:pPr>
    </w:p>
    <w:p w:rsidR="00387D16" w:rsidRDefault="00387D16" w:rsidP="00387D16">
      <w:pPr>
        <w:jc w:val="both"/>
        <w:rPr>
          <w:rFonts w:ascii="Calibri" w:hAnsi="Calibri" w:cs="Arial"/>
          <w:b/>
          <w:i/>
          <w:sz w:val="18"/>
        </w:rPr>
      </w:pPr>
    </w:p>
    <w:p w:rsidR="00387D16" w:rsidRDefault="00387D16" w:rsidP="00387D16">
      <w:pPr>
        <w:jc w:val="both"/>
        <w:rPr>
          <w:rFonts w:ascii="Calibri" w:hAnsi="Calibri" w:cs="Arial"/>
          <w:b/>
          <w:i/>
          <w:sz w:val="18"/>
        </w:rPr>
      </w:pPr>
    </w:p>
    <w:p w:rsidR="00BA50EF" w:rsidRDefault="00BA50EF" w:rsidP="00387D16">
      <w:pPr>
        <w:jc w:val="both"/>
        <w:rPr>
          <w:rFonts w:ascii="Calibri" w:hAnsi="Calibri" w:cs="Arial"/>
          <w:b/>
          <w:i/>
          <w:sz w:val="18"/>
        </w:rPr>
      </w:pPr>
    </w:p>
    <w:p w:rsidR="00BA50EF" w:rsidRPr="00AB17B1" w:rsidRDefault="00BA50EF" w:rsidP="00BA50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rsidR="00BA50EF" w:rsidRPr="00AB17B1" w:rsidRDefault="00BA50EF" w:rsidP="00BA50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BA50EF" w:rsidRDefault="00BA50EF" w:rsidP="00BA50EF">
      <w:pPr>
        <w:pStyle w:val="Default"/>
        <w:jc w:val="right"/>
        <w:rPr>
          <w:rFonts w:ascii="Calibri" w:hAnsi="Calibri" w:cs="Calibri"/>
          <w:sz w:val="22"/>
          <w:szCs w:val="22"/>
        </w:rPr>
      </w:pPr>
    </w:p>
    <w:p w:rsidR="00BA50EF" w:rsidRPr="00AB17B1" w:rsidRDefault="00BA50EF" w:rsidP="00BA50E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BA50EF" w:rsidRPr="00012D21" w:rsidRDefault="00BA50EF" w:rsidP="00BA50EF">
      <w:pPr>
        <w:pStyle w:val="Default"/>
        <w:rPr>
          <w:rFonts w:ascii="Calibri" w:hAnsi="Calibri" w:cs="Calibri"/>
          <w:sz w:val="22"/>
          <w:szCs w:val="22"/>
        </w:rPr>
      </w:pPr>
    </w:p>
    <w:p w:rsidR="00BA50EF" w:rsidRDefault="00BA50EF" w:rsidP="00BA50EF">
      <w:pPr>
        <w:pStyle w:val="Default"/>
        <w:rPr>
          <w:rFonts w:asciiTheme="minorHAnsi" w:hAnsiTheme="minorHAnsi" w:cs="Arial"/>
          <w:b/>
          <w:sz w:val="22"/>
          <w:szCs w:val="22"/>
        </w:rPr>
      </w:pPr>
    </w:p>
    <w:p w:rsidR="00BA50EF" w:rsidRPr="00AB17B1" w:rsidRDefault="00BA50EF" w:rsidP="00BA50EF">
      <w:pPr>
        <w:pStyle w:val="Default"/>
        <w:rPr>
          <w:rFonts w:ascii="Calibri" w:hAnsi="Calibri" w:cs="Calibri"/>
          <w:b/>
          <w:sz w:val="18"/>
          <w:szCs w:val="18"/>
        </w:rPr>
      </w:pPr>
      <w:r>
        <w:rPr>
          <w:rFonts w:asciiTheme="minorHAnsi" w:hAnsiTheme="minorHAnsi" w:cs="Arial"/>
          <w:b/>
          <w:sz w:val="18"/>
          <w:szCs w:val="18"/>
        </w:rPr>
        <w:t>LIC. VICENTE ARTURO LÓPEZ LIMÓN</w:t>
      </w:r>
    </w:p>
    <w:p w:rsidR="00BA50EF" w:rsidRPr="00AB17B1" w:rsidRDefault="00BA50EF" w:rsidP="00BA50EF">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BA50EF" w:rsidRPr="00AB17B1" w:rsidRDefault="00BA50EF" w:rsidP="00BA50EF">
      <w:pPr>
        <w:pStyle w:val="Default"/>
        <w:rPr>
          <w:rFonts w:ascii="Calibri" w:hAnsi="Calibri" w:cs="Calibri"/>
          <w:b/>
          <w:sz w:val="18"/>
          <w:szCs w:val="18"/>
        </w:rPr>
      </w:pPr>
      <w:r w:rsidRPr="00AB17B1">
        <w:rPr>
          <w:rFonts w:ascii="Calibri" w:hAnsi="Calibri" w:cs="Calibri"/>
          <w:b/>
          <w:sz w:val="18"/>
          <w:szCs w:val="18"/>
        </w:rPr>
        <w:t>Servicios de Salud de Nuevo León, OPD</w:t>
      </w:r>
    </w:p>
    <w:p w:rsidR="00BA50EF" w:rsidRPr="00AB17B1" w:rsidRDefault="00BA50EF" w:rsidP="00BA50EF">
      <w:pPr>
        <w:pStyle w:val="Default"/>
        <w:rPr>
          <w:rFonts w:ascii="Calibri" w:hAnsi="Calibri" w:cs="Calibri"/>
          <w:b/>
          <w:sz w:val="18"/>
          <w:szCs w:val="18"/>
        </w:rPr>
      </w:pPr>
    </w:p>
    <w:p w:rsidR="00BA50EF" w:rsidRPr="00AB17B1" w:rsidRDefault="00BA50EF" w:rsidP="00BA50E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BA50EF" w:rsidRPr="00AB17B1" w:rsidRDefault="00BA50EF" w:rsidP="00BA50EF">
      <w:pPr>
        <w:pStyle w:val="Default"/>
        <w:jc w:val="both"/>
        <w:rPr>
          <w:rFonts w:ascii="Calibri" w:hAnsi="Calibri" w:cs="Calibri"/>
          <w:sz w:val="18"/>
          <w:szCs w:val="18"/>
        </w:rPr>
      </w:pPr>
    </w:p>
    <w:p w:rsidR="00BA50EF" w:rsidRPr="00AB17B1" w:rsidRDefault="00BA50EF" w:rsidP="00BA50E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BA50EF" w:rsidRPr="00AB17B1" w:rsidRDefault="00BA50EF" w:rsidP="00BA50EF">
      <w:pPr>
        <w:pStyle w:val="Default"/>
        <w:ind w:firstLine="708"/>
        <w:jc w:val="both"/>
        <w:rPr>
          <w:rFonts w:ascii="Calibri" w:hAnsi="Calibri" w:cs="Calibri"/>
          <w:sz w:val="18"/>
          <w:szCs w:val="18"/>
        </w:rPr>
      </w:pPr>
    </w:p>
    <w:p w:rsidR="00BA50EF" w:rsidRPr="00AB17B1" w:rsidRDefault="00BA50EF" w:rsidP="00BA50E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BA50EF" w:rsidRPr="00AB17B1" w:rsidRDefault="00BA50EF" w:rsidP="00BA50EF">
      <w:pPr>
        <w:pStyle w:val="Default"/>
        <w:jc w:val="both"/>
        <w:rPr>
          <w:rFonts w:ascii="Calibri" w:hAnsi="Calibri" w:cs="Calibri"/>
          <w:sz w:val="18"/>
          <w:szCs w:val="18"/>
        </w:rPr>
      </w:pPr>
    </w:p>
    <w:p w:rsidR="00BA50EF" w:rsidRPr="00AB17B1" w:rsidRDefault="00BA50EF" w:rsidP="00BA50E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BA50EF" w:rsidRPr="00AB17B1" w:rsidRDefault="00BA50EF" w:rsidP="00BA50EF">
      <w:pPr>
        <w:pStyle w:val="Default"/>
        <w:jc w:val="both"/>
        <w:rPr>
          <w:rFonts w:ascii="Calibri" w:hAnsi="Calibri" w:cs="Calibri"/>
          <w:sz w:val="18"/>
          <w:szCs w:val="18"/>
        </w:rPr>
      </w:pPr>
    </w:p>
    <w:p w:rsidR="00BA50EF" w:rsidRPr="00AB17B1" w:rsidRDefault="00BA50EF" w:rsidP="00BA50E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BA50EF" w:rsidRDefault="00BA50EF" w:rsidP="00BA50EF">
      <w:pPr>
        <w:rPr>
          <w:rFonts w:ascii="Calibri" w:hAnsi="Calibri"/>
          <w:sz w:val="22"/>
          <w:szCs w:val="22"/>
          <w:lang w:val="es-MX"/>
        </w:rPr>
      </w:pPr>
    </w:p>
    <w:p w:rsidR="00BA50EF" w:rsidRPr="00012D21" w:rsidRDefault="00BA50EF" w:rsidP="00BA50EF">
      <w:pPr>
        <w:rPr>
          <w:rFonts w:ascii="Calibri" w:hAnsi="Calibri"/>
          <w:sz w:val="22"/>
          <w:szCs w:val="22"/>
          <w:lang w:val="es-MX"/>
        </w:rPr>
      </w:pPr>
    </w:p>
    <w:p w:rsidR="00BA50EF" w:rsidRPr="00012D21" w:rsidRDefault="00BA50EF" w:rsidP="00BA50EF">
      <w:pPr>
        <w:pStyle w:val="Default"/>
        <w:jc w:val="center"/>
        <w:rPr>
          <w:rFonts w:ascii="Calibri" w:hAnsi="Calibri" w:cs="Calibri"/>
          <w:sz w:val="22"/>
          <w:szCs w:val="22"/>
        </w:rPr>
      </w:pPr>
      <w:r w:rsidRPr="0046194D">
        <w:rPr>
          <w:rFonts w:ascii="Calibri" w:hAnsi="Calibri" w:cs="Calibri"/>
          <w:b/>
          <w:bCs/>
          <w:sz w:val="22"/>
          <w:szCs w:val="22"/>
        </w:rPr>
        <w:t>A T E N T A M E N T E</w:t>
      </w:r>
    </w:p>
    <w:p w:rsidR="00BA50EF" w:rsidRPr="00012D21" w:rsidRDefault="00BA50EF" w:rsidP="00BA50EF">
      <w:pPr>
        <w:pStyle w:val="Default"/>
        <w:jc w:val="center"/>
        <w:rPr>
          <w:rFonts w:ascii="Calibri" w:hAnsi="Calibri" w:cs="Calibri"/>
          <w:sz w:val="22"/>
          <w:szCs w:val="22"/>
        </w:rPr>
      </w:pPr>
    </w:p>
    <w:p w:rsidR="00BA50EF" w:rsidRPr="00012D21" w:rsidRDefault="00BA50EF" w:rsidP="00BA50EF">
      <w:pPr>
        <w:pStyle w:val="Default"/>
        <w:jc w:val="center"/>
        <w:rPr>
          <w:rFonts w:ascii="Calibri" w:hAnsi="Calibri" w:cs="Calibri"/>
          <w:sz w:val="22"/>
          <w:szCs w:val="22"/>
        </w:rPr>
      </w:pPr>
    </w:p>
    <w:p w:rsidR="00BA50EF" w:rsidRPr="00012D21" w:rsidRDefault="00BA50EF" w:rsidP="00BA50E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BA50EF" w:rsidRPr="00012D21" w:rsidTr="00B00A64">
        <w:trPr>
          <w:trHeight w:val="457"/>
        </w:trPr>
        <w:tc>
          <w:tcPr>
            <w:tcW w:w="3105" w:type="dxa"/>
            <w:tcBorders>
              <w:top w:val="nil"/>
              <w:left w:val="nil"/>
              <w:bottom w:val="nil"/>
              <w:right w:val="nil"/>
            </w:tcBorders>
            <w:hideMark/>
          </w:tcPr>
          <w:p w:rsidR="00BA50EF" w:rsidRPr="00012D21" w:rsidRDefault="00BA50EF" w:rsidP="00B00A6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BA50EF" w:rsidRPr="00012D21" w:rsidRDefault="00BA50EF" w:rsidP="00B00A6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BA50EF" w:rsidRPr="00012D21" w:rsidRDefault="00BA50EF" w:rsidP="00B00A6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BA50EF" w:rsidRPr="00012D21" w:rsidRDefault="00BA50EF" w:rsidP="00B00A6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BA50EF" w:rsidRPr="00012D21" w:rsidRDefault="00BA50EF" w:rsidP="00B00A6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BA50EF" w:rsidRPr="00012D21" w:rsidRDefault="00BA50EF" w:rsidP="00B00A6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BA50EF" w:rsidRDefault="00BA50EF" w:rsidP="00BA50EF">
      <w:pPr>
        <w:tabs>
          <w:tab w:val="left" w:pos="5245"/>
          <w:tab w:val="left" w:pos="7655"/>
        </w:tabs>
        <w:ind w:right="-1"/>
        <w:rPr>
          <w:rFonts w:ascii="Calibri" w:hAnsi="Calibri" w:cs="Arial"/>
          <w:b/>
          <w:i/>
          <w:sz w:val="22"/>
          <w:szCs w:val="22"/>
        </w:rPr>
      </w:pPr>
    </w:p>
    <w:p w:rsidR="00BA50EF" w:rsidRDefault="00BA50EF" w:rsidP="00BA50EF">
      <w:pPr>
        <w:pStyle w:val="Default"/>
        <w:jc w:val="center"/>
        <w:rPr>
          <w:rFonts w:ascii="Calibri" w:hAnsi="Calibri" w:cs="Calibri"/>
          <w:sz w:val="22"/>
          <w:szCs w:val="22"/>
        </w:rPr>
      </w:pPr>
    </w:p>
    <w:p w:rsidR="00BA50EF" w:rsidRDefault="00BA50EF" w:rsidP="00BA50EF">
      <w:pPr>
        <w:pStyle w:val="Default"/>
        <w:jc w:val="center"/>
        <w:rPr>
          <w:rFonts w:ascii="Calibri" w:hAnsi="Calibri" w:cs="Calibri"/>
          <w:sz w:val="22"/>
          <w:szCs w:val="22"/>
        </w:rPr>
      </w:pPr>
    </w:p>
    <w:p w:rsidR="00BA50EF" w:rsidRDefault="00BA50EF" w:rsidP="00BA50EF">
      <w:pPr>
        <w:pStyle w:val="Default"/>
        <w:jc w:val="center"/>
        <w:rPr>
          <w:rFonts w:ascii="Calibri" w:hAnsi="Calibri" w:cs="Calibri"/>
          <w:sz w:val="22"/>
          <w:szCs w:val="22"/>
        </w:rPr>
      </w:pPr>
    </w:p>
    <w:p w:rsidR="00BA50EF" w:rsidRDefault="00BA50EF" w:rsidP="00BA50EF">
      <w:pPr>
        <w:pStyle w:val="Default"/>
        <w:jc w:val="center"/>
        <w:rPr>
          <w:rFonts w:ascii="Calibri" w:hAnsi="Calibri" w:cs="Calibri"/>
          <w:sz w:val="22"/>
          <w:szCs w:val="22"/>
        </w:rPr>
      </w:pPr>
    </w:p>
    <w:p w:rsidR="00BA50EF" w:rsidRPr="00AB17B1" w:rsidRDefault="00BA50EF" w:rsidP="00BA50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ANEXO 8A</w:t>
      </w:r>
    </w:p>
    <w:p w:rsidR="00BA50EF" w:rsidRPr="00AB17B1" w:rsidRDefault="00BA50EF" w:rsidP="00BA50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BA50EF" w:rsidRDefault="00BA50EF" w:rsidP="00BA50EF">
      <w:pPr>
        <w:pStyle w:val="Default"/>
        <w:jc w:val="right"/>
        <w:rPr>
          <w:rFonts w:ascii="Calibri" w:hAnsi="Calibri" w:cs="Calibri"/>
          <w:sz w:val="22"/>
          <w:szCs w:val="22"/>
        </w:rPr>
      </w:pPr>
    </w:p>
    <w:p w:rsidR="00BA50EF" w:rsidRDefault="00BA50EF" w:rsidP="00BA50EF">
      <w:pPr>
        <w:pStyle w:val="Default"/>
        <w:ind w:firstLine="708"/>
        <w:jc w:val="both"/>
        <w:rPr>
          <w:rFonts w:ascii="Calibri" w:hAnsi="Calibri" w:cs="Calibri"/>
          <w:sz w:val="22"/>
          <w:szCs w:val="22"/>
        </w:rPr>
      </w:pPr>
    </w:p>
    <w:p w:rsidR="00BA50EF" w:rsidRPr="00AB17B1" w:rsidRDefault="00BA50EF" w:rsidP="00BA50E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BA50EF" w:rsidRDefault="00BA50EF" w:rsidP="00BA50EF">
      <w:pPr>
        <w:pStyle w:val="Default"/>
        <w:ind w:firstLine="708"/>
        <w:jc w:val="both"/>
        <w:rPr>
          <w:rFonts w:ascii="Calibri" w:hAnsi="Calibri" w:cs="Calibri"/>
          <w:sz w:val="22"/>
          <w:szCs w:val="22"/>
        </w:rPr>
      </w:pPr>
    </w:p>
    <w:p w:rsidR="00BA50EF" w:rsidRDefault="00BA50EF" w:rsidP="00BA50EF">
      <w:pPr>
        <w:pStyle w:val="Default"/>
        <w:rPr>
          <w:rFonts w:asciiTheme="minorHAnsi" w:hAnsiTheme="minorHAnsi" w:cs="Arial"/>
          <w:b/>
          <w:sz w:val="22"/>
          <w:szCs w:val="22"/>
        </w:rPr>
      </w:pPr>
    </w:p>
    <w:p w:rsidR="00BA50EF" w:rsidRPr="00AB17B1" w:rsidRDefault="00BA50EF" w:rsidP="00BA50EF">
      <w:pPr>
        <w:pStyle w:val="Default"/>
        <w:rPr>
          <w:rFonts w:ascii="Calibri" w:hAnsi="Calibri" w:cs="Calibri"/>
          <w:b/>
          <w:sz w:val="18"/>
          <w:szCs w:val="18"/>
        </w:rPr>
      </w:pPr>
      <w:r>
        <w:rPr>
          <w:rFonts w:asciiTheme="minorHAnsi" w:hAnsiTheme="minorHAnsi" w:cs="Arial"/>
          <w:b/>
          <w:sz w:val="18"/>
          <w:szCs w:val="18"/>
        </w:rPr>
        <w:t>LIC. VICENTE ARTURO LÓPEZ LIMÓN</w:t>
      </w:r>
    </w:p>
    <w:p w:rsidR="00BA50EF" w:rsidRPr="00AB17B1" w:rsidRDefault="00BA50EF" w:rsidP="00BA50EF">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BA50EF" w:rsidRPr="00AB17B1" w:rsidRDefault="00BA50EF" w:rsidP="00BA50EF">
      <w:pPr>
        <w:pStyle w:val="Default"/>
        <w:rPr>
          <w:rFonts w:ascii="Calibri" w:hAnsi="Calibri" w:cs="Calibri"/>
          <w:b/>
          <w:sz w:val="18"/>
          <w:szCs w:val="18"/>
        </w:rPr>
      </w:pPr>
      <w:r w:rsidRPr="00AB17B1">
        <w:rPr>
          <w:rFonts w:ascii="Calibri" w:hAnsi="Calibri" w:cs="Calibri"/>
          <w:b/>
          <w:sz w:val="18"/>
          <w:szCs w:val="18"/>
        </w:rPr>
        <w:t>Servicios de Salud de Nuevo León, OPD</w:t>
      </w:r>
    </w:p>
    <w:p w:rsidR="00BA50EF" w:rsidRDefault="00BA50EF" w:rsidP="00BA50EF">
      <w:pPr>
        <w:pStyle w:val="Default"/>
        <w:ind w:firstLine="708"/>
        <w:jc w:val="both"/>
        <w:rPr>
          <w:rFonts w:ascii="Calibri" w:hAnsi="Calibri" w:cs="Calibri"/>
          <w:sz w:val="22"/>
          <w:szCs w:val="22"/>
        </w:rPr>
      </w:pPr>
    </w:p>
    <w:p w:rsidR="00BA50EF" w:rsidRDefault="00BA50EF" w:rsidP="00BA50EF">
      <w:pPr>
        <w:pStyle w:val="Default"/>
        <w:ind w:firstLine="708"/>
        <w:jc w:val="both"/>
        <w:rPr>
          <w:rFonts w:ascii="Calibri" w:hAnsi="Calibri" w:cs="Calibri"/>
          <w:sz w:val="22"/>
          <w:szCs w:val="22"/>
        </w:rPr>
      </w:pPr>
    </w:p>
    <w:p w:rsidR="00BA50EF" w:rsidRPr="00874110" w:rsidRDefault="00BA50EF" w:rsidP="00BA50E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BA50EF" w:rsidRPr="00874110" w:rsidRDefault="00BA50EF" w:rsidP="00BA50EF">
      <w:pPr>
        <w:pStyle w:val="Default"/>
        <w:jc w:val="both"/>
        <w:rPr>
          <w:rFonts w:ascii="Calibri" w:hAnsi="Calibri" w:cs="Calibri"/>
          <w:sz w:val="18"/>
          <w:szCs w:val="18"/>
        </w:rPr>
      </w:pPr>
    </w:p>
    <w:p w:rsidR="00BA50EF" w:rsidRPr="00874110" w:rsidRDefault="00BA50EF" w:rsidP="00BA50E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BA50EF" w:rsidRPr="00874110" w:rsidRDefault="00BA50EF" w:rsidP="00BA50EF">
      <w:pPr>
        <w:pStyle w:val="Default"/>
        <w:ind w:firstLine="708"/>
        <w:jc w:val="both"/>
        <w:rPr>
          <w:rFonts w:ascii="Calibri" w:hAnsi="Calibri" w:cs="Calibri"/>
          <w:sz w:val="18"/>
          <w:szCs w:val="18"/>
        </w:rPr>
      </w:pPr>
    </w:p>
    <w:p w:rsidR="00BA50EF" w:rsidRPr="00874110" w:rsidRDefault="00BA50EF" w:rsidP="00BA50E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BA50EF" w:rsidRPr="00874110" w:rsidRDefault="00BA50EF" w:rsidP="00BA50EF">
      <w:pPr>
        <w:pStyle w:val="Default"/>
        <w:jc w:val="both"/>
        <w:rPr>
          <w:rFonts w:ascii="Calibri" w:hAnsi="Calibri" w:cs="Calibri"/>
          <w:sz w:val="18"/>
          <w:szCs w:val="18"/>
        </w:rPr>
      </w:pPr>
    </w:p>
    <w:p w:rsidR="00BA50EF" w:rsidRPr="00874110" w:rsidRDefault="00BA50EF" w:rsidP="00BA50E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BA50EF" w:rsidRPr="00874110" w:rsidRDefault="00BA50EF" w:rsidP="00BA50EF">
      <w:pPr>
        <w:pStyle w:val="Default"/>
        <w:jc w:val="both"/>
        <w:rPr>
          <w:rFonts w:ascii="Calibri" w:hAnsi="Calibri" w:cs="Calibri"/>
          <w:sz w:val="18"/>
          <w:szCs w:val="18"/>
        </w:rPr>
      </w:pPr>
    </w:p>
    <w:p w:rsidR="00BA50EF" w:rsidRPr="00874110" w:rsidRDefault="00BA50EF" w:rsidP="00BA50E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BA50EF" w:rsidRPr="00874110" w:rsidRDefault="00BA50EF" w:rsidP="00BA50EF">
      <w:pPr>
        <w:rPr>
          <w:rFonts w:ascii="Calibri" w:hAnsi="Calibri"/>
          <w:sz w:val="18"/>
          <w:szCs w:val="18"/>
          <w:lang w:val="es-MX"/>
        </w:rPr>
      </w:pPr>
    </w:p>
    <w:p w:rsidR="00BA50EF" w:rsidRPr="00874110" w:rsidRDefault="00BA50EF" w:rsidP="00BA50EF">
      <w:pPr>
        <w:rPr>
          <w:rFonts w:ascii="Calibri" w:hAnsi="Calibri"/>
          <w:sz w:val="18"/>
          <w:szCs w:val="18"/>
          <w:lang w:val="es-MX"/>
        </w:rPr>
      </w:pPr>
    </w:p>
    <w:p w:rsidR="00BA50EF" w:rsidRPr="00874110" w:rsidRDefault="00BA50EF" w:rsidP="00BA50EF">
      <w:pPr>
        <w:pStyle w:val="Default"/>
        <w:jc w:val="center"/>
        <w:rPr>
          <w:rFonts w:ascii="Calibri" w:hAnsi="Calibri" w:cs="Calibri"/>
          <w:sz w:val="18"/>
          <w:szCs w:val="18"/>
        </w:rPr>
      </w:pPr>
      <w:r w:rsidRPr="00874110">
        <w:rPr>
          <w:rFonts w:ascii="Calibri" w:hAnsi="Calibri" w:cs="Calibri"/>
          <w:b/>
          <w:bCs/>
          <w:sz w:val="18"/>
          <w:szCs w:val="18"/>
        </w:rPr>
        <w:t>A T E N T A M E N T E</w:t>
      </w:r>
    </w:p>
    <w:p w:rsidR="00BA50EF" w:rsidRPr="00874110" w:rsidRDefault="00BA50EF" w:rsidP="00BA50EF">
      <w:pPr>
        <w:pStyle w:val="Default"/>
        <w:jc w:val="center"/>
        <w:rPr>
          <w:rFonts w:ascii="Calibri" w:hAnsi="Calibri" w:cs="Calibri"/>
          <w:sz w:val="18"/>
          <w:szCs w:val="18"/>
        </w:rPr>
      </w:pPr>
    </w:p>
    <w:p w:rsidR="00BA50EF" w:rsidRPr="00012D21" w:rsidRDefault="00BA50EF" w:rsidP="00BA50EF">
      <w:pPr>
        <w:pStyle w:val="Default"/>
        <w:jc w:val="center"/>
        <w:rPr>
          <w:rFonts w:ascii="Calibri" w:hAnsi="Calibri" w:cs="Calibri"/>
          <w:sz w:val="22"/>
          <w:szCs w:val="22"/>
        </w:rPr>
      </w:pPr>
    </w:p>
    <w:p w:rsidR="00BA50EF" w:rsidRPr="00012D21" w:rsidRDefault="00BA50EF" w:rsidP="00BA50E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BA50EF" w:rsidRPr="00012D21" w:rsidTr="00B00A64">
        <w:trPr>
          <w:trHeight w:val="457"/>
        </w:trPr>
        <w:tc>
          <w:tcPr>
            <w:tcW w:w="3105" w:type="dxa"/>
            <w:tcBorders>
              <w:top w:val="nil"/>
              <w:left w:val="nil"/>
              <w:bottom w:val="nil"/>
              <w:right w:val="nil"/>
            </w:tcBorders>
            <w:hideMark/>
          </w:tcPr>
          <w:p w:rsidR="00BA50EF" w:rsidRPr="00012D21" w:rsidRDefault="00BA50EF" w:rsidP="00B00A6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BA50EF" w:rsidRPr="00012D21" w:rsidRDefault="00BA50EF" w:rsidP="00B00A6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BA50EF" w:rsidRPr="00012D21" w:rsidRDefault="00BA50EF" w:rsidP="00B00A64">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BA50EF" w:rsidRPr="00012D21" w:rsidRDefault="00BA50EF" w:rsidP="00B00A6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BA50EF" w:rsidRPr="00012D21" w:rsidRDefault="00BA50EF" w:rsidP="00B00A6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BA50EF" w:rsidRDefault="00BA50EF" w:rsidP="00387D16">
      <w:pPr>
        <w:jc w:val="both"/>
        <w:rPr>
          <w:rFonts w:ascii="Calibri" w:hAnsi="Calibri" w:cs="Arial"/>
          <w:b/>
          <w:i/>
          <w:sz w:val="18"/>
        </w:rPr>
      </w:pPr>
    </w:p>
    <w:p w:rsidR="00387D16" w:rsidRDefault="00387D16" w:rsidP="00387D16">
      <w:pPr>
        <w:jc w:val="both"/>
        <w:rPr>
          <w:rFonts w:ascii="Calibri" w:hAnsi="Calibri" w:cs="Arial"/>
          <w:b/>
          <w:i/>
          <w:sz w:val="18"/>
        </w:rPr>
      </w:pPr>
    </w:p>
    <w:p w:rsidR="00BA50EF" w:rsidRDefault="00BA50EF" w:rsidP="00387D16">
      <w:pPr>
        <w:jc w:val="both"/>
        <w:rPr>
          <w:rFonts w:ascii="Calibri" w:hAnsi="Calibri" w:cs="Arial"/>
          <w:b/>
          <w:i/>
          <w:sz w:val="18"/>
        </w:rPr>
      </w:pPr>
    </w:p>
    <w:p w:rsidR="00BA50EF" w:rsidRDefault="00BA50EF" w:rsidP="00387D16">
      <w:pPr>
        <w:jc w:val="both"/>
        <w:rPr>
          <w:rFonts w:ascii="Calibri" w:hAnsi="Calibri" w:cs="Arial"/>
          <w:b/>
          <w:i/>
          <w:sz w:val="18"/>
        </w:rPr>
      </w:pPr>
    </w:p>
    <w:p w:rsidR="00BA50EF" w:rsidRDefault="00BA50EF" w:rsidP="00387D16">
      <w:pPr>
        <w:jc w:val="both"/>
        <w:rPr>
          <w:rFonts w:ascii="Calibri" w:hAnsi="Calibri" w:cs="Arial"/>
          <w:b/>
          <w:i/>
          <w:sz w:val="18"/>
        </w:rPr>
      </w:pPr>
    </w:p>
    <w:p w:rsidR="00BA50EF" w:rsidRDefault="00BA50EF" w:rsidP="00387D16">
      <w:pPr>
        <w:jc w:val="both"/>
        <w:rPr>
          <w:rFonts w:ascii="Calibri" w:hAnsi="Calibri" w:cs="Arial"/>
          <w:b/>
          <w:i/>
          <w:sz w:val="18"/>
        </w:rPr>
      </w:pPr>
    </w:p>
    <w:p w:rsidR="00BA50EF" w:rsidRDefault="00BA50EF" w:rsidP="00387D16">
      <w:pPr>
        <w:jc w:val="both"/>
        <w:rPr>
          <w:rFonts w:ascii="Calibri" w:hAnsi="Calibri" w:cs="Arial"/>
          <w:b/>
          <w:i/>
          <w:sz w:val="18"/>
        </w:rPr>
      </w:pPr>
    </w:p>
    <w:p w:rsidR="00BA50EF" w:rsidRDefault="00BA50EF" w:rsidP="00387D16">
      <w:pPr>
        <w:jc w:val="both"/>
        <w:rPr>
          <w:rFonts w:ascii="Calibri" w:hAnsi="Calibri" w:cs="Arial"/>
          <w:b/>
          <w:i/>
          <w:sz w:val="18"/>
        </w:rPr>
      </w:pPr>
    </w:p>
    <w:p w:rsidR="00BA50EF" w:rsidRDefault="00BA50EF" w:rsidP="00387D16">
      <w:pPr>
        <w:jc w:val="both"/>
        <w:rPr>
          <w:rFonts w:ascii="Calibri" w:hAnsi="Calibri" w:cs="Arial"/>
          <w:b/>
          <w:i/>
          <w:sz w:val="18"/>
        </w:rPr>
      </w:pPr>
    </w:p>
    <w:p w:rsidR="00BA50EF" w:rsidRDefault="00BA50EF" w:rsidP="00387D16">
      <w:pPr>
        <w:jc w:val="both"/>
        <w:rPr>
          <w:rFonts w:ascii="Calibri" w:hAnsi="Calibri" w:cs="Arial"/>
          <w:b/>
          <w:i/>
          <w:sz w:val="18"/>
        </w:rPr>
      </w:pPr>
    </w:p>
    <w:p w:rsidR="00CA04EA" w:rsidRPr="0007345B" w:rsidRDefault="00CA04EA" w:rsidP="00387D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rsidR="00CA04EA" w:rsidRPr="0007345B" w:rsidRDefault="00CA04EA" w:rsidP="00CA04EA">
      <w:pPr>
        <w:pStyle w:val="Default"/>
        <w:jc w:val="center"/>
        <w:rPr>
          <w:rFonts w:asciiTheme="minorHAnsi" w:hAnsiTheme="minorHAnsi" w:cstheme="minorHAnsi"/>
          <w:b/>
          <w:bCs/>
          <w:color w:val="auto"/>
          <w:sz w:val="22"/>
          <w:szCs w:val="22"/>
        </w:rPr>
      </w:pPr>
    </w:p>
    <w:p w:rsidR="00CA04EA" w:rsidRPr="0007345B" w:rsidRDefault="00CA04EA" w:rsidP="00CA04EA">
      <w:pPr>
        <w:pStyle w:val="Default"/>
        <w:jc w:val="center"/>
        <w:rPr>
          <w:rFonts w:asciiTheme="minorHAnsi" w:hAnsiTheme="minorHAnsi" w:cstheme="minorHAnsi"/>
          <w:b/>
          <w:bCs/>
          <w:color w:val="auto"/>
          <w:sz w:val="22"/>
          <w:szCs w:val="22"/>
        </w:rPr>
      </w:pPr>
    </w:p>
    <w:p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rsidR="00CA04EA" w:rsidRPr="0007345B" w:rsidRDefault="00CA04EA" w:rsidP="00CA04EA">
      <w:pPr>
        <w:autoSpaceDE w:val="0"/>
        <w:autoSpaceDN w:val="0"/>
        <w:adjustRightInd w:val="0"/>
        <w:jc w:val="center"/>
        <w:rPr>
          <w:rFonts w:asciiTheme="minorHAnsi" w:hAnsiTheme="minorHAnsi" w:cstheme="minorHAnsi"/>
          <w:b/>
          <w:bCs/>
          <w:sz w:val="22"/>
          <w:szCs w:val="22"/>
        </w:rPr>
      </w:pPr>
    </w:p>
    <w:p w:rsidR="00CA04EA" w:rsidRPr="0007345B" w:rsidRDefault="00CA04EA" w:rsidP="00CA04EA">
      <w:pPr>
        <w:autoSpaceDE w:val="0"/>
        <w:autoSpaceDN w:val="0"/>
        <w:adjustRightInd w:val="0"/>
        <w:jc w:val="center"/>
        <w:rPr>
          <w:rFonts w:asciiTheme="minorHAnsi" w:hAnsiTheme="minorHAnsi" w:cstheme="minorHAnsi"/>
          <w:b/>
          <w:bCs/>
          <w:sz w:val="22"/>
          <w:szCs w:val="22"/>
        </w:rPr>
      </w:pPr>
    </w:p>
    <w:p w:rsidR="00CA04EA" w:rsidRPr="0007345B" w:rsidRDefault="00CA04EA" w:rsidP="00CA04EA">
      <w:pPr>
        <w:autoSpaceDE w:val="0"/>
        <w:autoSpaceDN w:val="0"/>
        <w:adjustRightInd w:val="0"/>
        <w:jc w:val="center"/>
        <w:rPr>
          <w:rFonts w:asciiTheme="minorHAnsi" w:hAnsiTheme="minorHAnsi" w:cstheme="minorHAnsi"/>
          <w:b/>
          <w:bCs/>
          <w:sz w:val="22"/>
          <w:szCs w:val="22"/>
        </w:rPr>
      </w:pPr>
    </w:p>
    <w:p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CA04EA" w:rsidRPr="00FA4A0F" w:rsidRDefault="00387D16"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BC6102">
        <w:rPr>
          <w:rFonts w:asciiTheme="minorHAnsi" w:hAnsiTheme="minorHAnsi" w:cstheme="minorHAnsi"/>
          <w:b/>
          <w:u w:val="single"/>
        </w:rPr>
        <w:t>LP-919044992-N79-2021</w:t>
      </w:r>
      <w:r w:rsidRPr="00FA4A0F">
        <w:rPr>
          <w:rFonts w:asciiTheme="minorHAnsi" w:hAnsiTheme="minorHAnsi" w:cstheme="minorHAnsi"/>
        </w:rPr>
        <w:t xml:space="preserve"> en el que mi representada, la empresa__________________________________ participa a través de la presente propuesta.</w:t>
      </w: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 xml:space="preserve">del servicio </w:t>
      </w:r>
      <w:r w:rsidRPr="00FA4A0F">
        <w:rPr>
          <w:rFonts w:asciiTheme="minorHAnsi" w:hAnsiTheme="minorHAnsi" w:cstheme="minorHAnsi"/>
        </w:rPr>
        <w:t xml:space="preserve">que oferto en dicha propuesta y </w:t>
      </w:r>
      <w:r w:rsidR="00F43EA0">
        <w:rPr>
          <w:rFonts w:asciiTheme="minorHAnsi" w:hAnsiTheme="minorHAnsi" w:cstheme="minorHAnsi"/>
        </w:rPr>
        <w:t>prestaré</w:t>
      </w:r>
      <w:r w:rsidRPr="00FA4A0F">
        <w:rPr>
          <w:rFonts w:asciiTheme="minorHAnsi" w:hAnsiTheme="minorHAnsi" w:cstheme="minorHAnsi"/>
        </w:rPr>
        <w:t xml:space="preserve">,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rsidR="00CA04EA" w:rsidRPr="00FA4A0F" w:rsidRDefault="00CA04EA" w:rsidP="00CA04EA">
      <w:pPr>
        <w:autoSpaceDE w:val="0"/>
        <w:autoSpaceDN w:val="0"/>
        <w:adjustRightInd w:val="0"/>
        <w:jc w:val="center"/>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rsidR="00CA04EA" w:rsidRDefault="00CA04EA" w:rsidP="00CA04EA">
      <w:pPr>
        <w:autoSpaceDE w:val="0"/>
        <w:autoSpaceDN w:val="0"/>
        <w:adjustRightInd w:val="0"/>
        <w:jc w:val="center"/>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F372BA" w:rsidRDefault="00F372BA" w:rsidP="00CA04EA">
      <w:pPr>
        <w:autoSpaceDE w:val="0"/>
        <w:autoSpaceDN w:val="0"/>
        <w:adjustRightInd w:val="0"/>
        <w:rPr>
          <w:rFonts w:ascii="Arial" w:hAnsi="Arial" w:cs="Arial"/>
          <w:sz w:val="18"/>
          <w:szCs w:val="18"/>
        </w:rPr>
      </w:pPr>
    </w:p>
    <w:p w:rsidR="00F372BA" w:rsidRDefault="00F372BA" w:rsidP="00CA04EA">
      <w:pPr>
        <w:autoSpaceDE w:val="0"/>
        <w:autoSpaceDN w:val="0"/>
        <w:adjustRightInd w:val="0"/>
        <w:rPr>
          <w:rFonts w:ascii="Arial" w:hAnsi="Arial" w:cs="Arial"/>
          <w:sz w:val="18"/>
          <w:szCs w:val="18"/>
        </w:rPr>
      </w:pPr>
    </w:p>
    <w:p w:rsidR="00826752" w:rsidRDefault="00826752" w:rsidP="00CA04EA">
      <w:pPr>
        <w:autoSpaceDE w:val="0"/>
        <w:autoSpaceDN w:val="0"/>
        <w:adjustRightInd w:val="0"/>
        <w:rPr>
          <w:rFonts w:ascii="Arial" w:hAnsi="Arial" w:cs="Arial"/>
          <w:sz w:val="18"/>
          <w:szCs w:val="18"/>
        </w:rPr>
      </w:pPr>
    </w:p>
    <w:p w:rsidR="00CA04EA" w:rsidRDefault="00CA04EA" w:rsidP="00B37CE3">
      <w:pPr>
        <w:jc w:val="both"/>
        <w:rPr>
          <w:rFonts w:ascii="Calibri" w:hAnsi="Calibri" w:cs="Arial"/>
          <w:b/>
          <w:i/>
          <w:sz w:val="18"/>
        </w:rPr>
      </w:pPr>
    </w:p>
    <w:p w:rsidR="00387D16" w:rsidRDefault="00387D16" w:rsidP="00B37CE3">
      <w:pPr>
        <w:jc w:val="both"/>
        <w:rPr>
          <w:rFonts w:ascii="Calibri" w:hAnsi="Calibri" w:cs="Arial"/>
          <w:b/>
          <w:i/>
          <w:sz w:val="18"/>
        </w:rPr>
      </w:pPr>
    </w:p>
    <w:p w:rsidR="00387D16" w:rsidRDefault="00387D16" w:rsidP="00B37CE3">
      <w:pPr>
        <w:jc w:val="both"/>
        <w:rPr>
          <w:rFonts w:ascii="Calibri" w:hAnsi="Calibri" w:cs="Arial"/>
          <w:b/>
          <w:i/>
          <w:sz w:val="18"/>
        </w:rPr>
      </w:pPr>
    </w:p>
    <w:p w:rsidR="00387D16" w:rsidRDefault="00387D16" w:rsidP="00B37CE3">
      <w:pPr>
        <w:jc w:val="both"/>
        <w:rPr>
          <w:rFonts w:ascii="Calibri" w:hAnsi="Calibri" w:cs="Arial"/>
          <w:b/>
          <w:i/>
          <w:sz w:val="18"/>
        </w:rPr>
      </w:pPr>
    </w:p>
    <w:p w:rsidR="003B3E89" w:rsidRPr="002522C8" w:rsidRDefault="003B3E89" w:rsidP="00387D16">
      <w:pPr>
        <w:pBdr>
          <w:top w:val="single" w:sz="4" w:space="2"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B931EA" w:rsidRPr="00710604" w:rsidRDefault="00B931EA" w:rsidP="00B931EA">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A F  I  A  N  Z  A  D  O  R  A</w:t>
      </w:r>
    </w:p>
    <w:p w:rsidR="00B931EA" w:rsidRPr="00710604" w:rsidRDefault="00B931EA" w:rsidP="00B931EA">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rsidR="00B931EA" w:rsidRPr="00710604" w:rsidRDefault="00B931EA" w:rsidP="00B931EA">
      <w:pPr>
        <w:tabs>
          <w:tab w:val="left" w:pos="3969"/>
          <w:tab w:val="left" w:pos="8080"/>
        </w:tabs>
        <w:ind w:right="1"/>
        <w:jc w:val="center"/>
        <w:rPr>
          <w:rFonts w:ascii="Calibri" w:hAnsi="Calibri" w:cs="Arial"/>
          <w:b/>
          <w:sz w:val="18"/>
          <w:szCs w:val="18"/>
          <w:u w:val="single"/>
        </w:rPr>
      </w:pPr>
    </w:p>
    <w:p w:rsidR="00B931EA" w:rsidRPr="00710604" w:rsidRDefault="00B931EA" w:rsidP="00B931EA">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rsidR="00B931EA" w:rsidRPr="00710604" w:rsidRDefault="00B931EA" w:rsidP="00B931EA">
      <w:pPr>
        <w:pStyle w:val="NormalWeb"/>
        <w:spacing w:before="0" w:beforeAutospacing="0" w:after="0" w:afterAutospacing="0"/>
        <w:ind w:right="-5"/>
        <w:jc w:val="both"/>
        <w:rPr>
          <w:sz w:val="18"/>
          <w:szCs w:val="18"/>
        </w:rPr>
      </w:pPr>
      <w:r w:rsidRPr="00710604">
        <w:rPr>
          <w:rFonts w:ascii="Calibri" w:hAnsi="Calibri" w:cs="Arial"/>
          <w:sz w:val="18"/>
          <w:szCs w:val="18"/>
        </w:rPr>
        <w:t> </w:t>
      </w:r>
    </w:p>
    <w:p w:rsidR="00B931EA" w:rsidRPr="00710604" w:rsidRDefault="00B931EA" w:rsidP="00B931EA">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B931EA" w:rsidRPr="00710604" w:rsidRDefault="00B931EA" w:rsidP="00B931EA">
      <w:pPr>
        <w:pStyle w:val="NormalWeb"/>
        <w:spacing w:before="0" w:beforeAutospacing="0" w:after="0" w:afterAutospacing="0"/>
        <w:jc w:val="both"/>
        <w:rPr>
          <w:sz w:val="18"/>
          <w:szCs w:val="18"/>
        </w:rPr>
      </w:pPr>
      <w:r w:rsidRPr="00710604">
        <w:rPr>
          <w:rFonts w:ascii="Calibri" w:hAnsi="Calibri" w:cs="Tahoma"/>
          <w:sz w:val="18"/>
          <w:szCs w:val="18"/>
        </w:rPr>
        <w:t> </w:t>
      </w:r>
    </w:p>
    <w:p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B931EA" w:rsidRPr="00710604" w:rsidRDefault="00B931EA" w:rsidP="00B931E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rsidR="00B931EA" w:rsidRPr="00710604" w:rsidRDefault="00B931EA" w:rsidP="00B931E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rsidR="00B931EA" w:rsidRPr="00710604" w:rsidRDefault="00B931EA" w:rsidP="00B931EA">
      <w:pPr>
        <w:tabs>
          <w:tab w:val="left" w:pos="8080"/>
        </w:tabs>
        <w:spacing w:line="360" w:lineRule="auto"/>
        <w:jc w:val="both"/>
        <w:rPr>
          <w:rFonts w:ascii="Calibri" w:hAnsi="Calibri" w:cs="Arial"/>
          <w:lang w:val="es-ES"/>
        </w:rPr>
      </w:pPr>
    </w:p>
    <w:p w:rsidR="00D42452" w:rsidRDefault="00D42452" w:rsidP="00DF27E6">
      <w:pPr>
        <w:tabs>
          <w:tab w:val="left" w:pos="8080"/>
        </w:tabs>
        <w:spacing w:line="360" w:lineRule="auto"/>
        <w:jc w:val="both"/>
        <w:rPr>
          <w:rFonts w:ascii="Calibri" w:hAnsi="Calibri" w:cs="Arial"/>
          <w:sz w:val="18"/>
          <w:szCs w:val="18"/>
          <w:lang w:val="es-ES"/>
        </w:rPr>
      </w:pPr>
    </w:p>
    <w:p w:rsidR="00B931EA" w:rsidRDefault="00B931EA" w:rsidP="00DF27E6">
      <w:pPr>
        <w:tabs>
          <w:tab w:val="left" w:pos="8080"/>
        </w:tabs>
        <w:spacing w:line="360" w:lineRule="auto"/>
        <w:jc w:val="both"/>
        <w:rPr>
          <w:rFonts w:ascii="Calibri" w:hAnsi="Calibri" w:cs="Arial"/>
          <w:sz w:val="18"/>
          <w:szCs w:val="18"/>
          <w:lang w:val="es-ES"/>
        </w:rPr>
      </w:pPr>
    </w:p>
    <w:p w:rsidR="00B931EA" w:rsidRDefault="00B931EA" w:rsidP="00DF27E6">
      <w:pPr>
        <w:tabs>
          <w:tab w:val="left" w:pos="8080"/>
        </w:tabs>
        <w:spacing w:line="360" w:lineRule="auto"/>
        <w:jc w:val="both"/>
        <w:rPr>
          <w:rFonts w:ascii="Calibri" w:hAnsi="Calibri" w:cs="Arial"/>
          <w:sz w:val="18"/>
          <w:szCs w:val="18"/>
          <w:lang w:val="es-ES"/>
        </w:rPr>
      </w:pPr>
    </w:p>
    <w:p w:rsidR="00387D16" w:rsidRDefault="00387D16" w:rsidP="00DF27E6">
      <w:pPr>
        <w:tabs>
          <w:tab w:val="left" w:pos="8080"/>
        </w:tabs>
        <w:spacing w:line="360" w:lineRule="auto"/>
        <w:jc w:val="both"/>
        <w:rPr>
          <w:rFonts w:ascii="Calibri" w:hAnsi="Calibri" w:cs="Arial"/>
          <w:sz w:val="18"/>
          <w:szCs w:val="18"/>
          <w:lang w:val="es-ES"/>
        </w:rPr>
      </w:pPr>
    </w:p>
    <w:p w:rsidR="00387D16" w:rsidRDefault="00387D16" w:rsidP="00DF27E6">
      <w:pPr>
        <w:tabs>
          <w:tab w:val="left" w:pos="8080"/>
        </w:tabs>
        <w:spacing w:line="360" w:lineRule="auto"/>
        <w:jc w:val="both"/>
        <w:rPr>
          <w:rFonts w:ascii="Calibri" w:hAnsi="Calibri" w:cs="Arial"/>
          <w:sz w:val="18"/>
          <w:szCs w:val="18"/>
          <w:lang w:val="es-ES"/>
        </w:rPr>
      </w:pPr>
    </w:p>
    <w:p w:rsidR="00387D16" w:rsidRDefault="00387D16" w:rsidP="00DF27E6">
      <w:pPr>
        <w:tabs>
          <w:tab w:val="left" w:pos="8080"/>
        </w:tabs>
        <w:spacing w:line="360" w:lineRule="auto"/>
        <w:jc w:val="both"/>
        <w:rPr>
          <w:rFonts w:ascii="Calibri" w:hAnsi="Calibri" w:cs="Arial"/>
          <w:sz w:val="18"/>
          <w:szCs w:val="18"/>
          <w:lang w:val="es-ES"/>
        </w:rPr>
      </w:pPr>
    </w:p>
    <w:p w:rsidR="00387D16" w:rsidRDefault="00387D16" w:rsidP="00DF27E6">
      <w:pPr>
        <w:tabs>
          <w:tab w:val="left" w:pos="8080"/>
        </w:tabs>
        <w:spacing w:line="360" w:lineRule="auto"/>
        <w:jc w:val="both"/>
        <w:rPr>
          <w:rFonts w:ascii="Calibri" w:hAnsi="Calibri" w:cs="Arial"/>
          <w:sz w:val="18"/>
          <w:szCs w:val="18"/>
          <w:lang w:val="es-ES"/>
        </w:rPr>
      </w:pPr>
    </w:p>
    <w:p w:rsidR="00D42452" w:rsidRPr="008D7DCD" w:rsidRDefault="00D42452" w:rsidP="00DF27E6">
      <w:pPr>
        <w:tabs>
          <w:tab w:val="left" w:pos="8080"/>
        </w:tabs>
        <w:spacing w:line="360" w:lineRule="auto"/>
        <w:jc w:val="both"/>
        <w:rPr>
          <w:rFonts w:ascii="Calibri" w:hAnsi="Calibri" w:cs="Arial"/>
          <w:sz w:val="18"/>
          <w:szCs w:val="18"/>
          <w:lang w:val="es-ES"/>
        </w:rPr>
      </w:pPr>
    </w:p>
    <w:p w:rsidR="00BA09CD" w:rsidRPr="00174D9C" w:rsidRDefault="00CA04EA" w:rsidP="00D145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lastRenderedPageBreak/>
        <w:t>ANEXO 11</w:t>
      </w:r>
    </w:p>
    <w:p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D145F5"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BC6102">
        <w:rPr>
          <w:rFonts w:ascii="Calibri" w:hAnsi="Calibri" w:cs="Calibri"/>
          <w:b/>
          <w:bCs/>
          <w:sz w:val="20"/>
          <w:szCs w:val="20"/>
        </w:rPr>
        <w:t>LP-919044992-N79-2021</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BA09CD" w:rsidRPr="00174D9C" w:rsidRDefault="00BA09CD" w:rsidP="00BA09CD">
      <w:pPr>
        <w:pStyle w:val="Default"/>
        <w:spacing w:line="360" w:lineRule="auto"/>
        <w:jc w:val="both"/>
        <w:rPr>
          <w:rFonts w:ascii="Calibri" w:hAnsi="Calibri" w:cs="Calibri"/>
          <w:sz w:val="20"/>
          <w:szCs w:val="20"/>
        </w:rPr>
      </w:pPr>
    </w:p>
    <w:p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BA09CD" w:rsidRPr="00174D9C" w:rsidRDefault="00BA09CD" w:rsidP="00BA09CD">
      <w:pPr>
        <w:pStyle w:val="Default"/>
        <w:spacing w:line="360" w:lineRule="auto"/>
        <w:ind w:left="993" w:right="709"/>
        <w:jc w:val="both"/>
        <w:rPr>
          <w:rFonts w:ascii="Calibri" w:hAnsi="Calibri" w:cs="Calibri"/>
          <w:sz w:val="20"/>
          <w:szCs w:val="20"/>
        </w:rPr>
      </w:pPr>
    </w:p>
    <w:p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BA09CD" w:rsidRPr="00174D9C" w:rsidRDefault="00BA09CD" w:rsidP="00BA09CD">
      <w:pPr>
        <w:pStyle w:val="Default"/>
        <w:spacing w:line="360" w:lineRule="auto"/>
        <w:ind w:left="993" w:right="709"/>
        <w:jc w:val="both"/>
        <w:rPr>
          <w:rFonts w:ascii="Calibri" w:hAnsi="Calibri" w:cs="Calibri"/>
          <w:sz w:val="20"/>
          <w:szCs w:val="20"/>
        </w:rPr>
      </w:pPr>
    </w:p>
    <w:p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BA09CD" w:rsidRPr="00174D9C" w:rsidRDefault="00BA09CD" w:rsidP="00BA09CD">
      <w:pPr>
        <w:pStyle w:val="Default"/>
        <w:jc w:val="both"/>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BA09CD" w:rsidRPr="00174D9C" w:rsidRDefault="00BA09CD" w:rsidP="00BA09CD">
      <w:pPr>
        <w:autoSpaceDE w:val="0"/>
        <w:autoSpaceDN w:val="0"/>
        <w:adjustRightInd w:val="0"/>
        <w:jc w:val="center"/>
        <w:rPr>
          <w:rFonts w:ascii="Calibri" w:hAnsi="Calibri" w:cs="Calibri"/>
          <w:b/>
          <w:szCs w:val="22"/>
        </w:rPr>
      </w:pPr>
    </w:p>
    <w:p w:rsidR="00BA09CD" w:rsidRPr="00174D9C" w:rsidRDefault="00BA09CD" w:rsidP="00BA09CD">
      <w:pPr>
        <w:autoSpaceDE w:val="0"/>
        <w:autoSpaceDN w:val="0"/>
        <w:adjustRightInd w:val="0"/>
        <w:jc w:val="center"/>
        <w:rPr>
          <w:rFonts w:ascii="Calibri" w:hAnsi="Calibri" w:cs="Calibri"/>
          <w:b/>
          <w:szCs w:val="22"/>
        </w:rPr>
      </w:pPr>
    </w:p>
    <w:p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D145F5" w:rsidRDefault="00D145F5" w:rsidP="00BA09CD">
      <w:pPr>
        <w:tabs>
          <w:tab w:val="left" w:pos="5245"/>
          <w:tab w:val="left" w:pos="7655"/>
        </w:tabs>
        <w:ind w:right="-91"/>
        <w:jc w:val="center"/>
        <w:rPr>
          <w:rFonts w:ascii="Calibri" w:hAnsi="Calibri" w:cs="Arial"/>
          <w:b/>
        </w:rPr>
      </w:pPr>
    </w:p>
    <w:p w:rsidR="00D145F5" w:rsidRDefault="00D145F5" w:rsidP="00BA09CD">
      <w:pPr>
        <w:tabs>
          <w:tab w:val="left" w:pos="5245"/>
          <w:tab w:val="left" w:pos="7655"/>
        </w:tabs>
        <w:ind w:right="-91"/>
        <w:jc w:val="center"/>
        <w:rPr>
          <w:rFonts w:ascii="Calibri" w:hAnsi="Calibri" w:cs="Arial"/>
          <w:b/>
        </w:rPr>
      </w:pPr>
    </w:p>
    <w:p w:rsidR="00D145F5" w:rsidRPr="00174D9C" w:rsidRDefault="00D145F5" w:rsidP="00BA09CD">
      <w:pPr>
        <w:tabs>
          <w:tab w:val="left" w:pos="5245"/>
          <w:tab w:val="left" w:pos="7655"/>
        </w:tabs>
        <w:ind w:right="-91"/>
        <w:jc w:val="center"/>
        <w:rPr>
          <w:rFonts w:ascii="Calibri" w:hAnsi="Calibri" w:cs="Arial"/>
          <w:b/>
        </w:rPr>
      </w:pPr>
    </w:p>
    <w:p w:rsidR="00BA09CD" w:rsidRPr="00174D9C" w:rsidRDefault="00CA04EA" w:rsidP="00D145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BA09CD" w:rsidRPr="00174D9C" w:rsidRDefault="00BA09CD" w:rsidP="00BA09CD">
      <w:pPr>
        <w:pStyle w:val="Default"/>
        <w:jc w:val="both"/>
        <w:rPr>
          <w:rFonts w:ascii="Calibri" w:hAnsi="Calibri" w:cs="Calibri"/>
          <w:b/>
          <w:bCs/>
          <w:sz w:val="22"/>
          <w:szCs w:val="23"/>
        </w:rPr>
      </w:pPr>
    </w:p>
    <w:p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BA09CD" w:rsidRPr="00174D9C" w:rsidRDefault="00BA09CD" w:rsidP="00BA09CD">
      <w:pPr>
        <w:pStyle w:val="Default"/>
        <w:rPr>
          <w:rFonts w:ascii="Calibri" w:hAnsi="Calibri" w:cs="Calibri"/>
          <w:i/>
          <w:iCs/>
          <w:sz w:val="20"/>
          <w:szCs w:val="22"/>
        </w:rPr>
      </w:pPr>
    </w:p>
    <w:p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BA09CD" w:rsidRPr="00174D9C" w:rsidRDefault="00BA09CD" w:rsidP="00BA09CD">
      <w:pPr>
        <w:pStyle w:val="Default"/>
        <w:rPr>
          <w:rFonts w:ascii="Calibri" w:hAnsi="Calibri" w:cs="Calibri"/>
          <w:sz w:val="20"/>
          <w:szCs w:val="22"/>
        </w:rPr>
      </w:pPr>
    </w:p>
    <w:p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BA09CD" w:rsidRPr="00174D9C" w:rsidRDefault="00BA09CD" w:rsidP="00BA09CD">
      <w:pPr>
        <w:spacing w:line="216" w:lineRule="exact"/>
        <w:ind w:firstLine="288"/>
        <w:jc w:val="both"/>
        <w:rPr>
          <w:rFonts w:ascii="Calibri" w:hAnsi="Calibri" w:cs="Calibri"/>
          <w:sz w:val="14"/>
          <w:szCs w:val="16"/>
          <w:lang w:val="es-MX"/>
        </w:rPr>
      </w:pPr>
    </w:p>
    <w:p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rsidTr="00D145F5">
        <w:trPr>
          <w:trHeight w:val="96"/>
        </w:trPr>
        <w:tc>
          <w:tcPr>
            <w:tcW w:w="9639" w:type="dxa"/>
            <w:gridSpan w:val="5"/>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rsidTr="00D145F5">
        <w:tc>
          <w:tcPr>
            <w:tcW w:w="1687"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rsidTr="00D145F5">
        <w:tc>
          <w:tcPr>
            <w:tcW w:w="1687"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rsidTr="00D145F5">
        <w:tc>
          <w:tcPr>
            <w:tcW w:w="1687" w:type="dxa"/>
            <w:vMerge w:val="restart"/>
            <w:shd w:val="clear" w:color="auto" w:fill="00CCFF"/>
          </w:tcPr>
          <w:p w:rsidR="00BA09CD" w:rsidRPr="00174D9C" w:rsidRDefault="00BA09CD" w:rsidP="003632F9">
            <w:pPr>
              <w:jc w:val="center"/>
              <w:rPr>
                <w:rFonts w:ascii="Calibri" w:hAnsi="Calibri" w:cs="Calibri"/>
                <w:sz w:val="2"/>
                <w:szCs w:val="4"/>
                <w:lang w:val="es-MX"/>
              </w:rPr>
            </w:pP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rsidTr="00D145F5">
        <w:tc>
          <w:tcPr>
            <w:tcW w:w="1687" w:type="dxa"/>
            <w:vMerge/>
            <w:shd w:val="clear" w:color="auto" w:fill="00CC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rsidTr="00D145F5">
        <w:tc>
          <w:tcPr>
            <w:tcW w:w="1687" w:type="dxa"/>
            <w:vMerge w:val="restart"/>
            <w:shd w:val="clear" w:color="auto" w:fill="00CCFF"/>
          </w:tcPr>
          <w:p w:rsidR="00BA09CD" w:rsidRPr="00174D9C" w:rsidRDefault="00BA09CD" w:rsidP="003632F9">
            <w:pPr>
              <w:jc w:val="center"/>
              <w:rPr>
                <w:rFonts w:ascii="Calibri" w:hAnsi="Calibri" w:cs="Calibri"/>
                <w:sz w:val="8"/>
                <w:szCs w:val="10"/>
                <w:lang w:val="es-MX"/>
              </w:rPr>
            </w:pPr>
          </w:p>
          <w:p w:rsidR="00BA09CD" w:rsidRPr="00174D9C" w:rsidRDefault="00BA09CD" w:rsidP="003632F9">
            <w:pPr>
              <w:jc w:val="center"/>
              <w:rPr>
                <w:rFonts w:ascii="Calibri" w:hAnsi="Calibri" w:cs="Calibri"/>
                <w:sz w:val="8"/>
                <w:szCs w:val="10"/>
                <w:lang w:val="es-MX"/>
              </w:rPr>
            </w:pP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rsidTr="00D145F5">
        <w:tc>
          <w:tcPr>
            <w:tcW w:w="1687" w:type="dxa"/>
            <w:vMerge/>
            <w:shd w:val="clear" w:color="auto" w:fill="00CC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BA09CD" w:rsidRPr="00174D9C" w:rsidRDefault="00BA09CD" w:rsidP="003632F9">
            <w:pPr>
              <w:jc w:val="center"/>
              <w:rPr>
                <w:rFonts w:ascii="Calibri" w:hAnsi="Calibri" w:cs="Calibri"/>
                <w:sz w:val="14"/>
                <w:szCs w:val="16"/>
                <w:lang w:val="es-MX"/>
              </w:rPr>
            </w:pPr>
          </w:p>
        </w:tc>
        <w:tc>
          <w:tcPr>
            <w:tcW w:w="1701" w:type="dxa"/>
            <w:vMerge/>
          </w:tcPr>
          <w:p w:rsidR="00BA09CD" w:rsidRPr="00174D9C" w:rsidRDefault="00BA09CD" w:rsidP="003632F9">
            <w:pPr>
              <w:jc w:val="center"/>
              <w:rPr>
                <w:rFonts w:ascii="Calibri" w:hAnsi="Calibri" w:cs="Calibri"/>
                <w:sz w:val="14"/>
                <w:szCs w:val="16"/>
                <w:lang w:val="es-MX"/>
              </w:rPr>
            </w:pPr>
          </w:p>
        </w:tc>
      </w:tr>
      <w:tr w:rsidR="00BA09CD" w:rsidRPr="00EF115D" w:rsidTr="00D145F5">
        <w:tc>
          <w:tcPr>
            <w:tcW w:w="1687" w:type="dxa"/>
            <w:vMerge/>
            <w:shd w:val="clear" w:color="auto" w:fill="00CC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BA09CD" w:rsidRPr="00174D9C" w:rsidRDefault="00BA09CD" w:rsidP="00BA09CD">
      <w:pPr>
        <w:spacing w:line="216" w:lineRule="exact"/>
        <w:jc w:val="both"/>
        <w:rPr>
          <w:rFonts w:ascii="Calibri" w:hAnsi="Calibri" w:cs="Calibri"/>
          <w:sz w:val="14"/>
          <w:szCs w:val="16"/>
          <w:lang w:val="es-MX"/>
        </w:rPr>
      </w:pPr>
    </w:p>
    <w:p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BA09CD" w:rsidRPr="00174D9C" w:rsidRDefault="00BA09CD" w:rsidP="00BA09CD">
      <w:pPr>
        <w:spacing w:line="216" w:lineRule="exact"/>
        <w:jc w:val="both"/>
        <w:rPr>
          <w:rFonts w:ascii="Calibri" w:hAnsi="Calibri" w:cs="Calibri"/>
          <w:sz w:val="14"/>
          <w:szCs w:val="16"/>
          <w:lang w:val="es-MX"/>
        </w:rPr>
      </w:pPr>
    </w:p>
    <w:p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BA09CD" w:rsidRPr="00174D9C" w:rsidRDefault="00BA09CD" w:rsidP="00BA09CD">
      <w:pPr>
        <w:spacing w:line="216" w:lineRule="exact"/>
        <w:jc w:val="center"/>
        <w:rPr>
          <w:rFonts w:ascii="Calibri" w:hAnsi="Calibri" w:cs="Calibri"/>
          <w:b/>
          <w:sz w:val="16"/>
          <w:szCs w:val="16"/>
          <w:lang w:val="es-MX"/>
        </w:rPr>
      </w:pPr>
    </w:p>
    <w:p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rsidTr="00D145F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D145F5" w:rsidRDefault="00D145F5"/>
    <w:p w:rsidR="00D145F5" w:rsidRDefault="00D145F5"/>
    <w:p w:rsidR="00BA09CD" w:rsidRPr="00AA0B61" w:rsidRDefault="00BA09CD" w:rsidP="00D145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BC6102">
        <w:rPr>
          <w:rFonts w:ascii="Calibri" w:hAnsi="Calibri"/>
          <w:b/>
          <w:bCs/>
          <w:sz w:val="20"/>
          <w:szCs w:val="20"/>
        </w:rPr>
        <w:t>LP-919044992-N79-2021</w:t>
      </w:r>
      <w:r w:rsidR="00BA09CD" w:rsidRPr="00AA0B61">
        <w:rPr>
          <w:rFonts w:ascii="Calibri" w:hAnsi="Calibri"/>
          <w:b/>
          <w:bCs/>
          <w:sz w:val="20"/>
          <w:szCs w:val="20"/>
        </w:rPr>
        <w:t xml:space="preserve"> </w:t>
      </w:r>
    </w:p>
    <w:p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1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9072"/>
        <w:gridCol w:w="709"/>
        <w:gridCol w:w="709"/>
        <w:gridCol w:w="930"/>
      </w:tblGrid>
      <w:tr w:rsidR="00BA09CD" w:rsidRPr="00AA0B61" w:rsidTr="00BB2577">
        <w:trPr>
          <w:trHeight w:val="109"/>
          <w:jc w:val="center"/>
        </w:trPr>
        <w:tc>
          <w:tcPr>
            <w:tcW w:w="421" w:type="dxa"/>
            <w:shd w:val="clear" w:color="auto" w:fill="00CCFF"/>
            <w:vAlign w:val="center"/>
          </w:tcPr>
          <w:p w:rsidR="00BA09CD" w:rsidRPr="00AA0B61" w:rsidRDefault="00BA09CD" w:rsidP="008C0E47">
            <w:pPr>
              <w:pStyle w:val="Default"/>
              <w:jc w:val="center"/>
              <w:rPr>
                <w:rFonts w:ascii="Calibri" w:hAnsi="Calibri"/>
                <w:b/>
                <w:sz w:val="15"/>
                <w:szCs w:val="15"/>
              </w:rPr>
            </w:pPr>
            <w:r w:rsidRPr="00AA0B61">
              <w:rPr>
                <w:rFonts w:ascii="Calibri" w:hAnsi="Calibri"/>
                <w:b/>
                <w:bCs/>
                <w:sz w:val="15"/>
                <w:szCs w:val="15"/>
              </w:rPr>
              <w:t>No.</w:t>
            </w:r>
          </w:p>
        </w:tc>
        <w:tc>
          <w:tcPr>
            <w:tcW w:w="9072" w:type="dxa"/>
            <w:shd w:val="clear" w:color="auto" w:fill="00CCFF"/>
            <w:vAlign w:val="center"/>
          </w:tcPr>
          <w:p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rsidR="00BA09CD" w:rsidRPr="00AA0B61" w:rsidRDefault="00BA09CD" w:rsidP="008C0E47">
            <w:pPr>
              <w:pStyle w:val="Default"/>
              <w:jc w:val="center"/>
              <w:rPr>
                <w:rFonts w:ascii="Calibri" w:hAnsi="Calibri"/>
                <w:b/>
                <w:bCs/>
                <w:sz w:val="15"/>
                <w:szCs w:val="15"/>
              </w:rPr>
            </w:pPr>
            <w:r w:rsidRPr="00AA0B61">
              <w:rPr>
                <w:rFonts w:ascii="Calibri" w:hAnsi="Calibri"/>
                <w:b/>
                <w:bCs/>
                <w:sz w:val="15"/>
                <w:szCs w:val="15"/>
              </w:rPr>
              <w:t>OBSERVACIONES</w:t>
            </w:r>
          </w:p>
        </w:tc>
      </w:tr>
      <w:tr w:rsidR="00F22C42" w:rsidRPr="00AA0B61" w:rsidTr="00BB2577">
        <w:trPr>
          <w:trHeight w:val="64"/>
          <w:jc w:val="center"/>
        </w:trPr>
        <w:tc>
          <w:tcPr>
            <w:tcW w:w="421"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1</w:t>
            </w:r>
          </w:p>
        </w:tc>
        <w:tc>
          <w:tcPr>
            <w:tcW w:w="9072" w:type="dxa"/>
          </w:tcPr>
          <w:p w:rsidR="00F22C42" w:rsidRPr="00D145F5" w:rsidRDefault="00F22C42" w:rsidP="00F22C42">
            <w:pPr>
              <w:tabs>
                <w:tab w:val="left" w:pos="1418"/>
              </w:tabs>
              <w:ind w:left="13"/>
              <w:jc w:val="both"/>
              <w:rPr>
                <w:bCs/>
                <w:sz w:val="15"/>
                <w:szCs w:val="15"/>
              </w:rPr>
            </w:pPr>
            <w:r w:rsidRPr="00D145F5">
              <w:rPr>
                <w:rFonts w:asciiTheme="minorHAnsi" w:hAnsiTheme="minorHAnsi" w:cs="Arial"/>
                <w:b/>
                <w:sz w:val="15"/>
                <w:szCs w:val="15"/>
              </w:rPr>
              <w:t>ANEXO 13.</w:t>
            </w:r>
            <w:r w:rsidRPr="00D145F5">
              <w:rPr>
                <w:rFonts w:asciiTheme="minorHAnsi" w:hAnsiTheme="minorHAnsi" w:cs="Arial"/>
                <w:sz w:val="15"/>
                <w:szCs w:val="15"/>
              </w:rPr>
              <w:t xml:space="preserve"> Cédula de entrega de documentos.</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102"/>
          <w:jc w:val="center"/>
        </w:trPr>
        <w:tc>
          <w:tcPr>
            <w:tcW w:w="421"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2</w:t>
            </w:r>
          </w:p>
        </w:tc>
        <w:tc>
          <w:tcPr>
            <w:tcW w:w="9072" w:type="dxa"/>
          </w:tcPr>
          <w:p w:rsidR="00F22C42" w:rsidRPr="00D145F5" w:rsidRDefault="00F22C42" w:rsidP="00F22C42">
            <w:pPr>
              <w:tabs>
                <w:tab w:val="left" w:pos="1418"/>
              </w:tabs>
              <w:ind w:left="13"/>
              <w:jc w:val="both"/>
              <w:rPr>
                <w:bCs/>
                <w:sz w:val="15"/>
                <w:szCs w:val="15"/>
              </w:rPr>
            </w:pPr>
            <w:r w:rsidRPr="00D145F5">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102"/>
          <w:jc w:val="center"/>
        </w:trPr>
        <w:tc>
          <w:tcPr>
            <w:tcW w:w="421"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3</w:t>
            </w:r>
          </w:p>
        </w:tc>
        <w:tc>
          <w:tcPr>
            <w:tcW w:w="9072" w:type="dxa"/>
          </w:tcPr>
          <w:p w:rsidR="00F22C42" w:rsidRPr="00D145F5" w:rsidRDefault="00D77379" w:rsidP="00F22C42">
            <w:pPr>
              <w:tabs>
                <w:tab w:val="left" w:pos="1418"/>
              </w:tabs>
              <w:ind w:left="13"/>
              <w:jc w:val="both"/>
              <w:rPr>
                <w:bCs/>
                <w:sz w:val="15"/>
                <w:szCs w:val="15"/>
              </w:rPr>
            </w:pPr>
            <w:r w:rsidRPr="00D145F5">
              <w:rPr>
                <w:rFonts w:asciiTheme="minorHAnsi" w:hAnsiTheme="minorHAnsi"/>
                <w:sz w:val="15"/>
                <w:szCs w:val="15"/>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prestación de servicios relacionadas a la presente, demostrándolo mediante una relación de las principales operaciones de ventas o prestación de servicios de los últimos 12 meses en donde compruebe contar como mínimo por dicho tiempo realizando las actividades relacionadas a la presente Convocatoria; además de documentación que compruebe que cuentan con una planta de respaldo en caso de contingencia propia del licitante o contar con algún convenio con otra empresa del mismo giro o un plan de contingencia que garantice a la convocante la prestación ininterrumpida del servicio a las unidades hospitalarias de la Convocante en caso de fallo o contingencia de su planta procesadora o de desastres naturales</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102"/>
          <w:jc w:val="center"/>
        </w:trPr>
        <w:tc>
          <w:tcPr>
            <w:tcW w:w="421"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4</w:t>
            </w:r>
          </w:p>
        </w:tc>
        <w:tc>
          <w:tcPr>
            <w:tcW w:w="907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b/>
                <w:sz w:val="15"/>
                <w:szCs w:val="15"/>
              </w:rPr>
              <w:t>ANEXO 2</w:t>
            </w:r>
            <w:r w:rsidRPr="00D145F5">
              <w:rPr>
                <w:rFonts w:asciiTheme="minorHAnsi" w:hAnsiTheme="minorHAnsi"/>
                <w:sz w:val="15"/>
                <w:szCs w:val="15"/>
              </w:rPr>
              <w:t xml:space="preserve">. Propuesta Técnica conforme al formato del anexo 2 de las presentes bases.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169"/>
          <w:jc w:val="center"/>
        </w:trPr>
        <w:tc>
          <w:tcPr>
            <w:tcW w:w="421"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5</w:t>
            </w:r>
          </w:p>
        </w:tc>
        <w:tc>
          <w:tcPr>
            <w:tcW w:w="9072" w:type="dxa"/>
          </w:tcPr>
          <w:p w:rsidR="00CF03FD" w:rsidRPr="00D145F5" w:rsidRDefault="00CF03FD" w:rsidP="00CF03FD">
            <w:pPr>
              <w:pStyle w:val="Prrafodelista"/>
              <w:numPr>
                <w:ilvl w:val="0"/>
                <w:numId w:val="32"/>
              </w:numPr>
              <w:tabs>
                <w:tab w:val="left" w:pos="1134"/>
              </w:tabs>
              <w:ind w:left="206" w:right="49" w:hanging="206"/>
              <w:jc w:val="both"/>
              <w:rPr>
                <w:rFonts w:asciiTheme="minorHAnsi" w:hAnsiTheme="minorHAnsi"/>
                <w:sz w:val="15"/>
                <w:szCs w:val="15"/>
              </w:rPr>
            </w:pPr>
            <w:r w:rsidRPr="00D145F5">
              <w:rPr>
                <w:rFonts w:asciiTheme="minorHAnsi" w:hAnsiTheme="minorHAnsi"/>
                <w:sz w:val="15"/>
                <w:szCs w:val="15"/>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rsidR="00CF03FD" w:rsidRPr="00D145F5" w:rsidRDefault="00CF03FD" w:rsidP="00CF03FD">
            <w:pPr>
              <w:pStyle w:val="Prrafodelista"/>
              <w:numPr>
                <w:ilvl w:val="0"/>
                <w:numId w:val="32"/>
              </w:numPr>
              <w:tabs>
                <w:tab w:val="left" w:pos="1134"/>
              </w:tabs>
              <w:ind w:left="206" w:right="49" w:hanging="206"/>
              <w:jc w:val="both"/>
              <w:rPr>
                <w:rFonts w:asciiTheme="minorHAnsi" w:hAnsiTheme="minorHAnsi"/>
                <w:sz w:val="15"/>
                <w:szCs w:val="15"/>
              </w:rPr>
            </w:pPr>
            <w:r w:rsidRPr="00D145F5">
              <w:rPr>
                <w:rFonts w:asciiTheme="minorHAnsi" w:hAnsiTheme="minorHAnsi"/>
                <w:sz w:val="15"/>
                <w:szCs w:val="15"/>
              </w:rPr>
              <w:t>NMX-AA-162-SCFI-2012 y NMX-AA-163-SCFI-2012. Certificado de "industria limpia" o "calidad ambiental" que expide la Procuraduría federal de protección al medio ambiente (PROFEPA) que tiene como finalidad que las personas físicas o morales al realizar sus actividad o procesos productivos hagan un uso adecuado de los recursos naturales, mediante la observancia de los principios de política ambiental contenidos en el artículo 15, fracciones III, IV y VI de la Ley. Comprobando con sus certificados que ha dado cumplimiento al programa nacional de auditorías ambientales cuando menos los tres años anteriores a la fecha de publicación del presente procedimiento. El certificado solicitado deberá de acreditar expresamente que las dos plantas de procesos requeridas en el apartado del curriculum de la empresa, estan certificadas bajo la presente norma mexicana.</w:t>
            </w:r>
          </w:p>
          <w:p w:rsidR="00CF03FD" w:rsidRPr="00D145F5" w:rsidRDefault="006A519D" w:rsidP="00CF03FD">
            <w:pPr>
              <w:pStyle w:val="Prrafodelista"/>
              <w:numPr>
                <w:ilvl w:val="0"/>
                <w:numId w:val="32"/>
              </w:numPr>
              <w:tabs>
                <w:tab w:val="left" w:pos="1134"/>
              </w:tabs>
              <w:ind w:left="206" w:right="49" w:hanging="206"/>
              <w:jc w:val="both"/>
              <w:rPr>
                <w:rFonts w:asciiTheme="minorHAnsi" w:hAnsiTheme="minorHAnsi"/>
                <w:sz w:val="15"/>
                <w:szCs w:val="15"/>
              </w:rPr>
            </w:pPr>
            <w:r w:rsidRPr="00D145F5">
              <w:rPr>
                <w:rFonts w:asciiTheme="minorHAnsi" w:hAnsiTheme="minorHAnsi"/>
                <w:sz w:val="15"/>
                <w:szCs w:val="15"/>
              </w:rPr>
              <w:t>NMX-SAA-14001-IMNC-2015. Certificado ISO 14001:2015</w:t>
            </w:r>
            <w:r w:rsidR="00CF03FD" w:rsidRPr="00D145F5">
              <w:rPr>
                <w:rFonts w:asciiTheme="minorHAnsi" w:hAnsiTheme="minorHAnsi"/>
                <w:sz w:val="15"/>
                <w:szCs w:val="15"/>
              </w:rPr>
              <w:t xml:space="preserve"> para acreditar que cuenta con un sistema de gestión integral de calidad ambiental, expedido por un organismo certificador acreditado por la entidad mexicana de acreditación (EMA), y que tiene como objetivo determinar los parámetros mínimos para garantizar la calidad ambiental de los procesos productivos, que en el caso del servicio de lavado de la ropa hospitalaria y quirúrgica la aplicación principal sería garantizar el cumplimiento del esquema del servicio contratado mediante la mejora continua del proceso en materia ambiental. El certificado solicitado deberá de acreditar expresamente que las dos plantas de procesos requeridas en el apartado del curriculum de la empresa, estan certificadas bajo la presente norma mexicana. Debiendo anexar copia simple del certificado </w:t>
            </w:r>
            <w:r w:rsidR="00BC4410" w:rsidRPr="00D145F5">
              <w:rPr>
                <w:rFonts w:asciiTheme="minorHAnsi" w:hAnsiTheme="minorHAnsi"/>
                <w:sz w:val="15"/>
                <w:szCs w:val="15"/>
              </w:rPr>
              <w:t>EMA</w:t>
            </w:r>
            <w:r w:rsidR="00CF03FD" w:rsidRPr="00D145F5">
              <w:rPr>
                <w:rFonts w:asciiTheme="minorHAnsi" w:hAnsiTheme="minorHAnsi"/>
                <w:sz w:val="15"/>
                <w:szCs w:val="15"/>
              </w:rPr>
              <w:t xml:space="preserve"> del organismo certificador.</w:t>
            </w:r>
          </w:p>
          <w:p w:rsidR="00F22C42" w:rsidRPr="00D145F5" w:rsidRDefault="006A519D" w:rsidP="00BC4410">
            <w:pPr>
              <w:pStyle w:val="Prrafodelista"/>
              <w:numPr>
                <w:ilvl w:val="0"/>
                <w:numId w:val="32"/>
              </w:numPr>
              <w:tabs>
                <w:tab w:val="left" w:pos="1134"/>
              </w:tabs>
              <w:ind w:left="206" w:right="49" w:hanging="206"/>
              <w:jc w:val="both"/>
              <w:rPr>
                <w:rFonts w:asciiTheme="minorHAnsi" w:hAnsiTheme="minorHAnsi"/>
                <w:sz w:val="15"/>
                <w:szCs w:val="15"/>
              </w:rPr>
            </w:pPr>
            <w:r w:rsidRPr="00D145F5">
              <w:rPr>
                <w:rFonts w:asciiTheme="minorHAnsi" w:hAnsiTheme="minorHAnsi"/>
                <w:sz w:val="15"/>
                <w:szCs w:val="15"/>
              </w:rPr>
              <w:t>NMX-CC-9001-IMNC-2015</w:t>
            </w:r>
            <w:r w:rsidR="00CF03FD" w:rsidRPr="00D145F5">
              <w:rPr>
                <w:rFonts w:asciiTheme="minorHAnsi" w:hAnsiTheme="minorHAnsi"/>
                <w:sz w:val="15"/>
                <w:szCs w:val="15"/>
              </w:rPr>
              <w:t>. Certificado ISO 9001</w:t>
            </w:r>
            <w:r w:rsidRPr="00D145F5">
              <w:rPr>
                <w:rFonts w:asciiTheme="minorHAnsi" w:hAnsiTheme="minorHAnsi"/>
                <w:sz w:val="15"/>
                <w:szCs w:val="15"/>
              </w:rPr>
              <w:t>:2015</w:t>
            </w:r>
            <w:r w:rsidR="00CF03FD" w:rsidRPr="00D145F5">
              <w:rPr>
                <w:rFonts w:asciiTheme="minorHAnsi" w:hAnsiTheme="minorHAnsi"/>
                <w:sz w:val="15"/>
                <w:szCs w:val="15"/>
              </w:rPr>
              <w:t xml:space="preserve"> para acreditar que cuenta con un sistema de gestión de la calidad de los procesos que ofertar, expedido por un organismo certificador acreditado por la entidad mexicana de acreditación (EMA), y que tiene como objetivo determinar los parámetros mínimos para garantizar la calidad de los procesos productivos mediante la implementación de un sistema de gestión de la calidad, es decir, en el caso del servicio de lavado de la ropa hospitalaria y quirúrgica la aplicación principal sería garantizar el cumplimiento del esquema del servicio contratado mediante la mejora continua del proceso. El certificado solicitado deberá de acreditar expresamente que las dos plantas de procesos requeridas en el apartado del curriculum de la empresa, estan certificadas bajo la presente norma mexicana, Debiendo anexar copia simple del certificado </w:t>
            </w:r>
            <w:r w:rsidR="00BC4410" w:rsidRPr="00D145F5">
              <w:rPr>
                <w:rFonts w:asciiTheme="minorHAnsi" w:hAnsiTheme="minorHAnsi"/>
                <w:sz w:val="15"/>
                <w:szCs w:val="15"/>
              </w:rPr>
              <w:t>EMA</w:t>
            </w:r>
            <w:r w:rsidR="00CF03FD" w:rsidRPr="00D145F5">
              <w:rPr>
                <w:rFonts w:asciiTheme="minorHAnsi" w:hAnsiTheme="minorHAnsi"/>
                <w:sz w:val="15"/>
                <w:szCs w:val="15"/>
              </w:rPr>
              <w:t xml:space="preserve"> del organismo certificador.</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81"/>
          <w:jc w:val="center"/>
        </w:trPr>
        <w:tc>
          <w:tcPr>
            <w:tcW w:w="421"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6</w:t>
            </w:r>
          </w:p>
        </w:tc>
        <w:tc>
          <w:tcPr>
            <w:tcW w:w="9072" w:type="dxa"/>
          </w:tcPr>
          <w:p w:rsidR="00F22C42" w:rsidRPr="00D145F5" w:rsidRDefault="00F22C42" w:rsidP="00F22C42">
            <w:pPr>
              <w:tabs>
                <w:tab w:val="left" w:pos="1134"/>
              </w:tabs>
              <w:ind w:left="13"/>
              <w:jc w:val="both"/>
              <w:rPr>
                <w:rFonts w:asciiTheme="minorHAnsi" w:hAnsiTheme="minorHAnsi"/>
                <w:sz w:val="15"/>
                <w:szCs w:val="15"/>
              </w:rPr>
            </w:pPr>
            <w:r w:rsidRPr="00D145F5">
              <w:rPr>
                <w:rFonts w:asciiTheme="minorHAnsi" w:hAnsiTheme="minorHAnsi"/>
                <w:sz w:val="15"/>
                <w:szCs w:val="15"/>
              </w:rPr>
              <w:t>Carta bajo de protesta de decir verdad donde haga constar que cuenta con la capacidad de distribución, organización, personal necesario y elementos propios debidamente calificados para proporcionar el servicio objeto de este concurso y consecuentemente en ningún momento la Convocante se considerará como intermediario de dicho personal.</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C25E66" w:rsidRPr="00AA0B61" w:rsidTr="00BB2577">
        <w:trPr>
          <w:trHeight w:val="60"/>
          <w:jc w:val="center"/>
        </w:trPr>
        <w:tc>
          <w:tcPr>
            <w:tcW w:w="421" w:type="dxa"/>
            <w:vAlign w:val="center"/>
          </w:tcPr>
          <w:p w:rsidR="00C25E66" w:rsidRPr="002F46FE" w:rsidRDefault="00C25E66" w:rsidP="00C25E66">
            <w:pPr>
              <w:pStyle w:val="Default"/>
              <w:jc w:val="center"/>
              <w:rPr>
                <w:rFonts w:ascii="Calibri" w:hAnsi="Calibri"/>
                <w:b/>
                <w:sz w:val="16"/>
                <w:szCs w:val="16"/>
              </w:rPr>
            </w:pPr>
            <w:r>
              <w:rPr>
                <w:rFonts w:ascii="Calibri" w:hAnsi="Calibri"/>
                <w:b/>
                <w:sz w:val="16"/>
                <w:szCs w:val="16"/>
              </w:rPr>
              <w:t>7</w:t>
            </w:r>
          </w:p>
        </w:tc>
        <w:tc>
          <w:tcPr>
            <w:tcW w:w="9072" w:type="dxa"/>
          </w:tcPr>
          <w:p w:rsidR="00C25E66" w:rsidRPr="00D145F5" w:rsidRDefault="00C25E66" w:rsidP="00C25E66">
            <w:pPr>
              <w:tabs>
                <w:tab w:val="left" w:pos="1134"/>
              </w:tabs>
              <w:jc w:val="both"/>
              <w:rPr>
                <w:rFonts w:asciiTheme="minorHAnsi" w:hAnsiTheme="minorHAnsi" w:cs="Arial"/>
                <w:sz w:val="15"/>
                <w:szCs w:val="15"/>
              </w:rPr>
            </w:pPr>
            <w:r w:rsidRPr="00D145F5">
              <w:rPr>
                <w:rFonts w:asciiTheme="minorHAnsi" w:hAnsiTheme="minorHAnsi"/>
                <w:sz w:val="15"/>
                <w:szCs w:val="15"/>
              </w:rPr>
              <w:t>Original o copia certificada para cotejo y copia simple, el certificado que acredite al licitante como “Empresa socialmente responsable” expedido por CEMEFI, con el que se le distinga como una persona física o moral con compromiso con la responsabilidad social empresarial en los ámbitos de calidad de vida en la empresa, ética y gobierno empresarial, vinculación con la comunidad, cuidado y preservación del medio ambiente</w:t>
            </w:r>
          </w:p>
        </w:tc>
        <w:tc>
          <w:tcPr>
            <w:tcW w:w="709" w:type="dxa"/>
            <w:vAlign w:val="center"/>
          </w:tcPr>
          <w:p w:rsidR="00C25E66" w:rsidRPr="00AA0B61" w:rsidRDefault="00C25E66" w:rsidP="00C25E6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C25E66" w:rsidRPr="00AA0B61" w:rsidRDefault="00C25E66" w:rsidP="00C25E66">
            <w:pPr>
              <w:pStyle w:val="Default"/>
              <w:jc w:val="center"/>
              <w:rPr>
                <w:rFonts w:ascii="Calibri" w:hAnsi="Calibri"/>
                <w:sz w:val="16"/>
                <w:szCs w:val="16"/>
              </w:rPr>
            </w:pPr>
            <w:r w:rsidRPr="00AA0B61">
              <w:rPr>
                <w:rFonts w:ascii="Calibri" w:hAnsi="Calibri"/>
                <w:sz w:val="16"/>
                <w:szCs w:val="16"/>
              </w:rPr>
              <w:t>No ( )</w:t>
            </w:r>
          </w:p>
        </w:tc>
        <w:tc>
          <w:tcPr>
            <w:tcW w:w="930" w:type="dxa"/>
          </w:tcPr>
          <w:p w:rsidR="00C25E66" w:rsidRPr="00AA0B61" w:rsidRDefault="00C25E66" w:rsidP="00C25E66">
            <w:pPr>
              <w:pStyle w:val="Default"/>
              <w:rPr>
                <w:rFonts w:ascii="Calibri" w:hAnsi="Calibri"/>
                <w:sz w:val="16"/>
                <w:szCs w:val="16"/>
              </w:rPr>
            </w:pPr>
          </w:p>
        </w:tc>
      </w:tr>
      <w:tr w:rsidR="00F22C42" w:rsidRPr="00AA0B61" w:rsidTr="00BB2577">
        <w:trPr>
          <w:trHeight w:val="60"/>
          <w:jc w:val="center"/>
        </w:trPr>
        <w:tc>
          <w:tcPr>
            <w:tcW w:w="421" w:type="dxa"/>
            <w:vAlign w:val="center"/>
          </w:tcPr>
          <w:p w:rsidR="00F22C42" w:rsidRPr="002F46FE" w:rsidRDefault="00C25E66" w:rsidP="008C0E47">
            <w:pPr>
              <w:pStyle w:val="Default"/>
              <w:jc w:val="center"/>
              <w:rPr>
                <w:rFonts w:ascii="Calibri" w:hAnsi="Calibri"/>
                <w:b/>
                <w:sz w:val="16"/>
                <w:szCs w:val="16"/>
              </w:rPr>
            </w:pPr>
            <w:r>
              <w:rPr>
                <w:rFonts w:ascii="Calibri" w:hAnsi="Calibri"/>
                <w:b/>
                <w:sz w:val="16"/>
                <w:szCs w:val="16"/>
              </w:rPr>
              <w:t>8</w:t>
            </w:r>
          </w:p>
        </w:tc>
        <w:tc>
          <w:tcPr>
            <w:tcW w:w="907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cs="Arial"/>
                <w:sz w:val="15"/>
                <w:szCs w:val="15"/>
              </w:rPr>
              <w:t>Carta eximiendo a la convocante de cualquier responsabilidad laboral, física y de seguridad social que al respecto pudiera existir por la contratación del servicio de que se trata.</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60"/>
          <w:jc w:val="center"/>
        </w:trPr>
        <w:tc>
          <w:tcPr>
            <w:tcW w:w="421" w:type="dxa"/>
            <w:vAlign w:val="center"/>
          </w:tcPr>
          <w:p w:rsidR="00F22C42" w:rsidRPr="00DF5AB9" w:rsidRDefault="00C25E66" w:rsidP="008C0E47">
            <w:pPr>
              <w:pStyle w:val="Default"/>
              <w:jc w:val="center"/>
              <w:rPr>
                <w:rFonts w:ascii="Calibri" w:hAnsi="Calibri"/>
                <w:b/>
                <w:sz w:val="16"/>
                <w:szCs w:val="16"/>
              </w:rPr>
            </w:pPr>
            <w:r>
              <w:rPr>
                <w:rFonts w:ascii="Calibri" w:hAnsi="Calibri"/>
                <w:b/>
                <w:sz w:val="16"/>
                <w:szCs w:val="16"/>
              </w:rPr>
              <w:t>9</w:t>
            </w:r>
          </w:p>
        </w:tc>
        <w:tc>
          <w:tcPr>
            <w:tcW w:w="9072" w:type="dxa"/>
          </w:tcPr>
          <w:p w:rsidR="00F22C42" w:rsidRPr="00D145F5" w:rsidRDefault="00085A19" w:rsidP="00D77379">
            <w:pPr>
              <w:tabs>
                <w:tab w:val="left" w:pos="1134"/>
              </w:tabs>
              <w:ind w:right="49"/>
              <w:jc w:val="both"/>
              <w:rPr>
                <w:rFonts w:asciiTheme="minorHAnsi" w:hAnsiTheme="minorHAnsi" w:cs="Arial"/>
                <w:sz w:val="15"/>
                <w:szCs w:val="15"/>
              </w:rPr>
            </w:pPr>
            <w:r w:rsidRPr="00D145F5">
              <w:rPr>
                <w:rFonts w:asciiTheme="minorHAnsi" w:hAnsiTheme="minorHAnsi"/>
                <w:sz w:val="15"/>
                <w:szCs w:val="15"/>
              </w:rPr>
              <w:t>Copia simple de los certificados o análisis de composición de la tela para sabanas, batas y campos, correspondiente a identificación de contenido de fibras, masa, resistencia a la tracción, resistencia al rasgado, cambio dimensional, resistencia a la formación de frisas, tipo de tejido, tipo de ligamento, los cuáles haya sido expedidos conforme a las Normas que emite la Cámara Nacional de la Industria Textil por laboratorio acreditado por la Entidad Mexicana de Acreditación, debiendo anexar copia simple de la acreditación ante la entidad mexicana de acreditación del laboratorio</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165"/>
          <w:jc w:val="center"/>
        </w:trPr>
        <w:tc>
          <w:tcPr>
            <w:tcW w:w="421" w:type="dxa"/>
            <w:vAlign w:val="center"/>
          </w:tcPr>
          <w:p w:rsidR="00F22C42" w:rsidRPr="00DF5AB9" w:rsidRDefault="00C25E66" w:rsidP="008C0E47">
            <w:pPr>
              <w:pStyle w:val="Default"/>
              <w:jc w:val="center"/>
              <w:rPr>
                <w:rFonts w:ascii="Calibri" w:hAnsi="Calibri"/>
                <w:b/>
                <w:sz w:val="16"/>
                <w:szCs w:val="16"/>
              </w:rPr>
            </w:pPr>
            <w:r>
              <w:rPr>
                <w:rFonts w:ascii="Calibri" w:hAnsi="Calibri"/>
                <w:b/>
                <w:sz w:val="16"/>
                <w:szCs w:val="16"/>
              </w:rPr>
              <w:t>10</w:t>
            </w:r>
          </w:p>
        </w:tc>
        <w:tc>
          <w:tcPr>
            <w:tcW w:w="9072" w:type="dxa"/>
          </w:tcPr>
          <w:p w:rsidR="00F22C42" w:rsidRPr="00D145F5" w:rsidRDefault="0095240C" w:rsidP="00F22C42">
            <w:pPr>
              <w:tabs>
                <w:tab w:val="left" w:pos="1134"/>
              </w:tabs>
              <w:ind w:left="13"/>
              <w:jc w:val="both"/>
              <w:rPr>
                <w:rFonts w:asciiTheme="minorHAnsi" w:hAnsiTheme="minorHAnsi" w:cs="Arial"/>
                <w:sz w:val="15"/>
                <w:szCs w:val="15"/>
              </w:rPr>
            </w:pPr>
            <w:r w:rsidRPr="0095240C">
              <w:rPr>
                <w:rFonts w:asciiTheme="minorHAnsi" w:hAnsiTheme="minorHAnsi" w:cs="Arial"/>
                <w:sz w:val="15"/>
                <w:szCs w:val="15"/>
              </w:rPr>
              <w:t>Los licitantes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de lavandería de ropa de la misma naturaleza o similar a lo requerido en esta licitación, mismas que la Convocante se reserva el derecho de verificar, para su participación en el presente evento.</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70"/>
          <w:jc w:val="center"/>
        </w:trPr>
        <w:tc>
          <w:tcPr>
            <w:tcW w:w="421" w:type="dxa"/>
            <w:vAlign w:val="center"/>
          </w:tcPr>
          <w:p w:rsidR="00F22C42" w:rsidRPr="00DF5AB9" w:rsidRDefault="00F22C42" w:rsidP="008C0E47">
            <w:pPr>
              <w:pStyle w:val="Default"/>
              <w:jc w:val="center"/>
              <w:rPr>
                <w:rFonts w:ascii="Calibri" w:hAnsi="Calibri"/>
                <w:b/>
                <w:sz w:val="16"/>
                <w:szCs w:val="16"/>
              </w:rPr>
            </w:pPr>
            <w:r w:rsidRPr="00DF5AB9">
              <w:rPr>
                <w:rFonts w:ascii="Calibri" w:hAnsi="Calibri"/>
                <w:b/>
                <w:sz w:val="16"/>
                <w:szCs w:val="16"/>
              </w:rPr>
              <w:lastRenderedPageBreak/>
              <w:t>1</w:t>
            </w:r>
            <w:r w:rsidR="00C25E66">
              <w:rPr>
                <w:rFonts w:ascii="Calibri" w:hAnsi="Calibri"/>
                <w:b/>
                <w:sz w:val="16"/>
                <w:szCs w:val="16"/>
              </w:rPr>
              <w:t>1</w:t>
            </w:r>
          </w:p>
        </w:tc>
        <w:tc>
          <w:tcPr>
            <w:tcW w:w="9072" w:type="dxa"/>
          </w:tcPr>
          <w:p w:rsidR="00F22C42" w:rsidRPr="00D145F5" w:rsidRDefault="00F22C42" w:rsidP="00F22C42">
            <w:pPr>
              <w:tabs>
                <w:tab w:val="left" w:pos="1276"/>
              </w:tabs>
              <w:ind w:left="13"/>
              <w:jc w:val="both"/>
              <w:rPr>
                <w:sz w:val="15"/>
                <w:szCs w:val="15"/>
              </w:rPr>
            </w:pPr>
            <w:r w:rsidRPr="00D145F5">
              <w:rPr>
                <w:rFonts w:asciiTheme="minorHAnsi" w:hAnsiTheme="minorHAnsi"/>
                <w:sz w:val="15"/>
                <w:szCs w:val="15"/>
              </w:rPr>
              <w:t>Carta compromiso de cumplir con cada uno de los requisitos señalados en el punto 1.2.3 de estas bases, Condiciones de prestación del servicio.</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96"/>
          <w:jc w:val="center"/>
        </w:trPr>
        <w:tc>
          <w:tcPr>
            <w:tcW w:w="421"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1</w:t>
            </w:r>
            <w:r w:rsidR="00C25E66">
              <w:rPr>
                <w:rFonts w:ascii="Calibri" w:hAnsi="Calibri"/>
                <w:b/>
                <w:sz w:val="16"/>
                <w:szCs w:val="16"/>
              </w:rPr>
              <w:t>2</w:t>
            </w:r>
          </w:p>
        </w:tc>
        <w:tc>
          <w:tcPr>
            <w:tcW w:w="9072" w:type="dxa"/>
          </w:tcPr>
          <w:p w:rsidR="00F22C42" w:rsidRPr="00D145F5" w:rsidRDefault="00F22C42" w:rsidP="00F22C42">
            <w:pPr>
              <w:tabs>
                <w:tab w:val="left" w:pos="993"/>
              </w:tabs>
              <w:ind w:left="13"/>
              <w:jc w:val="both"/>
              <w:rPr>
                <w:sz w:val="15"/>
                <w:szCs w:val="15"/>
              </w:rPr>
            </w:pPr>
            <w:r w:rsidRPr="00D145F5">
              <w:rPr>
                <w:rFonts w:asciiTheme="minorHAnsi" w:hAnsiTheme="minorHAnsi"/>
                <w:bCs/>
                <w:sz w:val="15"/>
                <w:szCs w:val="15"/>
              </w:rPr>
              <w:t>Cd o USB que contenga el total de los documentos incluidos en el sobre técnico en formato pdf, word o excel.</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169"/>
          <w:jc w:val="center"/>
        </w:trPr>
        <w:tc>
          <w:tcPr>
            <w:tcW w:w="421"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1</w:t>
            </w:r>
            <w:r w:rsidR="00C25E66">
              <w:rPr>
                <w:rFonts w:ascii="Calibri" w:hAnsi="Calibri"/>
                <w:b/>
                <w:sz w:val="16"/>
                <w:szCs w:val="16"/>
              </w:rPr>
              <w:t>3</w:t>
            </w:r>
          </w:p>
        </w:tc>
        <w:tc>
          <w:tcPr>
            <w:tcW w:w="907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b/>
                <w:sz w:val="15"/>
                <w:szCs w:val="15"/>
              </w:rPr>
              <w:t>ANEXO 5</w:t>
            </w:r>
            <w:r w:rsidRPr="00D145F5">
              <w:rPr>
                <w:rFonts w:asciiTheme="minorHAnsi" w:hAnsiTheme="minorHAnsi"/>
                <w:sz w:val="15"/>
                <w:szCs w:val="15"/>
              </w:rPr>
              <w:t xml:space="preserve">. </w:t>
            </w:r>
            <w:r w:rsidRPr="00D145F5">
              <w:rPr>
                <w:rFonts w:asciiTheme="minorHAnsi" w:hAnsiTheme="minorHAnsi" w:cs="Arial"/>
                <w:sz w:val="15"/>
                <w:szCs w:val="15"/>
              </w:rPr>
              <w:t>Carta de presentación de proposiciones</w:t>
            </w:r>
            <w:r w:rsidRPr="00D145F5">
              <w:rPr>
                <w:rFonts w:asciiTheme="minorHAnsi" w:hAnsiTheme="minorHAnsi"/>
                <w:color w:val="000000"/>
                <w:sz w:val="15"/>
                <w:szCs w:val="15"/>
              </w:rPr>
              <w:t>.</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60"/>
          <w:jc w:val="center"/>
        </w:trPr>
        <w:tc>
          <w:tcPr>
            <w:tcW w:w="421"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1</w:t>
            </w:r>
            <w:r w:rsidR="00C25E66">
              <w:rPr>
                <w:rFonts w:ascii="Calibri" w:hAnsi="Calibri"/>
                <w:b/>
                <w:sz w:val="16"/>
                <w:szCs w:val="16"/>
              </w:rPr>
              <w:t>4</w:t>
            </w:r>
          </w:p>
        </w:tc>
        <w:tc>
          <w:tcPr>
            <w:tcW w:w="907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b/>
                <w:sz w:val="15"/>
                <w:szCs w:val="15"/>
              </w:rPr>
              <w:t>ANEXO 6</w:t>
            </w:r>
            <w:r w:rsidRPr="00D145F5">
              <w:rPr>
                <w:rFonts w:asciiTheme="minorHAnsi" w:hAnsiTheme="minorHAnsi"/>
                <w:color w:val="000000"/>
                <w:sz w:val="15"/>
                <w:szCs w:val="15"/>
              </w:rPr>
              <w:t>. Recibo de proposiciones.</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60"/>
          <w:jc w:val="center"/>
        </w:trPr>
        <w:tc>
          <w:tcPr>
            <w:tcW w:w="421"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1</w:t>
            </w:r>
            <w:r w:rsidR="00C25E66">
              <w:rPr>
                <w:rFonts w:ascii="Calibri" w:hAnsi="Calibri"/>
                <w:b/>
                <w:sz w:val="16"/>
                <w:szCs w:val="16"/>
              </w:rPr>
              <w:t>5</w:t>
            </w:r>
          </w:p>
        </w:tc>
        <w:tc>
          <w:tcPr>
            <w:tcW w:w="9072" w:type="dxa"/>
          </w:tcPr>
          <w:p w:rsidR="00F22C42" w:rsidRPr="00D145F5" w:rsidRDefault="00F22C42" w:rsidP="0074266A">
            <w:pPr>
              <w:tabs>
                <w:tab w:val="left" w:pos="1134"/>
              </w:tabs>
              <w:ind w:left="13"/>
              <w:jc w:val="both"/>
              <w:rPr>
                <w:color w:val="000000"/>
                <w:sz w:val="15"/>
                <w:szCs w:val="15"/>
              </w:rPr>
            </w:pPr>
            <w:r w:rsidRPr="00D145F5">
              <w:rPr>
                <w:rFonts w:asciiTheme="minorHAnsi" w:hAnsiTheme="minorHAnsi" w:cstheme="minorHAnsi"/>
                <w:b/>
                <w:sz w:val="15"/>
                <w:szCs w:val="15"/>
              </w:rPr>
              <w:t>ANEXO 7</w:t>
            </w:r>
            <w:r w:rsidRPr="00D145F5">
              <w:rPr>
                <w:rFonts w:asciiTheme="minorHAnsi" w:hAnsiTheme="minorHAnsi" w:cstheme="minorHAnsi"/>
                <w:sz w:val="15"/>
                <w:szCs w:val="15"/>
              </w:rPr>
              <w:t xml:space="preserve">. Declaración de no encontrarse en alguno de los supuestos establecidos en los </w:t>
            </w:r>
            <w:r w:rsidRPr="00D145F5">
              <w:rPr>
                <w:rFonts w:asciiTheme="minorHAnsi" w:hAnsiTheme="minorHAnsi" w:cstheme="minorHAnsi"/>
                <w:i/>
                <w:sz w:val="15"/>
                <w:szCs w:val="15"/>
              </w:rPr>
              <w:t>Artículos 37 y 95</w:t>
            </w:r>
            <w:r w:rsidRPr="00D145F5">
              <w:rPr>
                <w:rFonts w:asciiTheme="minorHAnsi" w:hAnsiTheme="minorHAnsi" w:cstheme="minorHAnsi"/>
                <w:sz w:val="15"/>
                <w:szCs w:val="15"/>
              </w:rPr>
              <w:t xml:space="preserve"> de la Ley</w:t>
            </w:r>
            <w:r w:rsidRPr="00D145F5">
              <w:rPr>
                <w:rFonts w:asciiTheme="minorHAnsi" w:hAnsiTheme="minorHAnsi" w:cs="Arial"/>
                <w:sz w:val="15"/>
                <w:szCs w:val="15"/>
              </w:rPr>
              <w:t xml:space="preserve"> y </w:t>
            </w:r>
            <w:r w:rsidRPr="00D145F5">
              <w:rPr>
                <w:rFonts w:asciiTheme="minorHAnsi" w:hAnsiTheme="minorHAnsi" w:cs="Arial"/>
                <w:i/>
                <w:sz w:val="15"/>
                <w:szCs w:val="15"/>
              </w:rPr>
              <w:t>Artículo 38</w:t>
            </w:r>
            <w:r w:rsidRPr="00D145F5">
              <w:rPr>
                <w:rFonts w:asciiTheme="minorHAnsi" w:hAnsiTheme="minorHAnsi" w:cs="Arial"/>
                <w:sz w:val="15"/>
                <w:szCs w:val="15"/>
              </w:rPr>
              <w:t xml:space="preserve"> del Reglamento de la Ley de Adquisiciones, arrendamientos y Contrataciones de Servicios del Estado de Nuevo León</w:t>
            </w:r>
            <w:r w:rsidRPr="00D145F5">
              <w:rPr>
                <w:rFonts w:asciiTheme="minorHAnsi" w:hAnsiTheme="minorHAnsi" w:cstheme="minorHAnsi"/>
                <w:sz w:val="15"/>
                <w:szCs w:val="15"/>
              </w:rPr>
              <w:t>, Declaración de integridad y Certificado de Determinación Independiente de Propuesta.</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60"/>
          <w:jc w:val="center"/>
        </w:trPr>
        <w:tc>
          <w:tcPr>
            <w:tcW w:w="421"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1</w:t>
            </w:r>
            <w:r w:rsidR="00C25E66">
              <w:rPr>
                <w:rFonts w:ascii="Calibri" w:hAnsi="Calibri"/>
                <w:b/>
                <w:sz w:val="16"/>
                <w:szCs w:val="16"/>
              </w:rPr>
              <w:t>6</w:t>
            </w:r>
          </w:p>
        </w:tc>
        <w:tc>
          <w:tcPr>
            <w:tcW w:w="9072" w:type="dxa"/>
          </w:tcPr>
          <w:p w:rsidR="00F22C42" w:rsidRPr="00D145F5" w:rsidRDefault="00F22C42" w:rsidP="00F43EA0">
            <w:pPr>
              <w:tabs>
                <w:tab w:val="left" w:pos="1134"/>
              </w:tabs>
              <w:ind w:left="13"/>
              <w:jc w:val="both"/>
              <w:rPr>
                <w:color w:val="000000"/>
                <w:sz w:val="15"/>
                <w:szCs w:val="15"/>
              </w:rPr>
            </w:pPr>
            <w:r w:rsidRPr="00D145F5">
              <w:rPr>
                <w:rFonts w:asciiTheme="minorHAnsi" w:hAnsiTheme="minorHAnsi"/>
                <w:b/>
                <w:sz w:val="15"/>
                <w:szCs w:val="15"/>
              </w:rPr>
              <w:t>ANEXO 9</w:t>
            </w:r>
            <w:r w:rsidRPr="00D145F5">
              <w:rPr>
                <w:rFonts w:asciiTheme="minorHAnsi" w:hAnsiTheme="minorHAnsi"/>
                <w:sz w:val="15"/>
                <w:szCs w:val="15"/>
              </w:rPr>
              <w:t xml:space="preserve">. Escrito en el que manifieste bajo protesta de decir verdad, que es de nacionalidad mexicana y, además manifestará que los </w:t>
            </w:r>
            <w:r w:rsidR="00F43EA0" w:rsidRPr="00D145F5">
              <w:rPr>
                <w:rFonts w:asciiTheme="minorHAnsi" w:hAnsiTheme="minorHAnsi"/>
                <w:sz w:val="15"/>
                <w:szCs w:val="15"/>
              </w:rPr>
              <w:t>servicos</w:t>
            </w:r>
            <w:r w:rsidRPr="00D145F5">
              <w:rPr>
                <w:rFonts w:asciiTheme="minorHAnsi" w:hAnsiTheme="minorHAnsi"/>
                <w:sz w:val="15"/>
                <w:szCs w:val="15"/>
              </w:rPr>
              <w:t xml:space="preserve"> que oferta y </w:t>
            </w:r>
            <w:r w:rsidR="00F43EA0" w:rsidRPr="00D145F5">
              <w:rPr>
                <w:rFonts w:asciiTheme="minorHAnsi" w:hAnsiTheme="minorHAnsi"/>
                <w:sz w:val="15"/>
                <w:szCs w:val="15"/>
              </w:rPr>
              <w:t>prestará</w:t>
            </w:r>
            <w:r w:rsidRPr="00D145F5">
              <w:rPr>
                <w:rFonts w:asciiTheme="minorHAnsi" w:hAnsiTheme="minorHAnsi"/>
                <w:sz w:val="15"/>
                <w:szCs w:val="15"/>
              </w:rPr>
              <w:t xml:space="preserve"> en caso de resultar adjudicado, serán producidos en México.</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60"/>
          <w:jc w:val="center"/>
        </w:trPr>
        <w:tc>
          <w:tcPr>
            <w:tcW w:w="421" w:type="dxa"/>
            <w:vAlign w:val="center"/>
          </w:tcPr>
          <w:p w:rsidR="00F22C42" w:rsidRPr="00AA0B61" w:rsidRDefault="00F22C42" w:rsidP="008C0E47">
            <w:pPr>
              <w:pStyle w:val="Default"/>
              <w:jc w:val="center"/>
              <w:rPr>
                <w:rFonts w:ascii="Calibri" w:hAnsi="Calibri"/>
                <w:b/>
                <w:sz w:val="16"/>
                <w:szCs w:val="16"/>
              </w:rPr>
            </w:pPr>
            <w:r>
              <w:rPr>
                <w:rFonts w:ascii="Calibri" w:hAnsi="Calibri"/>
                <w:b/>
                <w:sz w:val="16"/>
                <w:szCs w:val="16"/>
              </w:rPr>
              <w:t>1</w:t>
            </w:r>
            <w:r w:rsidR="00C25E66">
              <w:rPr>
                <w:rFonts w:ascii="Calibri" w:hAnsi="Calibri"/>
                <w:b/>
                <w:sz w:val="16"/>
                <w:szCs w:val="16"/>
              </w:rPr>
              <w:t>7</w:t>
            </w:r>
          </w:p>
        </w:tc>
        <w:tc>
          <w:tcPr>
            <w:tcW w:w="907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b/>
                <w:sz w:val="15"/>
                <w:szCs w:val="15"/>
              </w:rPr>
              <w:t>ANEXO 11</w:t>
            </w:r>
            <w:r w:rsidRPr="00D145F5">
              <w:rPr>
                <w:rFonts w:asciiTheme="minorHAnsi" w:hAnsiTheme="minorHAnsi"/>
                <w:sz w:val="15"/>
                <w:szCs w:val="15"/>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126"/>
          <w:jc w:val="center"/>
        </w:trPr>
        <w:tc>
          <w:tcPr>
            <w:tcW w:w="421" w:type="dxa"/>
            <w:vAlign w:val="center"/>
          </w:tcPr>
          <w:p w:rsidR="00F22C42" w:rsidRPr="00AA0B61" w:rsidRDefault="00F22C42" w:rsidP="008C0E47">
            <w:pPr>
              <w:pStyle w:val="Default"/>
              <w:jc w:val="center"/>
              <w:rPr>
                <w:rFonts w:ascii="Calibri" w:hAnsi="Calibri"/>
                <w:b/>
                <w:sz w:val="16"/>
                <w:szCs w:val="16"/>
              </w:rPr>
            </w:pPr>
            <w:r>
              <w:rPr>
                <w:rFonts w:ascii="Calibri" w:hAnsi="Calibri"/>
                <w:b/>
                <w:sz w:val="16"/>
                <w:szCs w:val="16"/>
              </w:rPr>
              <w:t>1</w:t>
            </w:r>
            <w:r w:rsidR="00C25E66">
              <w:rPr>
                <w:rFonts w:ascii="Calibri" w:hAnsi="Calibri"/>
                <w:b/>
                <w:sz w:val="16"/>
                <w:szCs w:val="16"/>
              </w:rPr>
              <w:t>8</w:t>
            </w:r>
          </w:p>
        </w:tc>
        <w:tc>
          <w:tcPr>
            <w:tcW w:w="907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cstheme="minorHAnsi"/>
                <w:b/>
                <w:sz w:val="15"/>
                <w:szCs w:val="15"/>
              </w:rPr>
              <w:t>ANEXO 12</w:t>
            </w:r>
            <w:r w:rsidRPr="00D145F5">
              <w:rPr>
                <w:rFonts w:asciiTheme="minorHAnsi" w:hAnsiTheme="minorHAnsi" w:cstheme="minorHAnsi"/>
                <w:sz w:val="15"/>
                <w:szCs w:val="15"/>
              </w:rPr>
              <w:t>. Escrito a que hace referencia a la Estratificación de Micro, Pequeña o Mediana empresa.</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126"/>
          <w:jc w:val="center"/>
        </w:trPr>
        <w:tc>
          <w:tcPr>
            <w:tcW w:w="421" w:type="dxa"/>
            <w:vAlign w:val="center"/>
          </w:tcPr>
          <w:p w:rsidR="00F22C42" w:rsidRPr="00AA0B61" w:rsidRDefault="00F22C42" w:rsidP="008C0E47">
            <w:pPr>
              <w:pStyle w:val="Default"/>
              <w:jc w:val="center"/>
              <w:rPr>
                <w:rFonts w:ascii="Calibri" w:hAnsi="Calibri"/>
                <w:b/>
                <w:bCs/>
                <w:sz w:val="16"/>
                <w:szCs w:val="16"/>
              </w:rPr>
            </w:pPr>
            <w:r>
              <w:rPr>
                <w:rFonts w:ascii="Calibri" w:hAnsi="Calibri"/>
                <w:b/>
                <w:bCs/>
                <w:sz w:val="16"/>
                <w:szCs w:val="16"/>
              </w:rPr>
              <w:t>1</w:t>
            </w:r>
            <w:r w:rsidR="00C25E66">
              <w:rPr>
                <w:rFonts w:ascii="Calibri" w:hAnsi="Calibri"/>
                <w:b/>
                <w:bCs/>
                <w:sz w:val="16"/>
                <w:szCs w:val="16"/>
              </w:rPr>
              <w:t>9</w:t>
            </w:r>
          </w:p>
        </w:tc>
        <w:tc>
          <w:tcPr>
            <w:tcW w:w="907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126"/>
          <w:jc w:val="center"/>
        </w:trPr>
        <w:tc>
          <w:tcPr>
            <w:tcW w:w="421" w:type="dxa"/>
            <w:vAlign w:val="center"/>
          </w:tcPr>
          <w:p w:rsidR="00F22C42" w:rsidRPr="00AA0B61" w:rsidRDefault="00C25E66" w:rsidP="008C0E47">
            <w:pPr>
              <w:pStyle w:val="Default"/>
              <w:jc w:val="center"/>
              <w:rPr>
                <w:rFonts w:ascii="Calibri" w:hAnsi="Calibri"/>
                <w:b/>
                <w:bCs/>
                <w:sz w:val="16"/>
                <w:szCs w:val="16"/>
              </w:rPr>
            </w:pPr>
            <w:r>
              <w:rPr>
                <w:rFonts w:ascii="Calibri" w:hAnsi="Calibri"/>
                <w:b/>
                <w:bCs/>
                <w:sz w:val="16"/>
                <w:szCs w:val="16"/>
              </w:rPr>
              <w:t>20</w:t>
            </w:r>
          </w:p>
        </w:tc>
        <w:tc>
          <w:tcPr>
            <w:tcW w:w="907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126"/>
          <w:jc w:val="center"/>
        </w:trPr>
        <w:tc>
          <w:tcPr>
            <w:tcW w:w="421" w:type="dxa"/>
            <w:vAlign w:val="center"/>
          </w:tcPr>
          <w:p w:rsidR="00F22C42" w:rsidRPr="00AA0B61" w:rsidRDefault="00F22C42" w:rsidP="008C0E47">
            <w:pPr>
              <w:pStyle w:val="Default"/>
              <w:jc w:val="center"/>
              <w:rPr>
                <w:rFonts w:ascii="Calibri" w:hAnsi="Calibri"/>
                <w:b/>
                <w:bCs/>
                <w:sz w:val="16"/>
                <w:szCs w:val="16"/>
              </w:rPr>
            </w:pPr>
            <w:r>
              <w:rPr>
                <w:rFonts w:ascii="Calibri" w:hAnsi="Calibri"/>
                <w:b/>
                <w:bCs/>
                <w:sz w:val="16"/>
                <w:szCs w:val="16"/>
              </w:rPr>
              <w:t>2</w:t>
            </w:r>
            <w:r w:rsidR="00C25E66">
              <w:rPr>
                <w:rFonts w:ascii="Calibri" w:hAnsi="Calibri"/>
                <w:b/>
                <w:bCs/>
                <w:sz w:val="16"/>
                <w:szCs w:val="16"/>
              </w:rPr>
              <w:t>1</w:t>
            </w:r>
          </w:p>
        </w:tc>
        <w:tc>
          <w:tcPr>
            <w:tcW w:w="9072" w:type="dxa"/>
          </w:tcPr>
          <w:p w:rsidR="00F22C42" w:rsidRPr="00D145F5" w:rsidRDefault="00F22C42" w:rsidP="00DE42D7">
            <w:pPr>
              <w:tabs>
                <w:tab w:val="left" w:pos="1134"/>
              </w:tabs>
              <w:ind w:left="13"/>
              <w:jc w:val="both"/>
              <w:rPr>
                <w:color w:val="000000"/>
                <w:sz w:val="15"/>
                <w:szCs w:val="15"/>
              </w:rPr>
            </w:pPr>
            <w:r w:rsidRPr="00D145F5">
              <w:rPr>
                <w:rFonts w:asciiTheme="minorHAnsi" w:hAnsiTheme="minorHAnsi" w:cs="Arial"/>
                <w:sz w:val="15"/>
                <w:szCs w:val="15"/>
              </w:rPr>
              <w:t>Documentos que acrediten encontrarse al corriente en el cumplimiento de sus</w:t>
            </w:r>
            <w:r w:rsidR="00DE42D7" w:rsidRPr="00D145F5">
              <w:rPr>
                <w:rFonts w:asciiTheme="minorHAnsi" w:hAnsiTheme="minorHAnsi" w:cs="Arial"/>
                <w:sz w:val="15"/>
                <w:szCs w:val="15"/>
              </w:rPr>
              <w:t xml:space="preserve"> obligaciones fiscales f</w:t>
            </w:r>
            <w:r w:rsidRPr="00D145F5">
              <w:rPr>
                <w:rFonts w:asciiTheme="minorHAnsi" w:hAnsiTheme="minorHAnsi" w:cs="Arial"/>
                <w:sz w:val="15"/>
                <w:szCs w:val="15"/>
              </w:rPr>
              <w:t>ederales</w:t>
            </w:r>
            <w:r w:rsidR="00DE42D7" w:rsidRPr="00D145F5">
              <w:rPr>
                <w:rFonts w:asciiTheme="minorHAnsi" w:hAnsiTheme="minorHAnsi" w:cs="Arial"/>
                <w:sz w:val="15"/>
                <w:szCs w:val="15"/>
              </w:rPr>
              <w:t xml:space="preserve">, </w:t>
            </w:r>
            <w:r w:rsidRPr="00D145F5">
              <w:rPr>
                <w:rFonts w:asciiTheme="minorHAnsi" w:hAnsiTheme="minorHAnsi" w:cs="Arial"/>
                <w:sz w:val="15"/>
                <w:szCs w:val="15"/>
              </w:rPr>
              <w:t xml:space="preserve">estatales </w:t>
            </w:r>
            <w:r w:rsidR="00DE42D7" w:rsidRPr="00D145F5">
              <w:rPr>
                <w:rFonts w:asciiTheme="minorHAnsi" w:hAnsiTheme="minorHAnsi" w:cs="Arial"/>
                <w:sz w:val="15"/>
                <w:szCs w:val="15"/>
              </w:rPr>
              <w:t>y</w:t>
            </w:r>
            <w:r w:rsidRPr="00D145F5">
              <w:rPr>
                <w:rFonts w:asciiTheme="minorHAnsi" w:hAnsiTheme="minorHAnsi" w:cs="Arial"/>
                <w:sz w:val="15"/>
                <w:szCs w:val="15"/>
              </w:rPr>
              <w:t xml:space="preserve"> municipales, presentando lo siguiente: el documento actualizado expedido por el S.A.T., en el que se emita opinión positiva</w:t>
            </w:r>
            <w:r w:rsidR="00DE42D7" w:rsidRPr="00D145F5">
              <w:rPr>
                <w:rFonts w:asciiTheme="minorHAnsi" w:hAnsiTheme="minorHAnsi" w:cs="Arial"/>
                <w:sz w:val="15"/>
                <w:szCs w:val="15"/>
              </w:rPr>
              <w:t xml:space="preserve"> y vigente</w:t>
            </w:r>
            <w:r w:rsidRPr="00D145F5">
              <w:rPr>
                <w:rFonts w:asciiTheme="minorHAnsi" w:hAnsiTheme="minorHAnsi" w:cs="Arial"/>
                <w:sz w:val="15"/>
                <w:szCs w:val="15"/>
              </w:rPr>
              <w:t xml:space="preserve"> sobre el cumplimiento de sus obligaciones fiscales, Comprobante del último pago de: Impuesto sobre Nóminas, Refrendo y/o Tenencia de los vehículos de su propiedad e Impuesto predial del domicilio fiscal del licitan</w:t>
            </w:r>
            <w:r w:rsidR="0095240C">
              <w:rPr>
                <w:rFonts w:asciiTheme="minorHAnsi" w:hAnsiTheme="minorHAnsi" w:cs="Arial"/>
                <w:sz w:val="15"/>
                <w:szCs w:val="15"/>
              </w:rPr>
              <w:t xml:space="preserve">te, en caso de ser propietario, </w:t>
            </w:r>
            <w:r w:rsidR="0095240C" w:rsidRPr="0095240C">
              <w:rPr>
                <w:rFonts w:asciiTheme="minorHAnsi" w:hAnsiTheme="minorHAnsi" w:cs="Arial"/>
                <w:sz w:val="15"/>
                <w:szCs w:val="15"/>
              </w:rPr>
              <w:t>en caso de ser propietario, de  lo contrario, contrato de arrendamiento o figura legal con la que se sustente la propiedad del domicilio fiscal.</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126"/>
          <w:jc w:val="center"/>
        </w:trPr>
        <w:tc>
          <w:tcPr>
            <w:tcW w:w="421" w:type="dxa"/>
            <w:vAlign w:val="center"/>
          </w:tcPr>
          <w:p w:rsidR="00F22C42" w:rsidRPr="00AA0B61" w:rsidRDefault="00F22C42" w:rsidP="008C0E47">
            <w:pPr>
              <w:pStyle w:val="Default"/>
              <w:jc w:val="center"/>
              <w:rPr>
                <w:rFonts w:ascii="Calibri" w:hAnsi="Calibri"/>
                <w:b/>
                <w:bCs/>
                <w:sz w:val="16"/>
                <w:szCs w:val="16"/>
              </w:rPr>
            </w:pPr>
            <w:r>
              <w:rPr>
                <w:rFonts w:ascii="Calibri" w:hAnsi="Calibri"/>
                <w:b/>
                <w:bCs/>
                <w:sz w:val="16"/>
                <w:szCs w:val="16"/>
              </w:rPr>
              <w:t>2</w:t>
            </w:r>
            <w:r w:rsidR="00C25E66">
              <w:rPr>
                <w:rFonts w:ascii="Calibri" w:hAnsi="Calibri"/>
                <w:b/>
                <w:bCs/>
                <w:sz w:val="16"/>
                <w:szCs w:val="16"/>
              </w:rPr>
              <w:t>2</w:t>
            </w:r>
          </w:p>
        </w:tc>
        <w:tc>
          <w:tcPr>
            <w:tcW w:w="907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cs="Arial"/>
                <w:sz w:val="15"/>
                <w:szCs w:val="15"/>
                <w:lang w:val="es-MX"/>
              </w:rPr>
              <w:t>Carta mediante la cual manifieste que su giro comercial comprende la prestación del servicio a que se refiere el anexo 1 de esta convocatoria.</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126"/>
          <w:jc w:val="center"/>
        </w:trPr>
        <w:tc>
          <w:tcPr>
            <w:tcW w:w="421" w:type="dxa"/>
            <w:vAlign w:val="center"/>
          </w:tcPr>
          <w:p w:rsidR="00F22C42" w:rsidRDefault="00F22C42" w:rsidP="008C0E47">
            <w:pPr>
              <w:pStyle w:val="Default"/>
              <w:jc w:val="center"/>
              <w:rPr>
                <w:rFonts w:ascii="Calibri" w:hAnsi="Calibri"/>
                <w:b/>
                <w:bCs/>
                <w:sz w:val="16"/>
                <w:szCs w:val="16"/>
              </w:rPr>
            </w:pPr>
            <w:r>
              <w:rPr>
                <w:rFonts w:ascii="Calibri" w:hAnsi="Calibri"/>
                <w:b/>
                <w:bCs/>
                <w:sz w:val="16"/>
                <w:szCs w:val="16"/>
              </w:rPr>
              <w:t>2</w:t>
            </w:r>
            <w:r w:rsidR="00C25E66">
              <w:rPr>
                <w:rFonts w:ascii="Calibri" w:hAnsi="Calibri"/>
                <w:b/>
                <w:bCs/>
                <w:sz w:val="16"/>
                <w:szCs w:val="16"/>
              </w:rPr>
              <w:t>3</w:t>
            </w:r>
          </w:p>
        </w:tc>
        <w:tc>
          <w:tcPr>
            <w:tcW w:w="907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BB2577">
        <w:trPr>
          <w:trHeight w:val="126"/>
          <w:jc w:val="center"/>
        </w:trPr>
        <w:tc>
          <w:tcPr>
            <w:tcW w:w="421" w:type="dxa"/>
            <w:vAlign w:val="center"/>
          </w:tcPr>
          <w:p w:rsidR="00F22C42" w:rsidRDefault="00F22C42" w:rsidP="008C0E47">
            <w:pPr>
              <w:pStyle w:val="Default"/>
              <w:jc w:val="center"/>
              <w:rPr>
                <w:rFonts w:ascii="Calibri" w:hAnsi="Calibri"/>
                <w:b/>
                <w:bCs/>
                <w:sz w:val="16"/>
                <w:szCs w:val="16"/>
              </w:rPr>
            </w:pPr>
            <w:r>
              <w:rPr>
                <w:rFonts w:ascii="Calibri" w:hAnsi="Calibri"/>
                <w:b/>
                <w:bCs/>
                <w:sz w:val="16"/>
                <w:szCs w:val="16"/>
              </w:rPr>
              <w:t>2</w:t>
            </w:r>
            <w:r w:rsidR="00C25E66">
              <w:rPr>
                <w:rFonts w:ascii="Calibri" w:hAnsi="Calibri"/>
                <w:b/>
                <w:bCs/>
                <w:sz w:val="16"/>
                <w:szCs w:val="16"/>
              </w:rPr>
              <w:t>4</w:t>
            </w:r>
          </w:p>
        </w:tc>
        <w:tc>
          <w:tcPr>
            <w:tcW w:w="9072" w:type="dxa"/>
          </w:tcPr>
          <w:p w:rsidR="00F22C42" w:rsidRPr="00D145F5" w:rsidRDefault="00F22C42" w:rsidP="00F22C42">
            <w:pPr>
              <w:ind w:left="13"/>
              <w:rPr>
                <w:sz w:val="15"/>
                <w:szCs w:val="15"/>
              </w:rPr>
            </w:pPr>
            <w:r w:rsidRPr="00D145F5">
              <w:rPr>
                <w:rFonts w:asciiTheme="minorHAnsi" w:hAnsiTheme="minorHAnsi" w:cs="Arial"/>
                <w:sz w:val="15"/>
                <w:szCs w:val="15"/>
              </w:rPr>
              <w:t>Para el caso del</w:t>
            </w:r>
            <w:r w:rsidRPr="00D145F5">
              <w:rPr>
                <w:rFonts w:asciiTheme="minorHAnsi" w:hAnsiTheme="minorHAnsi" w:cs="Arial"/>
                <w:sz w:val="15"/>
                <w:szCs w:val="15"/>
                <w:lang w:val="es-MX"/>
              </w:rPr>
              <w:t xml:space="preserve">(los) </w:t>
            </w:r>
            <w:r w:rsidRPr="00D145F5">
              <w:rPr>
                <w:rFonts w:asciiTheme="minorHAnsi" w:hAnsiTheme="minorHAnsi" w:cs="Arial"/>
                <w:bCs/>
                <w:sz w:val="15"/>
                <w:szCs w:val="15"/>
                <w:lang w:val="es-MX"/>
              </w:rPr>
              <w:t>PARTICIPANTE(s)</w:t>
            </w:r>
            <w:r w:rsidRPr="00D145F5">
              <w:rPr>
                <w:rFonts w:asciiTheme="minorHAnsi" w:hAnsiTheme="minorHAnsi" w:cs="Arial"/>
                <w:sz w:val="15"/>
                <w:szCs w:val="15"/>
                <w:lang w:val="es-MX"/>
              </w:rPr>
              <w:t xml:space="preserve"> que opte(n) por la presentación conjunta de propuestas, de conformidad con los </w:t>
            </w:r>
            <w:r w:rsidRPr="00D145F5">
              <w:rPr>
                <w:rFonts w:asciiTheme="minorHAnsi" w:hAnsiTheme="minorHAnsi" w:cs="Arial"/>
                <w:i/>
                <w:sz w:val="15"/>
                <w:szCs w:val="15"/>
                <w:lang w:val="es-MX"/>
              </w:rPr>
              <w:t>Artículos 36</w:t>
            </w:r>
            <w:r w:rsidRPr="00D145F5">
              <w:rPr>
                <w:rFonts w:asciiTheme="minorHAnsi" w:hAnsiTheme="minorHAnsi" w:cs="Arial"/>
                <w:sz w:val="15"/>
                <w:szCs w:val="15"/>
                <w:lang w:val="es-MX"/>
              </w:rPr>
              <w:t xml:space="preserve"> de la Ley de Adquisiciones, Arrendamientos y Contratación de Servicios</w:t>
            </w:r>
            <w:r w:rsidRPr="00D145F5">
              <w:rPr>
                <w:rFonts w:asciiTheme="minorHAnsi" w:hAnsiTheme="minorHAnsi" w:cs="Arial"/>
                <w:bCs/>
                <w:sz w:val="15"/>
                <w:szCs w:val="15"/>
                <w:lang w:val="es-MX"/>
              </w:rPr>
              <w:t xml:space="preserve"> del Estado de Nuevo León </w:t>
            </w:r>
            <w:r w:rsidRPr="00D145F5">
              <w:rPr>
                <w:rFonts w:asciiTheme="minorHAnsi" w:hAnsiTheme="minorHAnsi" w:cs="Arial"/>
                <w:sz w:val="15"/>
                <w:szCs w:val="15"/>
                <w:lang w:val="es-MX"/>
              </w:rPr>
              <w:t xml:space="preserve">y </w:t>
            </w:r>
            <w:r w:rsidRPr="00D145F5">
              <w:rPr>
                <w:rFonts w:asciiTheme="minorHAnsi" w:hAnsiTheme="minorHAnsi" w:cs="Arial"/>
                <w:i/>
                <w:sz w:val="15"/>
                <w:szCs w:val="15"/>
                <w:lang w:val="es-MX"/>
              </w:rPr>
              <w:t>76</w:t>
            </w:r>
            <w:r w:rsidRPr="00D145F5">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D145F5">
              <w:rPr>
                <w:rFonts w:asciiTheme="minorHAnsi" w:hAnsiTheme="minorHAnsi"/>
                <w:sz w:val="15"/>
                <w:szCs w:val="15"/>
                <w:lang w:val="es-MX"/>
              </w:rPr>
              <w:t>Las personas que integran</w:t>
            </w:r>
            <w:r w:rsidRPr="00D145F5">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D145F5">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D145F5">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4B1AD5" w:rsidRPr="00D145F5">
              <w:rPr>
                <w:rFonts w:asciiTheme="minorHAnsi" w:hAnsiTheme="minorHAnsi" w:cstheme="minorHAnsi"/>
                <w:sz w:val="15"/>
                <w:szCs w:val="15"/>
                <w:lang w:val="es-MX"/>
              </w:rPr>
              <w:t xml:space="preserve"> </w:t>
            </w:r>
            <w:r w:rsidRPr="00D145F5">
              <w:rPr>
                <w:rFonts w:asciiTheme="minorHAnsi" w:hAnsiTheme="minorHAnsi" w:cstheme="minorHAnsi"/>
                <w:sz w:val="15"/>
                <w:szCs w:val="15"/>
              </w:rPr>
              <w:t>En caso de que no participen en propuestas conjuntas deberá manifestarlo por escrito bajo protesta de decir verdad</w:t>
            </w:r>
            <w:r w:rsidR="004B1AD5" w:rsidRPr="00D145F5">
              <w:rPr>
                <w:rFonts w:asciiTheme="minorHAnsi" w:hAnsiTheme="minorHAnsi" w:cstheme="minorHAnsi"/>
                <w:sz w:val="15"/>
                <w:szCs w:val="15"/>
              </w:rPr>
              <w:t>. (La falta de presentación de este documento, no será motivo de descalificación)</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bl>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rsidR="00BA09CD" w:rsidRDefault="00BA09CD" w:rsidP="00BA09CD">
      <w:pPr>
        <w:pStyle w:val="Default"/>
        <w:jc w:val="both"/>
        <w:rPr>
          <w:rFonts w:ascii="Calibri" w:hAnsi="Calibri"/>
          <w:sz w:val="16"/>
          <w:szCs w:val="16"/>
        </w:rPr>
      </w:pP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A6298E" w:rsidRDefault="00A6298E" w:rsidP="00BA09CD">
      <w:pPr>
        <w:tabs>
          <w:tab w:val="left" w:pos="4253"/>
          <w:tab w:val="left" w:pos="8080"/>
        </w:tabs>
        <w:ind w:right="1"/>
        <w:jc w:val="both"/>
        <w:rPr>
          <w:rFonts w:ascii="Calibri" w:hAnsi="Calibri"/>
          <w:sz w:val="18"/>
          <w:szCs w:val="18"/>
        </w:rPr>
      </w:pPr>
    </w:p>
    <w:p w:rsidR="0095240C" w:rsidRDefault="0095240C" w:rsidP="00BA09CD">
      <w:pPr>
        <w:tabs>
          <w:tab w:val="left" w:pos="4253"/>
          <w:tab w:val="left" w:pos="8080"/>
        </w:tabs>
        <w:ind w:right="1"/>
        <w:jc w:val="both"/>
        <w:rPr>
          <w:rFonts w:ascii="Calibri" w:hAnsi="Calibri"/>
          <w:sz w:val="18"/>
          <w:szCs w:val="18"/>
        </w:rPr>
      </w:pPr>
    </w:p>
    <w:p w:rsidR="0095240C" w:rsidRDefault="0095240C" w:rsidP="00BA09CD">
      <w:pPr>
        <w:tabs>
          <w:tab w:val="left" w:pos="4253"/>
          <w:tab w:val="left" w:pos="8080"/>
        </w:tabs>
        <w:ind w:right="1"/>
        <w:jc w:val="both"/>
        <w:rPr>
          <w:rFonts w:ascii="Calibri" w:hAnsi="Calibri"/>
          <w:sz w:val="18"/>
          <w:szCs w:val="18"/>
        </w:rPr>
      </w:pPr>
    </w:p>
    <w:p w:rsidR="00190C8C" w:rsidRPr="00C765F1" w:rsidRDefault="00CA04EA" w:rsidP="0095240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r>
        <w:rPr>
          <w:rFonts w:asciiTheme="minorHAnsi" w:hAnsiTheme="minorHAnsi"/>
          <w:b/>
          <w:bCs/>
          <w:sz w:val="20"/>
          <w:szCs w:val="20"/>
        </w:rPr>
        <w:t>ANEXO 14</w:t>
      </w:r>
    </w:p>
    <w:p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190C8C" w:rsidRPr="00C765F1" w:rsidRDefault="00190C8C" w:rsidP="00190C8C">
      <w:pPr>
        <w:pStyle w:val="Default"/>
        <w:rPr>
          <w:rFonts w:asciiTheme="minorHAnsi" w:hAnsiTheme="minorHAnsi"/>
          <w:sz w:val="20"/>
          <w:szCs w:val="20"/>
        </w:rPr>
      </w:pPr>
    </w:p>
    <w:p w:rsidR="00190C8C" w:rsidRPr="00C765F1" w:rsidRDefault="00190C8C" w:rsidP="00190C8C">
      <w:pPr>
        <w:pStyle w:val="Default"/>
        <w:rPr>
          <w:rFonts w:asciiTheme="minorHAnsi" w:hAnsiTheme="minorHAnsi"/>
          <w:sz w:val="20"/>
          <w:szCs w:val="20"/>
        </w:rPr>
      </w:pPr>
    </w:p>
    <w:p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190C8C" w:rsidRPr="009A4F2F" w:rsidRDefault="00190C8C" w:rsidP="00190C8C">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sidR="00AA06EF">
        <w:rPr>
          <w:rFonts w:asciiTheme="minorHAnsi" w:hAnsiTheme="minorHAnsi"/>
          <w:sz w:val="18"/>
          <w:szCs w:val="16"/>
        </w:rPr>
        <w:t>Nacional Presencial</w:t>
      </w:r>
      <w:r w:rsidRPr="00C765F1">
        <w:rPr>
          <w:rFonts w:asciiTheme="minorHAnsi" w:hAnsiTheme="minorHAnsi"/>
          <w:sz w:val="18"/>
          <w:szCs w:val="16"/>
        </w:rPr>
        <w:t xml:space="preserve"> No</w:t>
      </w:r>
      <w:r w:rsidRPr="009A4F2F">
        <w:rPr>
          <w:rFonts w:asciiTheme="minorHAnsi" w:hAnsiTheme="minorHAnsi"/>
          <w:color w:val="auto"/>
          <w:sz w:val="18"/>
          <w:szCs w:val="16"/>
        </w:rPr>
        <w:t xml:space="preserve">. </w:t>
      </w:r>
      <w:r w:rsidR="00BC6102">
        <w:rPr>
          <w:rFonts w:asciiTheme="minorHAnsi" w:hAnsiTheme="minorHAnsi"/>
          <w:color w:val="auto"/>
          <w:sz w:val="18"/>
          <w:szCs w:val="16"/>
        </w:rPr>
        <w:t>LP-919044992-N79-2021</w:t>
      </w:r>
    </w:p>
    <w:p w:rsidR="00190C8C" w:rsidRPr="009A4F2F" w:rsidRDefault="00190C8C" w:rsidP="00190C8C">
      <w:pPr>
        <w:pStyle w:val="Default"/>
        <w:jc w:val="right"/>
        <w:rPr>
          <w:rFonts w:asciiTheme="minorHAnsi" w:hAnsiTheme="minorHAnsi"/>
          <w:color w:val="auto"/>
          <w:sz w:val="18"/>
          <w:szCs w:val="16"/>
        </w:rPr>
      </w:pPr>
    </w:p>
    <w:p w:rsidR="00190C8C" w:rsidRPr="009A4F2F" w:rsidRDefault="00190C8C" w:rsidP="00190C8C">
      <w:pPr>
        <w:pStyle w:val="Default"/>
        <w:jc w:val="right"/>
        <w:rPr>
          <w:rFonts w:asciiTheme="minorHAnsi" w:hAnsiTheme="minorHAnsi"/>
          <w:color w:val="auto"/>
          <w:sz w:val="18"/>
          <w:szCs w:val="16"/>
        </w:rPr>
      </w:pPr>
    </w:p>
    <w:p w:rsidR="00190C8C" w:rsidRPr="00C765F1" w:rsidRDefault="00E73677" w:rsidP="00190C8C">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9A4F2F">
        <w:rPr>
          <w:rFonts w:asciiTheme="minorHAnsi" w:hAnsiTheme="minorHAnsi"/>
          <w:color w:val="auto"/>
          <w:sz w:val="18"/>
          <w:szCs w:val="16"/>
        </w:rPr>
        <w:t xml:space="preserve">, manifiesto que es de mi interés participar en la Licitación Pública </w:t>
      </w:r>
      <w:r w:rsidR="00AA06EF">
        <w:rPr>
          <w:rFonts w:asciiTheme="minorHAnsi" w:hAnsiTheme="minorHAnsi"/>
          <w:color w:val="auto"/>
          <w:sz w:val="18"/>
          <w:szCs w:val="16"/>
        </w:rPr>
        <w:t>Nacional Presencial</w:t>
      </w:r>
      <w:r w:rsidR="00190C8C" w:rsidRPr="009A4F2F">
        <w:rPr>
          <w:rFonts w:asciiTheme="minorHAnsi" w:hAnsiTheme="minorHAnsi"/>
          <w:color w:val="auto"/>
          <w:sz w:val="18"/>
          <w:szCs w:val="16"/>
        </w:rPr>
        <w:t xml:space="preserve"> No. </w:t>
      </w:r>
      <w:r w:rsidR="00BC6102">
        <w:rPr>
          <w:rFonts w:asciiTheme="minorHAnsi" w:hAnsiTheme="minorHAnsi"/>
          <w:color w:val="auto"/>
          <w:sz w:val="18"/>
          <w:szCs w:val="16"/>
        </w:rPr>
        <w:t>LP-919044992-N79-2021</w:t>
      </w:r>
      <w:r w:rsidR="00190C8C" w:rsidRPr="009A4F2F">
        <w:rPr>
          <w:rFonts w:asciiTheme="minorHAnsi" w:hAnsiTheme="minorHAnsi"/>
          <w:color w:val="auto"/>
          <w:sz w:val="18"/>
          <w:szCs w:val="16"/>
        </w:rPr>
        <w:t xml:space="preserve"> que cuento </w:t>
      </w:r>
      <w:r w:rsidR="00190C8C" w:rsidRPr="00C765F1">
        <w:rPr>
          <w:rFonts w:asciiTheme="minorHAnsi" w:hAnsiTheme="minorHAnsi"/>
          <w:sz w:val="18"/>
          <w:szCs w:val="16"/>
        </w:rPr>
        <w:t xml:space="preserve">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rsidTr="00E73AB6">
        <w:trPr>
          <w:trHeight w:val="188"/>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190C8C" w:rsidRPr="00C765F1" w:rsidRDefault="00190C8C" w:rsidP="00190C8C">
      <w:pPr>
        <w:pStyle w:val="Default"/>
        <w:rPr>
          <w:rFonts w:asciiTheme="minorHAnsi" w:hAnsiTheme="minorHAnsi"/>
          <w:sz w:val="20"/>
          <w:szCs w:val="20"/>
        </w:rPr>
      </w:pPr>
    </w:p>
    <w:p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190C8C" w:rsidRPr="00C765F1" w:rsidRDefault="00190C8C" w:rsidP="00190C8C">
      <w:pPr>
        <w:pStyle w:val="Default"/>
        <w:jc w:val="center"/>
        <w:rPr>
          <w:rFonts w:asciiTheme="minorHAnsi" w:hAnsiTheme="minorHAnsi"/>
          <w:sz w:val="20"/>
          <w:szCs w:val="20"/>
        </w:rPr>
      </w:pPr>
    </w:p>
    <w:p w:rsidR="00190C8C" w:rsidRPr="00C765F1" w:rsidRDefault="00190C8C" w:rsidP="00190C8C">
      <w:pPr>
        <w:pStyle w:val="Default"/>
        <w:jc w:val="center"/>
        <w:rPr>
          <w:rFonts w:asciiTheme="minorHAnsi" w:hAnsiTheme="minorHAnsi"/>
          <w:sz w:val="20"/>
          <w:szCs w:val="20"/>
        </w:rPr>
      </w:pPr>
    </w:p>
    <w:p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190C8C" w:rsidRPr="00C765F1" w:rsidRDefault="00190C8C" w:rsidP="00190C8C">
      <w:pPr>
        <w:pStyle w:val="Default"/>
        <w:jc w:val="center"/>
        <w:rPr>
          <w:rFonts w:asciiTheme="minorHAnsi" w:hAnsiTheme="minorHAnsi"/>
          <w:sz w:val="20"/>
          <w:szCs w:val="20"/>
        </w:rPr>
      </w:pPr>
    </w:p>
    <w:p w:rsidR="00190C8C" w:rsidRPr="00C765F1" w:rsidRDefault="00190C8C" w:rsidP="00190C8C">
      <w:pPr>
        <w:pStyle w:val="Default"/>
        <w:rPr>
          <w:rFonts w:asciiTheme="minorHAnsi" w:hAnsiTheme="minorHAnsi"/>
          <w:sz w:val="20"/>
          <w:szCs w:val="20"/>
        </w:rPr>
      </w:pPr>
    </w:p>
    <w:p w:rsidR="00190C8C" w:rsidRDefault="00190C8C" w:rsidP="00190C8C">
      <w:pPr>
        <w:pStyle w:val="Default"/>
        <w:rPr>
          <w:rFonts w:asciiTheme="minorHAnsi" w:hAnsiTheme="minorHAnsi"/>
          <w:sz w:val="20"/>
          <w:szCs w:val="20"/>
        </w:rPr>
      </w:pPr>
    </w:p>
    <w:p w:rsidR="0095240C" w:rsidRDefault="0095240C" w:rsidP="00190C8C">
      <w:pPr>
        <w:pStyle w:val="Default"/>
        <w:rPr>
          <w:rFonts w:asciiTheme="minorHAnsi" w:hAnsiTheme="minorHAnsi"/>
          <w:sz w:val="20"/>
          <w:szCs w:val="20"/>
        </w:rPr>
      </w:pPr>
    </w:p>
    <w:p w:rsidR="0095240C" w:rsidRDefault="0095240C" w:rsidP="00190C8C">
      <w:pPr>
        <w:pStyle w:val="Default"/>
        <w:rPr>
          <w:rFonts w:asciiTheme="minorHAnsi" w:hAnsiTheme="minorHAnsi"/>
          <w:sz w:val="20"/>
          <w:szCs w:val="20"/>
        </w:rPr>
      </w:pPr>
    </w:p>
    <w:p w:rsidR="0095240C" w:rsidRDefault="0095240C" w:rsidP="00190C8C">
      <w:pPr>
        <w:pStyle w:val="Default"/>
        <w:rPr>
          <w:rFonts w:asciiTheme="minorHAnsi" w:hAnsiTheme="minorHAnsi"/>
          <w:sz w:val="20"/>
          <w:szCs w:val="20"/>
        </w:rPr>
      </w:pPr>
    </w:p>
    <w:p w:rsidR="0095240C" w:rsidRPr="00C765F1" w:rsidRDefault="0095240C" w:rsidP="00190C8C">
      <w:pPr>
        <w:pStyle w:val="Default"/>
        <w:rPr>
          <w:rFonts w:asciiTheme="minorHAnsi" w:hAnsiTheme="minorHAnsi"/>
          <w:sz w:val="20"/>
          <w:szCs w:val="20"/>
        </w:rPr>
      </w:pPr>
    </w:p>
    <w:p w:rsidR="00BA09CD" w:rsidRPr="00190C8C" w:rsidRDefault="00BA09CD" w:rsidP="00BA09CD">
      <w:pPr>
        <w:tabs>
          <w:tab w:val="left" w:pos="4253"/>
          <w:tab w:val="left" w:pos="8080"/>
        </w:tabs>
        <w:ind w:right="1"/>
        <w:jc w:val="center"/>
        <w:rPr>
          <w:rFonts w:ascii="Calibri" w:hAnsi="Calibri" w:cs="Arial"/>
          <w:b/>
          <w:bCs/>
          <w:lang w:val="es-MX"/>
        </w:rPr>
      </w:pPr>
    </w:p>
    <w:p w:rsidR="00BA09CD" w:rsidRDefault="00BA09CD" w:rsidP="00BA09CD">
      <w:pPr>
        <w:tabs>
          <w:tab w:val="left" w:pos="4253"/>
          <w:tab w:val="left" w:pos="8080"/>
        </w:tabs>
        <w:ind w:right="1"/>
        <w:jc w:val="center"/>
        <w:rPr>
          <w:rFonts w:ascii="Calibri" w:hAnsi="Calibri" w:cs="Arial"/>
          <w:b/>
          <w:bCs/>
        </w:rPr>
      </w:pPr>
    </w:p>
    <w:p w:rsidR="004A5488" w:rsidRDefault="004A5488" w:rsidP="00BA09CD">
      <w:pPr>
        <w:tabs>
          <w:tab w:val="left" w:pos="4253"/>
          <w:tab w:val="left" w:pos="8080"/>
        </w:tabs>
        <w:ind w:right="1"/>
        <w:jc w:val="center"/>
        <w:rPr>
          <w:rFonts w:ascii="Calibri" w:hAnsi="Calibri" w:cs="Arial"/>
          <w:b/>
          <w:bCs/>
        </w:rPr>
      </w:pPr>
    </w:p>
    <w:p w:rsidR="004A5488" w:rsidRDefault="004A5488" w:rsidP="00BA09CD">
      <w:pPr>
        <w:tabs>
          <w:tab w:val="left" w:pos="4253"/>
          <w:tab w:val="left" w:pos="8080"/>
        </w:tabs>
        <w:ind w:right="1"/>
        <w:jc w:val="center"/>
        <w:rPr>
          <w:rFonts w:ascii="Calibri" w:hAnsi="Calibri" w:cs="Arial"/>
          <w:b/>
          <w:bCs/>
        </w:rPr>
      </w:pPr>
    </w:p>
    <w:p w:rsidR="00BA09CD" w:rsidRPr="001C3B83" w:rsidRDefault="00BA09CD" w:rsidP="0095240C">
      <w:pPr>
        <w:pBdr>
          <w:top w:val="single" w:sz="4" w:space="1" w:color="auto"/>
          <w:left w:val="single" w:sz="4" w:space="4" w:color="auto"/>
          <w:bottom w:val="single" w:sz="4" w:space="1" w:color="auto"/>
          <w:right w:val="single" w:sz="4" w:space="4" w:color="auto"/>
        </w:pBdr>
        <w:shd w:val="clear" w:color="auto" w:fill="00CC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rsidR="00BA09CD" w:rsidRPr="001C3B83" w:rsidRDefault="00BA09CD" w:rsidP="00BA09CD">
      <w:pPr>
        <w:tabs>
          <w:tab w:val="left" w:pos="2835"/>
          <w:tab w:val="left" w:pos="5670"/>
          <w:tab w:val="left" w:pos="7655"/>
        </w:tabs>
        <w:ind w:right="-91"/>
        <w:rPr>
          <w:rFonts w:ascii="Calibri" w:hAnsi="Calibri"/>
        </w:rPr>
      </w:pPr>
    </w:p>
    <w:p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BA09CD" w:rsidRPr="001C3B83" w:rsidRDefault="00BA09CD" w:rsidP="00BA09CD">
      <w:pPr>
        <w:tabs>
          <w:tab w:val="left" w:pos="2835"/>
          <w:tab w:val="left" w:pos="5670"/>
          <w:tab w:val="left" w:pos="7655"/>
        </w:tabs>
        <w:ind w:right="-91"/>
        <w:rPr>
          <w:rFonts w:ascii="Calibri" w:hAnsi="Calibri"/>
        </w:rPr>
      </w:pPr>
    </w:p>
    <w:p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BA09CD" w:rsidRPr="002522C8" w:rsidRDefault="00BA09CD" w:rsidP="003632F9">
      <w:pPr>
        <w:tabs>
          <w:tab w:val="left" w:pos="2835"/>
          <w:tab w:val="left" w:pos="5670"/>
          <w:tab w:val="left" w:pos="7655"/>
        </w:tabs>
        <w:ind w:left="851" w:right="-91"/>
        <w:rPr>
          <w:rFonts w:ascii="Calibri" w:hAnsi="Calibri"/>
        </w:rPr>
      </w:pPr>
    </w:p>
    <w:p w:rsidR="00BA09CD" w:rsidRPr="002522C8" w:rsidRDefault="00BA09CD" w:rsidP="003632F9">
      <w:pPr>
        <w:tabs>
          <w:tab w:val="left" w:pos="2835"/>
          <w:tab w:val="left" w:pos="5670"/>
          <w:tab w:val="left" w:pos="7655"/>
        </w:tabs>
        <w:ind w:left="851" w:right="-91"/>
        <w:rPr>
          <w:rFonts w:ascii="Calibri" w:hAnsi="Calibri"/>
        </w:rPr>
      </w:pPr>
    </w:p>
    <w:p w:rsidR="00FC2057" w:rsidRPr="00EB0F15" w:rsidRDefault="00FC2057" w:rsidP="00FC2057">
      <w:pPr>
        <w:pStyle w:val="Prrafodelista"/>
        <w:numPr>
          <w:ilvl w:val="0"/>
          <w:numId w:val="34"/>
        </w:numPr>
        <w:rPr>
          <w:rFonts w:ascii="Arial" w:hAnsi="Arial" w:cs="Arial"/>
          <w:b/>
        </w:rPr>
      </w:pPr>
      <w:r w:rsidRPr="00EB0F15">
        <w:rPr>
          <w:rFonts w:ascii="Arial" w:hAnsi="Arial" w:cs="Arial"/>
          <w:b/>
          <w:i/>
        </w:rPr>
        <w:t>Dudas Administrativas</w:t>
      </w:r>
      <w:r w:rsidRPr="00EB0F15">
        <w:rPr>
          <w:rFonts w:ascii="Arial" w:hAnsi="Arial" w:cs="Arial"/>
          <w:b/>
        </w:rPr>
        <w:t>:</w:t>
      </w:r>
    </w:p>
    <w:p w:rsidR="00FC2057" w:rsidRPr="00EB0F15" w:rsidRDefault="00FC2057" w:rsidP="00FC2057">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FC2057" w:rsidRPr="00EB0F15" w:rsidTr="00B3118D">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Pregunta</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bl>
    <w:p w:rsidR="00FC2057" w:rsidRPr="00EB0F15" w:rsidRDefault="00FC2057" w:rsidP="00FC2057">
      <w:pPr>
        <w:rPr>
          <w:rFonts w:ascii="Arial" w:hAnsi="Arial" w:cs="Arial"/>
        </w:rPr>
      </w:pPr>
    </w:p>
    <w:p w:rsidR="00FC2057" w:rsidRPr="00EB0F15" w:rsidRDefault="00FC2057" w:rsidP="00FC2057">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FC2057" w:rsidRPr="00EB0F15" w:rsidRDefault="00FC2057" w:rsidP="00FC2057">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FC2057" w:rsidRPr="00EB0F15" w:rsidTr="00B3118D">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Pregunta</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bl>
    <w:p w:rsidR="00BA09CD" w:rsidRPr="002522C8" w:rsidRDefault="00BA09CD" w:rsidP="003632F9">
      <w:pPr>
        <w:tabs>
          <w:tab w:val="left" w:pos="2835"/>
          <w:tab w:val="left" w:pos="5670"/>
          <w:tab w:val="left" w:pos="7655"/>
        </w:tabs>
        <w:ind w:left="851" w:right="-91"/>
        <w:jc w:val="both"/>
        <w:rPr>
          <w:rFonts w:ascii="Calibri" w:hAnsi="Calibri" w:cs="Arial"/>
        </w:rPr>
      </w:pPr>
    </w:p>
    <w:p w:rsidR="00BA09CD" w:rsidRPr="002522C8" w:rsidRDefault="00BA09CD" w:rsidP="003632F9">
      <w:pPr>
        <w:tabs>
          <w:tab w:val="left" w:pos="2835"/>
          <w:tab w:val="left" w:pos="5670"/>
          <w:tab w:val="left" w:pos="7655"/>
        </w:tabs>
        <w:ind w:left="851" w:right="-91"/>
        <w:jc w:val="center"/>
        <w:rPr>
          <w:rFonts w:ascii="Calibri" w:hAnsi="Calibri"/>
        </w:rPr>
      </w:pPr>
    </w:p>
    <w:p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BA09CD" w:rsidRPr="002522C8" w:rsidRDefault="00BA09CD" w:rsidP="003632F9">
      <w:pPr>
        <w:tabs>
          <w:tab w:val="left" w:pos="2835"/>
          <w:tab w:val="left" w:pos="5670"/>
          <w:tab w:val="left" w:pos="7655"/>
        </w:tabs>
        <w:ind w:left="851" w:right="-91"/>
        <w:rPr>
          <w:rFonts w:ascii="Calibri" w:hAnsi="Calibri"/>
        </w:rPr>
      </w:pPr>
    </w:p>
    <w:p w:rsidR="00BA09CD" w:rsidRPr="002522C8" w:rsidRDefault="00BA09CD" w:rsidP="00BA09CD">
      <w:pPr>
        <w:tabs>
          <w:tab w:val="left" w:pos="2835"/>
          <w:tab w:val="left" w:pos="5670"/>
          <w:tab w:val="left" w:pos="7655"/>
        </w:tabs>
        <w:ind w:right="-91"/>
        <w:rPr>
          <w:rFonts w:ascii="Calibri" w:hAnsi="Calibri"/>
        </w:rPr>
      </w:pPr>
    </w:p>
    <w:p w:rsidR="00BA09CD" w:rsidRPr="002522C8" w:rsidRDefault="00BA09CD" w:rsidP="00BA09CD">
      <w:pPr>
        <w:tabs>
          <w:tab w:val="left" w:pos="2835"/>
          <w:tab w:val="left" w:pos="5670"/>
          <w:tab w:val="left" w:pos="7655"/>
        </w:tabs>
        <w:ind w:right="-91"/>
        <w:rPr>
          <w:rFonts w:ascii="Calibri" w:hAnsi="Calibri"/>
        </w:rPr>
      </w:pPr>
    </w:p>
    <w:p w:rsidR="00BA09CD" w:rsidRPr="002522C8" w:rsidRDefault="00BA09CD" w:rsidP="00BA09CD">
      <w:pPr>
        <w:tabs>
          <w:tab w:val="left" w:pos="2835"/>
          <w:tab w:val="left" w:pos="5670"/>
          <w:tab w:val="left" w:pos="7655"/>
        </w:tabs>
        <w:ind w:right="-91"/>
        <w:rPr>
          <w:rFonts w:ascii="Calibri" w:hAnsi="Calibri"/>
        </w:rPr>
      </w:pPr>
    </w:p>
    <w:p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BA09CD" w:rsidRDefault="00BA09CD" w:rsidP="00FF24B4">
      <w:pPr>
        <w:autoSpaceDE w:val="0"/>
        <w:autoSpaceDN w:val="0"/>
        <w:adjustRightInd w:val="0"/>
        <w:jc w:val="right"/>
        <w:rPr>
          <w:rFonts w:asciiTheme="minorHAnsi" w:hAnsiTheme="minorHAnsi" w:cstheme="minorHAnsi"/>
          <w:b/>
        </w:rPr>
      </w:pPr>
    </w:p>
    <w:p w:rsidR="00FF7ED7" w:rsidRDefault="00FF7ED7" w:rsidP="00FF24B4">
      <w:pPr>
        <w:autoSpaceDE w:val="0"/>
        <w:autoSpaceDN w:val="0"/>
        <w:adjustRightInd w:val="0"/>
        <w:jc w:val="right"/>
        <w:rPr>
          <w:rFonts w:asciiTheme="minorHAnsi" w:hAnsiTheme="minorHAnsi" w:cstheme="minorHAnsi"/>
          <w:b/>
        </w:rPr>
      </w:pPr>
    </w:p>
    <w:p w:rsidR="00B37CE3" w:rsidRDefault="00CA04EA" w:rsidP="0095240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rsidR="003632F9" w:rsidRPr="00BA50EF" w:rsidRDefault="003632F9" w:rsidP="003632F9">
      <w:pPr>
        <w:autoSpaceDE w:val="0"/>
        <w:autoSpaceDN w:val="0"/>
        <w:adjustRightInd w:val="0"/>
        <w:jc w:val="center"/>
        <w:rPr>
          <w:rFonts w:asciiTheme="minorHAnsi" w:hAnsiTheme="minorHAnsi" w:cstheme="minorHAnsi"/>
          <w:b/>
          <w:sz w:val="16"/>
          <w:szCs w:val="16"/>
          <w:lang w:val="es-MX"/>
        </w:rPr>
      </w:pPr>
      <w:r w:rsidRPr="00BA50EF">
        <w:rPr>
          <w:rFonts w:asciiTheme="minorHAnsi" w:hAnsiTheme="minorHAnsi" w:cstheme="minorHAnsi"/>
          <w:b/>
          <w:sz w:val="16"/>
          <w:szCs w:val="16"/>
          <w:lang w:val="es-MX"/>
        </w:rPr>
        <w:t>MODELO DE CONTRATO</w:t>
      </w:r>
    </w:p>
    <w:p w:rsidR="00095E6C" w:rsidRPr="00BA50EF" w:rsidRDefault="00FF24B4" w:rsidP="00FF24B4">
      <w:pPr>
        <w:autoSpaceDE w:val="0"/>
        <w:autoSpaceDN w:val="0"/>
        <w:adjustRightInd w:val="0"/>
        <w:jc w:val="right"/>
        <w:rPr>
          <w:rFonts w:asciiTheme="minorHAnsi" w:hAnsiTheme="minorHAnsi" w:cstheme="minorHAnsi"/>
          <w:b/>
          <w:sz w:val="16"/>
          <w:szCs w:val="16"/>
          <w:lang w:val="es-MX"/>
        </w:rPr>
      </w:pPr>
      <w:r w:rsidRPr="00BA50EF">
        <w:rPr>
          <w:rFonts w:asciiTheme="minorHAnsi" w:hAnsiTheme="minorHAnsi" w:cstheme="minorHAnsi"/>
          <w:b/>
          <w:sz w:val="16"/>
          <w:szCs w:val="16"/>
          <w:lang w:val="es-MX"/>
        </w:rPr>
        <w:t>CONTRATO No: __________</w:t>
      </w:r>
    </w:p>
    <w:p w:rsidR="00FF24B4" w:rsidRPr="00BA50EF" w:rsidRDefault="00FF24B4" w:rsidP="00FF24B4">
      <w:pPr>
        <w:autoSpaceDE w:val="0"/>
        <w:autoSpaceDN w:val="0"/>
        <w:adjustRightInd w:val="0"/>
        <w:rPr>
          <w:rFonts w:asciiTheme="minorHAnsi" w:hAnsiTheme="minorHAnsi" w:cstheme="minorHAnsi"/>
          <w:sz w:val="16"/>
          <w:szCs w:val="16"/>
          <w:lang w:val="es-MX"/>
        </w:rPr>
      </w:pPr>
    </w:p>
    <w:p w:rsidR="00095E6C" w:rsidRPr="00BA50EF" w:rsidRDefault="00187521" w:rsidP="00FF24B4">
      <w:pPr>
        <w:ind w:right="-5"/>
        <w:jc w:val="both"/>
        <w:rPr>
          <w:rFonts w:asciiTheme="minorHAnsi" w:hAnsiTheme="minorHAnsi"/>
          <w:b/>
          <w:sz w:val="16"/>
          <w:szCs w:val="16"/>
        </w:rPr>
      </w:pPr>
      <w:r w:rsidRPr="00BA50EF">
        <w:rPr>
          <w:rFonts w:asciiTheme="minorHAnsi" w:hAnsiTheme="minorHAnsi"/>
          <w:b/>
          <w:sz w:val="16"/>
          <w:szCs w:val="16"/>
        </w:rPr>
        <w:t>CONTRATO DE PRESTACIÓN DEL SERVICIO DE LAVANDERÍA DE ROPA QUIRÚRGICA Y HOSPITALARIA DE PISO Y CIRUGÍA (NO ESTÉRIL)</w:t>
      </w:r>
      <w:r w:rsidR="00A73086" w:rsidRPr="00BA50EF">
        <w:rPr>
          <w:rFonts w:asciiTheme="minorHAnsi" w:hAnsiTheme="minorHAnsi"/>
          <w:b/>
          <w:sz w:val="16"/>
          <w:szCs w:val="16"/>
        </w:rPr>
        <w:t xml:space="preserve">, QUE CELEBRAN POR UNA PARTE SERVICIOS DE SALUD DE NUEVO LEÓN, </w:t>
      </w:r>
      <w:r w:rsidR="00E73AB6" w:rsidRPr="00BA50EF">
        <w:rPr>
          <w:rFonts w:asciiTheme="minorHAnsi" w:hAnsiTheme="minorHAnsi"/>
          <w:b/>
          <w:sz w:val="16"/>
          <w:szCs w:val="16"/>
        </w:rPr>
        <w:t>ORGANISMO PÚBLICO DESCENTRALIZADO, REPRESENTADO POR SU DIRECTOR</w:t>
      </w:r>
      <w:r w:rsidR="0095240C" w:rsidRPr="00BA50EF">
        <w:rPr>
          <w:rFonts w:asciiTheme="minorHAnsi" w:hAnsiTheme="minorHAnsi"/>
          <w:b/>
          <w:sz w:val="16"/>
          <w:szCs w:val="16"/>
        </w:rPr>
        <w:t>A GENERAL, LA</w:t>
      </w:r>
      <w:r w:rsidR="00E73AB6" w:rsidRPr="00BA50EF">
        <w:rPr>
          <w:rFonts w:asciiTheme="minorHAnsi" w:hAnsiTheme="minorHAnsi"/>
          <w:b/>
          <w:sz w:val="16"/>
          <w:szCs w:val="16"/>
        </w:rPr>
        <w:t xml:space="preserve">  DR</w:t>
      </w:r>
      <w:r w:rsidR="0095240C" w:rsidRPr="00BA50EF">
        <w:rPr>
          <w:rFonts w:asciiTheme="minorHAnsi" w:hAnsiTheme="minorHAnsi"/>
          <w:b/>
          <w:sz w:val="16"/>
          <w:szCs w:val="16"/>
        </w:rPr>
        <w:t>A</w:t>
      </w:r>
      <w:r w:rsidR="00E73AB6" w:rsidRPr="00BA50EF">
        <w:rPr>
          <w:rFonts w:asciiTheme="minorHAnsi" w:hAnsiTheme="minorHAnsi"/>
          <w:b/>
          <w:sz w:val="16"/>
          <w:szCs w:val="16"/>
        </w:rPr>
        <w:t>.</w:t>
      </w:r>
      <w:r w:rsidR="0095240C" w:rsidRPr="00BA50EF">
        <w:rPr>
          <w:rFonts w:asciiTheme="minorHAnsi" w:hAnsiTheme="minorHAnsi"/>
          <w:b/>
          <w:sz w:val="16"/>
          <w:szCs w:val="16"/>
        </w:rPr>
        <w:t xml:space="preserve"> ALMA ROSA MARROQUÍN ESCAMILLA</w:t>
      </w:r>
      <w:r w:rsidR="00E73AB6" w:rsidRPr="00BA50EF">
        <w:rPr>
          <w:rFonts w:asciiTheme="minorHAnsi" w:hAnsiTheme="minorHAnsi"/>
          <w:b/>
          <w:sz w:val="16"/>
          <w:szCs w:val="16"/>
        </w:rPr>
        <w:t xml:space="preserve"> Y EL DIRECTOR ADMINISTRATIVO, </w:t>
      </w:r>
      <w:r w:rsidR="0095240C" w:rsidRPr="00BA50EF">
        <w:rPr>
          <w:rFonts w:asciiTheme="minorHAnsi" w:hAnsiTheme="minorHAnsi"/>
          <w:b/>
          <w:sz w:val="16"/>
          <w:szCs w:val="16"/>
        </w:rPr>
        <w:t>LIC. VICENTE ARTURO LÓPEZ LIMÓN</w:t>
      </w:r>
      <w:r w:rsidR="00E73AB6" w:rsidRPr="00BA50EF">
        <w:rPr>
          <w:rFonts w:asciiTheme="minorHAnsi" w:hAnsiTheme="minorHAnsi"/>
          <w:b/>
          <w:sz w:val="16"/>
          <w:szCs w:val="16"/>
        </w:rPr>
        <w:t>, A QUIEN EN LO SUCESIVO SE LE DENOMINARÁ “S.S.N.L.”, Y POR LA OTRA PARTE, LA COMPAÑÍA __________, REPRESENTADA POR __________, EN SU CARÁCTER DE REPRESENTANTE LEGAL, A QUIEN EN LO SUCESIVO SE LE DENOMINARÁ “EL PROVEEDOR”, AL TENOR DE LAS SIGUIENTES:</w:t>
      </w:r>
    </w:p>
    <w:p w:rsidR="00095E6C" w:rsidRPr="00BA50EF" w:rsidRDefault="00095E6C" w:rsidP="00FF24B4">
      <w:pPr>
        <w:ind w:left="284" w:right="-5"/>
        <w:jc w:val="both"/>
        <w:rPr>
          <w:rFonts w:asciiTheme="minorHAnsi" w:hAnsiTheme="minorHAnsi"/>
          <w:b/>
          <w:sz w:val="16"/>
          <w:szCs w:val="16"/>
        </w:rPr>
      </w:pPr>
    </w:p>
    <w:p w:rsidR="00095E6C" w:rsidRPr="00BA50EF" w:rsidRDefault="00095E6C" w:rsidP="00E73AB6">
      <w:pPr>
        <w:pStyle w:val="Ttulo6"/>
        <w:ind w:left="0"/>
        <w:rPr>
          <w:rFonts w:asciiTheme="minorHAnsi" w:hAnsiTheme="minorHAnsi" w:cs="Tahoma"/>
          <w:sz w:val="16"/>
          <w:szCs w:val="16"/>
        </w:rPr>
      </w:pPr>
      <w:r w:rsidRPr="00BA50EF">
        <w:rPr>
          <w:rFonts w:asciiTheme="minorHAnsi" w:hAnsiTheme="minorHAnsi" w:cs="Tahoma"/>
          <w:sz w:val="16"/>
          <w:szCs w:val="16"/>
        </w:rPr>
        <w:t>D E C L A R A C I O N E S</w:t>
      </w:r>
    </w:p>
    <w:p w:rsidR="00095E6C" w:rsidRPr="00BA50EF" w:rsidRDefault="0078059E" w:rsidP="0078059E">
      <w:pPr>
        <w:tabs>
          <w:tab w:val="left" w:pos="2400"/>
        </w:tabs>
        <w:ind w:right="-5"/>
        <w:jc w:val="both"/>
        <w:rPr>
          <w:rFonts w:asciiTheme="minorHAnsi" w:hAnsiTheme="minorHAnsi" w:cs="Tahoma"/>
          <w:sz w:val="16"/>
          <w:szCs w:val="16"/>
        </w:rPr>
      </w:pPr>
      <w:r w:rsidRPr="00BA50EF">
        <w:rPr>
          <w:rFonts w:asciiTheme="minorHAnsi" w:hAnsiTheme="minorHAnsi" w:cs="Tahoma"/>
          <w:sz w:val="16"/>
          <w:szCs w:val="16"/>
        </w:rPr>
        <w:tab/>
      </w:r>
    </w:p>
    <w:p w:rsidR="00095E6C" w:rsidRPr="00BA50EF" w:rsidRDefault="00095E6C" w:rsidP="0095240C">
      <w:pPr>
        <w:ind w:left="284" w:right="-5"/>
        <w:jc w:val="both"/>
        <w:rPr>
          <w:rFonts w:asciiTheme="minorHAnsi" w:hAnsiTheme="minorHAnsi" w:cs="Tahoma"/>
          <w:b/>
          <w:sz w:val="16"/>
          <w:szCs w:val="16"/>
        </w:rPr>
      </w:pPr>
      <w:r w:rsidRPr="00BA50EF">
        <w:rPr>
          <w:rFonts w:asciiTheme="minorHAnsi" w:hAnsiTheme="minorHAnsi" w:cs="Tahoma"/>
          <w:b/>
          <w:sz w:val="16"/>
          <w:szCs w:val="16"/>
        </w:rPr>
        <w:t>I.-   Declara “S.S.N.L.”:</w:t>
      </w:r>
    </w:p>
    <w:p w:rsidR="00095E6C" w:rsidRPr="00BA50EF" w:rsidRDefault="00095E6C" w:rsidP="0095240C">
      <w:pPr>
        <w:ind w:left="284" w:right="-5"/>
        <w:jc w:val="both"/>
        <w:rPr>
          <w:rFonts w:asciiTheme="minorHAnsi" w:hAnsiTheme="minorHAnsi" w:cs="Tahoma"/>
          <w:sz w:val="16"/>
          <w:szCs w:val="16"/>
        </w:rPr>
      </w:pPr>
    </w:p>
    <w:p w:rsidR="00095E6C" w:rsidRPr="00BA50EF" w:rsidRDefault="00095E6C" w:rsidP="0095240C">
      <w:pPr>
        <w:ind w:left="284"/>
        <w:jc w:val="both"/>
        <w:rPr>
          <w:rFonts w:asciiTheme="minorHAnsi" w:hAnsiTheme="minorHAnsi" w:cs="Tahoma"/>
          <w:sz w:val="16"/>
          <w:szCs w:val="16"/>
        </w:rPr>
      </w:pPr>
      <w:r w:rsidRPr="00BA50EF">
        <w:rPr>
          <w:rFonts w:asciiTheme="minorHAnsi" w:hAnsiTheme="minorHAnsi" w:cs="Tahoma"/>
          <w:sz w:val="16"/>
          <w:szCs w:val="16"/>
        </w:rPr>
        <w:t>I.1.</w:t>
      </w:r>
      <w:r w:rsidRPr="00BA50EF">
        <w:rPr>
          <w:rFonts w:asciiTheme="minorHAnsi" w:hAnsiTheme="minorHAnsi" w:cs="Tahoma"/>
          <w:sz w:val="16"/>
          <w:szCs w:val="16"/>
        </w:rPr>
        <w:tab/>
        <w:t>Que es un Organismo Público Descentralizado con personalidad jurídica y patrimonio propios, creado por decreto número 328 de fecha 18 de Diciembre de 1996. Con Registro Federal de Contribuyentes SSN-970115-QI9.</w:t>
      </w:r>
    </w:p>
    <w:p w:rsidR="00095E6C" w:rsidRPr="00BA50EF" w:rsidRDefault="00095E6C" w:rsidP="0095240C">
      <w:pPr>
        <w:ind w:left="284"/>
        <w:jc w:val="both"/>
        <w:rPr>
          <w:rFonts w:asciiTheme="minorHAnsi" w:hAnsiTheme="minorHAnsi" w:cs="Tahoma"/>
          <w:sz w:val="16"/>
          <w:szCs w:val="16"/>
        </w:rPr>
      </w:pPr>
      <w:r w:rsidRPr="00BA50EF">
        <w:rPr>
          <w:rFonts w:asciiTheme="minorHAnsi" w:hAnsiTheme="minorHAnsi" w:cs="Tahoma"/>
          <w:sz w:val="16"/>
          <w:szCs w:val="16"/>
        </w:rPr>
        <w:t>I.2.</w:t>
      </w:r>
      <w:r w:rsidRPr="00BA50EF">
        <w:rPr>
          <w:rFonts w:asciiTheme="minorHAnsi" w:hAnsiTheme="minorHAnsi" w:cs="Tahoma"/>
          <w:sz w:val="16"/>
          <w:szCs w:val="16"/>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rsidR="00572D88" w:rsidRPr="00BA50EF" w:rsidRDefault="00572D88" w:rsidP="0095240C">
      <w:pPr>
        <w:pStyle w:val="Sangradetextonormal"/>
        <w:spacing w:after="0"/>
        <w:ind w:left="284" w:right="-5"/>
        <w:jc w:val="both"/>
        <w:rPr>
          <w:rFonts w:asciiTheme="minorHAnsi" w:hAnsiTheme="minorHAnsi" w:cs="Arial"/>
          <w:sz w:val="16"/>
          <w:szCs w:val="16"/>
        </w:rPr>
      </w:pPr>
      <w:r w:rsidRPr="00BA50EF">
        <w:rPr>
          <w:rFonts w:asciiTheme="minorHAnsi" w:hAnsiTheme="minorHAnsi" w:cs="Arial"/>
          <w:sz w:val="16"/>
          <w:szCs w:val="16"/>
        </w:rPr>
        <w:t xml:space="preserve">I.3.-. </w:t>
      </w:r>
      <w:r w:rsidR="0095240C" w:rsidRPr="00BA50EF">
        <w:rPr>
          <w:rFonts w:asciiTheme="minorHAnsi" w:hAnsiTheme="minorHAnsi"/>
          <w:sz w:val="16"/>
          <w:szCs w:val="16"/>
        </w:rPr>
        <w:t>Que la</w:t>
      </w:r>
      <w:r w:rsidR="00D70630" w:rsidRPr="00BA50EF">
        <w:rPr>
          <w:rFonts w:asciiTheme="minorHAnsi" w:hAnsiTheme="minorHAnsi"/>
          <w:sz w:val="16"/>
          <w:szCs w:val="16"/>
        </w:rPr>
        <w:t xml:space="preserve"> DR</w:t>
      </w:r>
      <w:r w:rsidR="0095240C" w:rsidRPr="00BA50EF">
        <w:rPr>
          <w:rFonts w:asciiTheme="minorHAnsi" w:hAnsiTheme="minorHAnsi"/>
          <w:sz w:val="16"/>
          <w:szCs w:val="16"/>
        </w:rPr>
        <w:t>A</w:t>
      </w:r>
      <w:r w:rsidR="00D70630" w:rsidRPr="00BA50EF">
        <w:rPr>
          <w:rFonts w:asciiTheme="minorHAnsi" w:hAnsiTheme="minorHAnsi"/>
          <w:sz w:val="16"/>
          <w:szCs w:val="16"/>
        </w:rPr>
        <w:t xml:space="preserve">. </w:t>
      </w:r>
      <w:r w:rsidR="0095240C" w:rsidRPr="00BA50EF">
        <w:rPr>
          <w:rFonts w:asciiTheme="minorHAnsi" w:hAnsiTheme="minorHAnsi"/>
          <w:sz w:val="16"/>
          <w:szCs w:val="16"/>
        </w:rPr>
        <w:t>ALMA ROSA MARROQUÍN ESCAMILLA</w:t>
      </w:r>
      <w:r w:rsidR="00D70630" w:rsidRPr="00BA50EF">
        <w:rPr>
          <w:rFonts w:asciiTheme="minorHAnsi" w:hAnsiTheme="minorHAnsi"/>
          <w:sz w:val="16"/>
          <w:szCs w:val="16"/>
        </w:rPr>
        <w:t>, en su carácter de Director</w:t>
      </w:r>
      <w:r w:rsidR="0095240C" w:rsidRPr="00BA50EF">
        <w:rPr>
          <w:rFonts w:asciiTheme="minorHAnsi" w:hAnsiTheme="minorHAnsi"/>
          <w:sz w:val="16"/>
          <w:szCs w:val="16"/>
        </w:rPr>
        <w:t>a</w:t>
      </w:r>
      <w:r w:rsidR="00D70630" w:rsidRPr="00BA50EF">
        <w:rPr>
          <w:rFonts w:asciiTheme="minorHAnsi" w:hAnsiTheme="minorHAnsi"/>
          <w:sz w:val="16"/>
          <w:szCs w:val="16"/>
        </w:rPr>
        <w:t xml:space="preserve"> General, acredita su personalidad, mediante escritura pública número </w:t>
      </w:r>
      <w:r w:rsidR="0095240C" w:rsidRPr="00BA50EF">
        <w:rPr>
          <w:rFonts w:asciiTheme="minorHAnsi" w:hAnsiTheme="minorHAnsi"/>
          <w:sz w:val="16"/>
          <w:szCs w:val="16"/>
        </w:rPr>
        <w:t>________________</w:t>
      </w:r>
      <w:r w:rsidR="00D70630" w:rsidRPr="00BA50EF">
        <w:rPr>
          <w:rFonts w:asciiTheme="minorHAnsi" w:hAnsiTheme="minorHAnsi"/>
          <w:sz w:val="16"/>
          <w:szCs w:val="16"/>
        </w:rPr>
        <w:t xml:space="preserve">, de fecha </w:t>
      </w:r>
      <w:r w:rsidR="0095240C" w:rsidRPr="00BA50EF">
        <w:rPr>
          <w:rFonts w:asciiTheme="minorHAnsi" w:hAnsiTheme="minorHAnsi"/>
          <w:sz w:val="16"/>
          <w:szCs w:val="16"/>
        </w:rPr>
        <w:t>_____________</w:t>
      </w:r>
      <w:r w:rsidR="00D70630" w:rsidRPr="00BA50EF">
        <w:rPr>
          <w:rFonts w:asciiTheme="minorHAnsi" w:hAnsiTheme="minorHAnsi"/>
          <w:sz w:val="16"/>
          <w:szCs w:val="16"/>
        </w:rPr>
        <w:t xml:space="preserve">, pasada ante la fe del </w:t>
      </w:r>
      <w:r w:rsidR="0095240C" w:rsidRPr="00BA50EF">
        <w:rPr>
          <w:rFonts w:asciiTheme="minorHAnsi" w:hAnsiTheme="minorHAnsi"/>
          <w:sz w:val="16"/>
          <w:szCs w:val="16"/>
        </w:rPr>
        <w:t>_______________</w:t>
      </w:r>
      <w:r w:rsidR="00D70630" w:rsidRPr="00BA50EF">
        <w:rPr>
          <w:rFonts w:asciiTheme="minorHAnsi" w:hAnsiTheme="minorHAnsi"/>
          <w:sz w:val="16"/>
          <w:szCs w:val="16"/>
        </w:rPr>
        <w:t xml:space="preserve">, Titular de la Notaría Pública No. </w:t>
      </w:r>
      <w:r w:rsidR="0095240C" w:rsidRPr="00BA50EF">
        <w:rPr>
          <w:rFonts w:asciiTheme="minorHAnsi" w:hAnsiTheme="minorHAnsi"/>
          <w:sz w:val="16"/>
          <w:szCs w:val="16"/>
        </w:rPr>
        <w:t>______</w:t>
      </w:r>
      <w:r w:rsidR="00D70630" w:rsidRPr="00BA50EF">
        <w:rPr>
          <w:rFonts w:asciiTheme="minorHAnsi" w:hAnsiTheme="minorHAnsi"/>
          <w:sz w:val="16"/>
          <w:szCs w:val="16"/>
        </w:rPr>
        <w:t xml:space="preserve">, con ejercicio en la Ciudad de </w:t>
      </w:r>
      <w:r w:rsidR="0095240C" w:rsidRPr="00BA50EF">
        <w:rPr>
          <w:rFonts w:asciiTheme="minorHAnsi" w:hAnsiTheme="minorHAnsi"/>
          <w:sz w:val="16"/>
          <w:szCs w:val="16"/>
        </w:rPr>
        <w:t>____________</w:t>
      </w:r>
      <w:r w:rsidR="00D70630" w:rsidRPr="00BA50EF">
        <w:rPr>
          <w:rFonts w:asciiTheme="minorHAnsi" w:hAnsiTheme="minorHAnsi"/>
          <w:sz w:val="16"/>
          <w:szCs w:val="16"/>
        </w:rPr>
        <w:t xml:space="preserve"> y registrada bajo el número </w:t>
      </w:r>
      <w:r w:rsidR="0095240C" w:rsidRPr="00BA50EF">
        <w:rPr>
          <w:rFonts w:asciiTheme="minorHAnsi" w:hAnsiTheme="minorHAnsi"/>
          <w:sz w:val="16"/>
          <w:szCs w:val="16"/>
        </w:rPr>
        <w:t>________</w:t>
      </w:r>
      <w:r w:rsidR="00D70630" w:rsidRPr="00BA50EF">
        <w:rPr>
          <w:rFonts w:asciiTheme="minorHAnsi" w:hAnsiTheme="minorHAnsi"/>
          <w:sz w:val="16"/>
          <w:szCs w:val="16"/>
        </w:rPr>
        <w:t xml:space="preserve">, Volumen </w:t>
      </w:r>
      <w:r w:rsidR="0095240C" w:rsidRPr="00BA50EF">
        <w:rPr>
          <w:rFonts w:asciiTheme="minorHAnsi" w:hAnsiTheme="minorHAnsi"/>
          <w:sz w:val="16"/>
          <w:szCs w:val="16"/>
        </w:rPr>
        <w:t>______</w:t>
      </w:r>
      <w:r w:rsidR="00D70630" w:rsidRPr="00BA50EF">
        <w:rPr>
          <w:rFonts w:asciiTheme="minorHAnsi" w:hAnsiTheme="minorHAnsi"/>
          <w:sz w:val="16"/>
          <w:szCs w:val="16"/>
        </w:rPr>
        <w:t xml:space="preserve">, Libro No. </w:t>
      </w:r>
      <w:r w:rsidR="0095240C" w:rsidRPr="00BA50EF">
        <w:rPr>
          <w:rFonts w:asciiTheme="minorHAnsi" w:hAnsiTheme="minorHAnsi"/>
          <w:sz w:val="16"/>
          <w:szCs w:val="16"/>
        </w:rPr>
        <w:t>______</w:t>
      </w:r>
      <w:r w:rsidR="00D70630" w:rsidRPr="00BA50EF">
        <w:rPr>
          <w:rFonts w:asciiTheme="minorHAnsi" w:hAnsiTheme="minorHAnsi"/>
          <w:sz w:val="16"/>
          <w:szCs w:val="16"/>
        </w:rPr>
        <w:t xml:space="preserve">, e inscrita en fecha </w:t>
      </w:r>
      <w:r w:rsidR="0095240C" w:rsidRPr="00BA50EF">
        <w:rPr>
          <w:rFonts w:asciiTheme="minorHAnsi" w:hAnsiTheme="minorHAnsi"/>
          <w:sz w:val="16"/>
          <w:szCs w:val="16"/>
        </w:rPr>
        <w:t>______________</w:t>
      </w:r>
      <w:r w:rsidR="00D70630" w:rsidRPr="00BA50EF">
        <w:rPr>
          <w:rFonts w:asciiTheme="minorHAnsi" w:hAnsiTheme="minorHAnsi"/>
          <w:sz w:val="16"/>
          <w:szCs w:val="16"/>
        </w:rPr>
        <w:t xml:space="preserve">y el </w:t>
      </w:r>
      <w:r w:rsidR="0095240C" w:rsidRPr="00BA50EF">
        <w:rPr>
          <w:rFonts w:asciiTheme="minorHAnsi" w:hAnsiTheme="minorHAnsi"/>
          <w:sz w:val="16"/>
          <w:szCs w:val="16"/>
        </w:rPr>
        <w:t>LIC. VICENTE ARTURO LÓPEZ LIMÓN,</w:t>
      </w:r>
      <w:r w:rsidR="00D70630" w:rsidRPr="00BA50EF">
        <w:rPr>
          <w:rFonts w:asciiTheme="minorHAnsi" w:hAnsiTheme="minorHAnsi"/>
          <w:sz w:val="16"/>
          <w:szCs w:val="16"/>
        </w:rPr>
        <w:t xml:space="preserve"> justifica su personalidad mediante oficio No. </w:t>
      </w:r>
      <w:r w:rsidR="00EB74D1" w:rsidRPr="00BA50EF">
        <w:rPr>
          <w:rFonts w:asciiTheme="minorHAnsi" w:hAnsiTheme="minorHAnsi"/>
          <w:sz w:val="16"/>
          <w:szCs w:val="16"/>
        </w:rPr>
        <w:t>_____</w:t>
      </w:r>
      <w:r w:rsidR="0095240C" w:rsidRPr="00BA50EF">
        <w:rPr>
          <w:rFonts w:asciiTheme="minorHAnsi" w:hAnsiTheme="minorHAnsi"/>
          <w:sz w:val="16"/>
          <w:szCs w:val="16"/>
        </w:rPr>
        <w:t>____</w:t>
      </w:r>
      <w:r w:rsidR="00D70630" w:rsidRPr="00BA50EF">
        <w:rPr>
          <w:rFonts w:asciiTheme="minorHAnsi" w:hAnsiTheme="minorHAnsi"/>
          <w:sz w:val="16"/>
          <w:szCs w:val="16"/>
        </w:rPr>
        <w:t xml:space="preserve">, de fecha </w:t>
      </w:r>
      <w:r w:rsidR="0095240C" w:rsidRPr="00BA50EF">
        <w:rPr>
          <w:rFonts w:asciiTheme="minorHAnsi" w:hAnsiTheme="minorHAnsi"/>
          <w:sz w:val="16"/>
          <w:szCs w:val="16"/>
        </w:rPr>
        <w:t>________</w:t>
      </w:r>
      <w:r w:rsidR="00EB74D1" w:rsidRPr="00BA50EF">
        <w:rPr>
          <w:rFonts w:asciiTheme="minorHAnsi" w:hAnsiTheme="minorHAnsi"/>
          <w:sz w:val="16"/>
          <w:szCs w:val="16"/>
        </w:rPr>
        <w:t>____</w:t>
      </w:r>
      <w:r w:rsidRPr="00BA50EF">
        <w:rPr>
          <w:rFonts w:asciiTheme="minorHAnsi" w:hAnsiTheme="minorHAnsi"/>
          <w:sz w:val="16"/>
          <w:szCs w:val="16"/>
        </w:rPr>
        <w:t>.</w:t>
      </w:r>
    </w:p>
    <w:p w:rsidR="00095E6C" w:rsidRPr="00BA50EF" w:rsidRDefault="000A4F8C" w:rsidP="0095240C">
      <w:pPr>
        <w:ind w:left="284"/>
        <w:jc w:val="both"/>
        <w:rPr>
          <w:rFonts w:asciiTheme="minorHAnsi" w:hAnsiTheme="minorHAnsi" w:cs="Tahoma"/>
          <w:sz w:val="16"/>
          <w:szCs w:val="16"/>
        </w:rPr>
      </w:pPr>
      <w:r w:rsidRPr="00BA50EF">
        <w:rPr>
          <w:rFonts w:asciiTheme="minorHAnsi" w:hAnsiTheme="minorHAnsi"/>
          <w:sz w:val="16"/>
          <w:szCs w:val="16"/>
        </w:rPr>
        <w:t xml:space="preserve">I.4.-Que cuenta con recursos suficientes y disponibles en su presupuesto autorizado mediante el oficio número _____, con cargo al Presupuesto _____, Programa _____, Partida </w:t>
      </w:r>
      <w:r w:rsidR="00FF4657" w:rsidRPr="00BA50EF">
        <w:rPr>
          <w:rFonts w:asciiTheme="minorHAnsi" w:hAnsiTheme="minorHAnsi"/>
          <w:sz w:val="16"/>
          <w:szCs w:val="16"/>
        </w:rPr>
        <w:t>_____</w:t>
      </w:r>
      <w:r w:rsidRPr="00BA50EF">
        <w:rPr>
          <w:rFonts w:asciiTheme="minorHAnsi" w:hAnsiTheme="minorHAnsi"/>
          <w:sz w:val="16"/>
          <w:szCs w:val="16"/>
        </w:rPr>
        <w:t xml:space="preserve">, para llevar a cabo el presente contrato relativo a la Prestación del </w:t>
      </w:r>
      <w:r w:rsidR="00E37B1E" w:rsidRPr="00BA50EF">
        <w:rPr>
          <w:rFonts w:asciiTheme="minorHAnsi" w:hAnsiTheme="minorHAnsi"/>
          <w:sz w:val="16"/>
          <w:szCs w:val="16"/>
        </w:rPr>
        <w:t>_____</w:t>
      </w:r>
      <w:r w:rsidRPr="00BA50EF">
        <w:rPr>
          <w:rFonts w:asciiTheme="minorHAnsi" w:hAnsiTheme="minorHAnsi"/>
          <w:sz w:val="16"/>
          <w:szCs w:val="16"/>
        </w:rPr>
        <w:t xml:space="preserve"> que fue adjudicado en la Licitación Pública Nacional Presencial No. </w:t>
      </w:r>
      <w:r w:rsidR="00BC6102" w:rsidRPr="00BA50EF">
        <w:rPr>
          <w:rFonts w:asciiTheme="minorHAnsi" w:hAnsiTheme="minorHAnsi"/>
          <w:sz w:val="16"/>
          <w:szCs w:val="16"/>
        </w:rPr>
        <w:t>LP-919044992-N79-2021</w:t>
      </w:r>
      <w:r w:rsidRPr="00BA50EF">
        <w:rPr>
          <w:rFonts w:asciiTheme="minorHAnsi" w:hAnsiTheme="minorHAnsi"/>
          <w:sz w:val="16"/>
          <w:szCs w:val="16"/>
        </w:rPr>
        <w:t>.</w:t>
      </w:r>
    </w:p>
    <w:p w:rsidR="00095E6C" w:rsidRPr="00BA50EF" w:rsidRDefault="00095E6C" w:rsidP="0095240C">
      <w:pPr>
        <w:pStyle w:val="Sangradetextonormal"/>
        <w:spacing w:after="0"/>
        <w:ind w:left="284" w:right="-5"/>
        <w:rPr>
          <w:rFonts w:asciiTheme="minorHAnsi" w:hAnsiTheme="minorHAnsi" w:cs="Tahoma"/>
          <w:sz w:val="16"/>
          <w:szCs w:val="16"/>
        </w:rPr>
      </w:pPr>
      <w:r w:rsidRPr="00BA50EF">
        <w:rPr>
          <w:rFonts w:asciiTheme="minorHAnsi" w:hAnsiTheme="minorHAnsi" w:cs="Tahoma"/>
          <w:sz w:val="16"/>
          <w:szCs w:val="16"/>
        </w:rPr>
        <w:t>I.5.- Que para los fines y efectos legales del presente instrumento señala como su domicilio el ubicado en la calle Matamoros Ote. Número 520, entre Escobedo y Zaragoza, Centro de Monterrey, Nuevo León, C.P. 64000.</w:t>
      </w:r>
    </w:p>
    <w:p w:rsidR="004E14F5" w:rsidRPr="00BA50EF" w:rsidRDefault="004E14F5" w:rsidP="0095240C">
      <w:pPr>
        <w:ind w:left="284"/>
        <w:jc w:val="both"/>
        <w:rPr>
          <w:rFonts w:asciiTheme="minorHAnsi" w:hAnsiTheme="minorHAnsi" w:cs="Tahoma"/>
          <w:sz w:val="16"/>
          <w:szCs w:val="16"/>
        </w:rPr>
      </w:pPr>
    </w:p>
    <w:p w:rsidR="000A4F8C" w:rsidRPr="00BA50EF" w:rsidRDefault="000A4F8C" w:rsidP="0095240C">
      <w:pPr>
        <w:ind w:left="284" w:right="-5"/>
        <w:jc w:val="both"/>
        <w:rPr>
          <w:rFonts w:asciiTheme="minorHAnsi" w:hAnsiTheme="minorHAnsi"/>
          <w:b/>
          <w:sz w:val="16"/>
          <w:szCs w:val="16"/>
        </w:rPr>
      </w:pPr>
      <w:r w:rsidRPr="00BA50EF">
        <w:rPr>
          <w:rFonts w:asciiTheme="minorHAnsi" w:hAnsiTheme="minorHAnsi"/>
          <w:b/>
          <w:sz w:val="16"/>
          <w:szCs w:val="16"/>
        </w:rPr>
        <w:t>II.-</w:t>
      </w:r>
      <w:r w:rsidRPr="00BA50EF">
        <w:rPr>
          <w:rFonts w:asciiTheme="minorHAnsi" w:hAnsiTheme="minorHAnsi"/>
          <w:b/>
          <w:sz w:val="16"/>
          <w:szCs w:val="16"/>
        </w:rPr>
        <w:tab/>
        <w:t>Declara “EL PROVEEDOR”:</w:t>
      </w:r>
    </w:p>
    <w:p w:rsidR="000A4F8C" w:rsidRPr="00BA50EF" w:rsidRDefault="000A4F8C" w:rsidP="0095240C">
      <w:pPr>
        <w:ind w:left="284" w:right="-5"/>
        <w:jc w:val="both"/>
        <w:rPr>
          <w:rFonts w:asciiTheme="minorHAnsi" w:hAnsiTheme="minorHAnsi"/>
          <w:sz w:val="16"/>
          <w:szCs w:val="16"/>
        </w:rPr>
      </w:pPr>
    </w:p>
    <w:p w:rsidR="000A4F8C" w:rsidRPr="00BA50EF" w:rsidRDefault="000A4F8C" w:rsidP="0095240C">
      <w:pPr>
        <w:ind w:left="284" w:right="-5"/>
        <w:jc w:val="both"/>
        <w:rPr>
          <w:rFonts w:asciiTheme="minorHAnsi" w:hAnsiTheme="minorHAnsi"/>
          <w:sz w:val="16"/>
          <w:szCs w:val="16"/>
        </w:rPr>
      </w:pPr>
      <w:r w:rsidRPr="00BA50EF">
        <w:rPr>
          <w:rFonts w:asciiTheme="minorHAnsi" w:hAnsiTheme="minorHAnsi"/>
          <w:sz w:val="16"/>
          <w:szCs w:val="16"/>
        </w:rPr>
        <w:t xml:space="preserve">II.1.- Que fue constituida la Compañía denominada </w:t>
      </w:r>
      <w:r w:rsidRPr="00BA50EF">
        <w:rPr>
          <w:rFonts w:asciiTheme="minorHAnsi" w:hAnsiTheme="minorHAnsi" w:cs="Tahoma"/>
          <w:sz w:val="16"/>
          <w:szCs w:val="16"/>
        </w:rPr>
        <w:t>____________________</w:t>
      </w:r>
      <w:r w:rsidRPr="00BA50EF">
        <w:rPr>
          <w:rFonts w:asciiTheme="minorHAnsi" w:hAnsiTheme="minorHAnsi"/>
          <w:sz w:val="16"/>
          <w:szCs w:val="16"/>
        </w:rPr>
        <w:t xml:space="preserve"> con Escritura Pública número </w:t>
      </w:r>
      <w:r w:rsidRPr="00BA50EF">
        <w:rPr>
          <w:rFonts w:asciiTheme="minorHAnsi" w:hAnsiTheme="minorHAnsi" w:cs="Tahoma"/>
          <w:sz w:val="16"/>
          <w:szCs w:val="16"/>
        </w:rPr>
        <w:t>_____</w:t>
      </w:r>
      <w:r w:rsidRPr="00BA50EF">
        <w:rPr>
          <w:rFonts w:asciiTheme="minorHAnsi" w:hAnsiTheme="minorHAnsi"/>
          <w:sz w:val="16"/>
          <w:szCs w:val="16"/>
        </w:rPr>
        <w:t xml:space="preserve"> de fecha </w:t>
      </w:r>
      <w:r w:rsidRPr="00BA50EF">
        <w:rPr>
          <w:rFonts w:asciiTheme="minorHAnsi" w:hAnsiTheme="minorHAnsi" w:cs="Tahoma"/>
          <w:sz w:val="16"/>
          <w:szCs w:val="16"/>
        </w:rPr>
        <w:t>_____</w:t>
      </w:r>
      <w:r w:rsidRPr="00BA50EF">
        <w:rPr>
          <w:rFonts w:asciiTheme="minorHAnsi" w:hAnsiTheme="minorHAnsi"/>
          <w:sz w:val="16"/>
          <w:szCs w:val="16"/>
        </w:rPr>
        <w:t xml:space="preserve"> de Noviembre de </w:t>
      </w:r>
      <w:r w:rsidRPr="00BA50EF">
        <w:rPr>
          <w:rFonts w:asciiTheme="minorHAnsi" w:hAnsiTheme="minorHAnsi" w:cs="Tahoma"/>
          <w:sz w:val="16"/>
          <w:szCs w:val="16"/>
        </w:rPr>
        <w:t>_____</w:t>
      </w:r>
      <w:r w:rsidRPr="00BA50EF">
        <w:rPr>
          <w:rFonts w:asciiTheme="minorHAnsi" w:hAnsiTheme="minorHAnsi"/>
          <w:sz w:val="16"/>
          <w:szCs w:val="16"/>
        </w:rPr>
        <w:t xml:space="preserve">, pasada ante la fe de el Lic. </w:t>
      </w:r>
      <w:r w:rsidRPr="00BA50EF">
        <w:rPr>
          <w:rFonts w:asciiTheme="minorHAnsi" w:hAnsiTheme="minorHAnsi" w:cs="Tahoma"/>
          <w:sz w:val="16"/>
          <w:szCs w:val="16"/>
        </w:rPr>
        <w:t>_____</w:t>
      </w:r>
      <w:r w:rsidRPr="00BA50EF">
        <w:rPr>
          <w:rFonts w:asciiTheme="minorHAnsi" w:hAnsiTheme="minorHAnsi"/>
          <w:sz w:val="16"/>
          <w:szCs w:val="16"/>
        </w:rPr>
        <w:t xml:space="preserve">, Notario Público número </w:t>
      </w:r>
      <w:r w:rsidRPr="00BA50EF">
        <w:rPr>
          <w:rFonts w:asciiTheme="minorHAnsi" w:hAnsiTheme="minorHAnsi" w:cs="Tahoma"/>
          <w:sz w:val="16"/>
          <w:szCs w:val="16"/>
        </w:rPr>
        <w:t>_____</w:t>
      </w:r>
      <w:r w:rsidRPr="00BA50EF">
        <w:rPr>
          <w:rFonts w:asciiTheme="minorHAnsi" w:hAnsiTheme="minorHAnsi"/>
          <w:sz w:val="16"/>
          <w:szCs w:val="16"/>
        </w:rPr>
        <w:t xml:space="preserve">, con ejercicio en la Ciudad de </w:t>
      </w:r>
      <w:r w:rsidRPr="00BA50EF">
        <w:rPr>
          <w:rFonts w:asciiTheme="minorHAnsi" w:hAnsiTheme="minorHAnsi" w:cs="Tahoma"/>
          <w:sz w:val="16"/>
          <w:szCs w:val="16"/>
        </w:rPr>
        <w:t>_____</w:t>
      </w:r>
      <w:r w:rsidRPr="00BA50EF">
        <w:rPr>
          <w:rFonts w:asciiTheme="minorHAnsi" w:hAnsiTheme="minorHAnsi"/>
          <w:sz w:val="16"/>
          <w:szCs w:val="16"/>
        </w:rPr>
        <w:t xml:space="preserve">, e inscrita en el Registro Público de la Propiedad y del Comercio, bajo el número </w:t>
      </w:r>
      <w:r w:rsidRPr="00BA50EF">
        <w:rPr>
          <w:rFonts w:asciiTheme="minorHAnsi" w:hAnsiTheme="minorHAnsi" w:cs="Tahoma"/>
          <w:sz w:val="16"/>
          <w:szCs w:val="16"/>
        </w:rPr>
        <w:t>_____</w:t>
      </w:r>
      <w:r w:rsidRPr="00BA50EF">
        <w:rPr>
          <w:rFonts w:asciiTheme="minorHAnsi" w:hAnsiTheme="minorHAnsi"/>
          <w:sz w:val="16"/>
          <w:szCs w:val="16"/>
        </w:rPr>
        <w:t xml:space="preserve">, volumen </w:t>
      </w:r>
      <w:r w:rsidRPr="00BA50EF">
        <w:rPr>
          <w:rFonts w:asciiTheme="minorHAnsi" w:hAnsiTheme="minorHAnsi" w:cs="Tahoma"/>
          <w:sz w:val="16"/>
          <w:szCs w:val="16"/>
        </w:rPr>
        <w:t>_____</w:t>
      </w:r>
      <w:r w:rsidRPr="00BA50EF">
        <w:rPr>
          <w:rFonts w:asciiTheme="minorHAnsi" w:hAnsiTheme="minorHAnsi"/>
          <w:sz w:val="16"/>
          <w:szCs w:val="16"/>
        </w:rPr>
        <w:t xml:space="preserve">, Libro </w:t>
      </w:r>
      <w:r w:rsidRPr="00BA50EF">
        <w:rPr>
          <w:rFonts w:asciiTheme="minorHAnsi" w:hAnsiTheme="minorHAnsi" w:cs="Tahoma"/>
          <w:sz w:val="16"/>
          <w:szCs w:val="16"/>
        </w:rPr>
        <w:t>_____</w:t>
      </w:r>
      <w:r w:rsidRPr="00BA50EF">
        <w:rPr>
          <w:rFonts w:asciiTheme="minorHAnsi" w:hAnsiTheme="minorHAnsi"/>
          <w:sz w:val="16"/>
          <w:szCs w:val="16"/>
        </w:rPr>
        <w:t xml:space="preserve"> de fecha </w:t>
      </w:r>
      <w:r w:rsidRPr="00BA50EF">
        <w:rPr>
          <w:rFonts w:asciiTheme="minorHAnsi" w:hAnsiTheme="minorHAnsi" w:cs="Tahoma"/>
          <w:sz w:val="16"/>
          <w:szCs w:val="16"/>
        </w:rPr>
        <w:t>_____</w:t>
      </w:r>
      <w:r w:rsidRPr="00BA50EF">
        <w:rPr>
          <w:rFonts w:asciiTheme="minorHAnsi" w:hAnsiTheme="minorHAnsi"/>
          <w:sz w:val="16"/>
          <w:szCs w:val="16"/>
        </w:rPr>
        <w:t xml:space="preserve">de </w:t>
      </w:r>
      <w:r w:rsidRPr="00BA50EF">
        <w:rPr>
          <w:rFonts w:asciiTheme="minorHAnsi" w:hAnsiTheme="minorHAnsi" w:cs="Tahoma"/>
          <w:sz w:val="16"/>
          <w:szCs w:val="16"/>
        </w:rPr>
        <w:t>_____</w:t>
      </w:r>
      <w:r w:rsidRPr="00BA50EF">
        <w:rPr>
          <w:rFonts w:asciiTheme="minorHAnsi" w:hAnsiTheme="minorHAnsi"/>
          <w:sz w:val="16"/>
          <w:szCs w:val="16"/>
        </w:rPr>
        <w:t xml:space="preserve"> de </w:t>
      </w:r>
      <w:r w:rsidRPr="00BA50EF">
        <w:rPr>
          <w:rFonts w:asciiTheme="minorHAnsi" w:hAnsiTheme="minorHAnsi" w:cs="Tahoma"/>
          <w:sz w:val="16"/>
          <w:szCs w:val="16"/>
        </w:rPr>
        <w:t>_____</w:t>
      </w:r>
      <w:r w:rsidRPr="00BA50EF">
        <w:rPr>
          <w:rFonts w:asciiTheme="minorHAnsi" w:hAnsiTheme="minorHAnsi"/>
          <w:sz w:val="16"/>
          <w:szCs w:val="16"/>
        </w:rPr>
        <w:t xml:space="preserve">. Que su Registro Federal de Contribuyentes es </w:t>
      </w:r>
      <w:r w:rsidRPr="00BA50EF">
        <w:rPr>
          <w:rFonts w:asciiTheme="minorHAnsi" w:hAnsiTheme="minorHAnsi" w:cs="Tahoma"/>
          <w:sz w:val="16"/>
          <w:szCs w:val="16"/>
        </w:rPr>
        <w:t>____________</w:t>
      </w:r>
      <w:r w:rsidRPr="00BA50EF">
        <w:rPr>
          <w:rFonts w:asciiTheme="minorHAnsi" w:hAnsiTheme="minorHAnsi"/>
          <w:sz w:val="16"/>
          <w:szCs w:val="16"/>
        </w:rPr>
        <w:t>.</w:t>
      </w:r>
    </w:p>
    <w:p w:rsidR="000A4F8C" w:rsidRPr="00BA50EF" w:rsidRDefault="000A4F8C" w:rsidP="0095240C">
      <w:pPr>
        <w:ind w:left="284" w:right="-5"/>
        <w:jc w:val="both"/>
        <w:rPr>
          <w:rFonts w:asciiTheme="minorHAnsi" w:hAnsiTheme="minorHAnsi"/>
          <w:sz w:val="16"/>
          <w:szCs w:val="16"/>
        </w:rPr>
      </w:pPr>
      <w:r w:rsidRPr="00BA50EF">
        <w:rPr>
          <w:rFonts w:asciiTheme="minorHAnsi" w:hAnsiTheme="minorHAnsi"/>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0A4F8C" w:rsidRPr="00BA50EF" w:rsidRDefault="000A4F8C" w:rsidP="0095240C">
      <w:pPr>
        <w:ind w:left="284" w:right="-5"/>
        <w:jc w:val="both"/>
        <w:rPr>
          <w:rFonts w:asciiTheme="minorHAnsi" w:hAnsiTheme="minorHAnsi"/>
          <w:sz w:val="16"/>
          <w:szCs w:val="16"/>
        </w:rPr>
      </w:pPr>
      <w:r w:rsidRPr="00BA50EF">
        <w:rPr>
          <w:rFonts w:asciiTheme="minorHAnsi" w:hAnsiTheme="minorHAnsi"/>
          <w:sz w:val="16"/>
          <w:szCs w:val="16"/>
        </w:rPr>
        <w:t xml:space="preserve">II.3.- Que el representante legal de dicha compañía, acredita la personalidad y carácter con que interviene en este acto, con Escritura Pública número </w:t>
      </w:r>
      <w:r w:rsidRPr="00BA50EF">
        <w:rPr>
          <w:rFonts w:asciiTheme="minorHAnsi" w:hAnsiTheme="minorHAnsi" w:cs="Tahoma"/>
          <w:sz w:val="16"/>
          <w:szCs w:val="16"/>
        </w:rPr>
        <w:t>_____</w:t>
      </w:r>
      <w:r w:rsidRPr="00BA50EF">
        <w:rPr>
          <w:rFonts w:asciiTheme="minorHAnsi" w:hAnsiTheme="minorHAnsi"/>
          <w:sz w:val="16"/>
          <w:szCs w:val="16"/>
        </w:rPr>
        <w:t xml:space="preserve">de fecha </w:t>
      </w:r>
      <w:r w:rsidRPr="00BA50EF">
        <w:rPr>
          <w:rFonts w:asciiTheme="minorHAnsi" w:hAnsiTheme="minorHAnsi" w:cs="Tahoma"/>
          <w:sz w:val="16"/>
          <w:szCs w:val="16"/>
        </w:rPr>
        <w:t>_____</w:t>
      </w:r>
      <w:r w:rsidRPr="00BA50EF">
        <w:rPr>
          <w:rFonts w:asciiTheme="minorHAnsi" w:hAnsiTheme="minorHAnsi"/>
          <w:sz w:val="16"/>
          <w:szCs w:val="16"/>
        </w:rPr>
        <w:t xml:space="preserve"> de </w:t>
      </w:r>
      <w:r w:rsidRPr="00BA50EF">
        <w:rPr>
          <w:rFonts w:asciiTheme="minorHAnsi" w:hAnsiTheme="minorHAnsi" w:cs="Tahoma"/>
          <w:sz w:val="16"/>
          <w:szCs w:val="16"/>
        </w:rPr>
        <w:t>_____</w:t>
      </w:r>
      <w:r w:rsidRPr="00BA50EF">
        <w:rPr>
          <w:rFonts w:asciiTheme="minorHAnsi" w:hAnsiTheme="minorHAnsi"/>
          <w:sz w:val="16"/>
          <w:szCs w:val="16"/>
        </w:rPr>
        <w:t xml:space="preserve"> de </w:t>
      </w:r>
      <w:r w:rsidRPr="00BA50EF">
        <w:rPr>
          <w:rFonts w:asciiTheme="minorHAnsi" w:hAnsiTheme="minorHAnsi" w:cs="Tahoma"/>
          <w:sz w:val="16"/>
          <w:szCs w:val="16"/>
        </w:rPr>
        <w:t>_____</w:t>
      </w:r>
      <w:r w:rsidRPr="00BA50EF">
        <w:rPr>
          <w:rFonts w:asciiTheme="minorHAnsi" w:hAnsiTheme="minorHAnsi"/>
          <w:sz w:val="16"/>
          <w:szCs w:val="16"/>
        </w:rPr>
        <w:t>, pasada ante la fe del Lic. ___________</w:t>
      </w:r>
      <w:r w:rsidRPr="00BA50EF">
        <w:rPr>
          <w:rFonts w:asciiTheme="minorHAnsi" w:hAnsiTheme="minorHAnsi" w:cs="Tahoma"/>
          <w:sz w:val="16"/>
          <w:szCs w:val="16"/>
        </w:rPr>
        <w:t>_____</w:t>
      </w:r>
      <w:r w:rsidRPr="00BA50EF">
        <w:rPr>
          <w:rFonts w:asciiTheme="minorHAnsi" w:hAnsiTheme="minorHAnsi"/>
          <w:sz w:val="16"/>
          <w:szCs w:val="16"/>
        </w:rPr>
        <w:t xml:space="preserve">, Notario Público número </w:t>
      </w:r>
      <w:r w:rsidRPr="00BA50EF">
        <w:rPr>
          <w:rFonts w:asciiTheme="minorHAnsi" w:hAnsiTheme="minorHAnsi" w:cs="Tahoma"/>
          <w:sz w:val="16"/>
          <w:szCs w:val="16"/>
        </w:rPr>
        <w:t>_____</w:t>
      </w:r>
      <w:r w:rsidRPr="00BA50EF">
        <w:rPr>
          <w:rFonts w:asciiTheme="minorHAnsi" w:hAnsiTheme="minorHAnsi"/>
          <w:sz w:val="16"/>
          <w:szCs w:val="16"/>
        </w:rPr>
        <w:t xml:space="preserve">, con ejercicio en la Ciudad de </w:t>
      </w:r>
      <w:r w:rsidRPr="00BA50EF">
        <w:rPr>
          <w:rFonts w:asciiTheme="minorHAnsi" w:hAnsiTheme="minorHAnsi" w:cs="Tahoma"/>
          <w:sz w:val="16"/>
          <w:szCs w:val="16"/>
        </w:rPr>
        <w:t>__________</w:t>
      </w:r>
      <w:r w:rsidRPr="00BA50EF">
        <w:rPr>
          <w:rFonts w:asciiTheme="minorHAnsi" w:hAnsiTheme="minorHAnsi"/>
          <w:sz w:val="16"/>
          <w:szCs w:val="16"/>
        </w:rPr>
        <w:t xml:space="preserve">, inscrita con el folio mercantil electrónico número </w:t>
      </w:r>
      <w:r w:rsidRPr="00BA50EF">
        <w:rPr>
          <w:rFonts w:asciiTheme="minorHAnsi" w:hAnsiTheme="minorHAnsi" w:cs="Tahoma"/>
          <w:sz w:val="16"/>
          <w:szCs w:val="16"/>
        </w:rPr>
        <w:t xml:space="preserve">_____ </w:t>
      </w:r>
      <w:r w:rsidRPr="00BA50EF">
        <w:rPr>
          <w:rFonts w:asciiTheme="minorHAnsi" w:hAnsiTheme="minorHAnsi"/>
          <w:sz w:val="16"/>
          <w:szCs w:val="16"/>
        </w:rPr>
        <w:t xml:space="preserve">en el Registro Público de la Propiedad y del Comercio, el </w:t>
      </w:r>
      <w:r w:rsidRPr="00BA50EF">
        <w:rPr>
          <w:rFonts w:asciiTheme="minorHAnsi" w:hAnsiTheme="minorHAnsi" w:cs="Tahoma"/>
          <w:sz w:val="16"/>
          <w:szCs w:val="16"/>
        </w:rPr>
        <w:t>_____</w:t>
      </w:r>
      <w:r w:rsidRPr="00BA50EF">
        <w:rPr>
          <w:rFonts w:asciiTheme="minorHAnsi" w:hAnsiTheme="minorHAnsi"/>
          <w:sz w:val="16"/>
          <w:szCs w:val="16"/>
        </w:rPr>
        <w:t xml:space="preserve"> de </w:t>
      </w:r>
      <w:r w:rsidRPr="00BA50EF">
        <w:rPr>
          <w:rFonts w:asciiTheme="minorHAnsi" w:hAnsiTheme="minorHAnsi" w:cs="Tahoma"/>
          <w:sz w:val="16"/>
          <w:szCs w:val="16"/>
        </w:rPr>
        <w:t>_____</w:t>
      </w:r>
      <w:r w:rsidRPr="00BA50EF">
        <w:rPr>
          <w:rFonts w:asciiTheme="minorHAnsi" w:hAnsiTheme="minorHAnsi"/>
          <w:sz w:val="16"/>
          <w:szCs w:val="16"/>
        </w:rPr>
        <w:t xml:space="preserve"> de </w:t>
      </w:r>
      <w:r w:rsidRPr="00BA50EF">
        <w:rPr>
          <w:rFonts w:asciiTheme="minorHAnsi" w:hAnsiTheme="minorHAnsi" w:cs="Tahoma"/>
          <w:sz w:val="16"/>
          <w:szCs w:val="16"/>
        </w:rPr>
        <w:t>_____</w:t>
      </w:r>
      <w:r w:rsidRPr="00BA50EF">
        <w:rPr>
          <w:rFonts w:asciiTheme="minorHAnsi" w:hAnsiTheme="minorHAnsi"/>
          <w:sz w:val="16"/>
          <w:szCs w:val="16"/>
        </w:rPr>
        <w:t>. Manifestando bajo protesta de decir verdad que su cargo y facultades conferidas no le han sido revocadas o disminuidas a la fecha.</w:t>
      </w:r>
    </w:p>
    <w:p w:rsidR="000A4F8C" w:rsidRPr="00BA50EF" w:rsidRDefault="000A4F8C" w:rsidP="0095240C">
      <w:pPr>
        <w:ind w:left="284" w:right="-5"/>
        <w:jc w:val="both"/>
        <w:rPr>
          <w:rFonts w:asciiTheme="minorHAnsi" w:hAnsiTheme="minorHAnsi"/>
          <w:sz w:val="16"/>
          <w:szCs w:val="16"/>
        </w:rPr>
      </w:pPr>
      <w:r w:rsidRPr="00BA50EF">
        <w:rPr>
          <w:rFonts w:asciiTheme="minorHAnsi" w:hAnsiTheme="minorHAnsi"/>
          <w:sz w:val="16"/>
          <w:szCs w:val="16"/>
        </w:rPr>
        <w:t xml:space="preserve">II.4.-Continúa manifestando que tiene capacidad jurídica y reúne las condiciones técnicas y económicas para obligarse a la prestación del servicio, objeto del presente contrato. </w:t>
      </w:r>
    </w:p>
    <w:p w:rsidR="000A4F8C" w:rsidRPr="00BA50EF" w:rsidRDefault="000A4F8C" w:rsidP="0095240C">
      <w:pPr>
        <w:ind w:left="284" w:right="-5"/>
        <w:jc w:val="both"/>
        <w:rPr>
          <w:rFonts w:asciiTheme="minorHAnsi" w:hAnsiTheme="minorHAnsi"/>
          <w:sz w:val="16"/>
          <w:szCs w:val="16"/>
        </w:rPr>
      </w:pPr>
      <w:r w:rsidRPr="00BA50EF">
        <w:rPr>
          <w:rFonts w:asciiTheme="minorHAnsi" w:hAnsiTheme="minorHAnsi"/>
          <w:sz w:val="16"/>
          <w:szCs w:val="16"/>
        </w:rPr>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rsidR="000A4F8C" w:rsidRPr="00BA50EF" w:rsidRDefault="000A4F8C" w:rsidP="0095240C">
      <w:pPr>
        <w:pStyle w:val="Textodebloque"/>
        <w:ind w:left="284" w:firstLine="0"/>
        <w:rPr>
          <w:rFonts w:asciiTheme="minorHAnsi" w:hAnsiTheme="minorHAnsi"/>
          <w:sz w:val="16"/>
          <w:szCs w:val="16"/>
        </w:rPr>
      </w:pPr>
    </w:p>
    <w:p w:rsidR="000A4F8C" w:rsidRPr="00BA50EF" w:rsidRDefault="000A4F8C" w:rsidP="0095240C">
      <w:pPr>
        <w:ind w:left="284" w:right="-5"/>
        <w:jc w:val="both"/>
        <w:rPr>
          <w:rFonts w:asciiTheme="minorHAnsi" w:hAnsiTheme="minorHAnsi"/>
          <w:sz w:val="16"/>
          <w:szCs w:val="16"/>
        </w:rPr>
      </w:pPr>
      <w:r w:rsidRPr="00BA50EF">
        <w:rPr>
          <w:rFonts w:asciiTheme="minorHAnsi" w:hAnsiTheme="minorHAnsi"/>
          <w:sz w:val="16"/>
          <w:szCs w:val="16"/>
        </w:rPr>
        <w:t xml:space="preserve">II.6.- Que para los fines y efectos legales de este contrato señala como su domicilio, el ubicado en </w:t>
      </w:r>
      <w:r w:rsidRPr="00BA50EF">
        <w:rPr>
          <w:rFonts w:asciiTheme="minorHAnsi" w:hAnsiTheme="minorHAnsi" w:cs="Tahoma"/>
          <w:b/>
          <w:sz w:val="16"/>
          <w:szCs w:val="16"/>
        </w:rPr>
        <w:t>_____</w:t>
      </w:r>
      <w:r w:rsidRPr="00BA50EF">
        <w:rPr>
          <w:rFonts w:asciiTheme="minorHAnsi" w:hAnsiTheme="minorHAnsi"/>
          <w:sz w:val="16"/>
          <w:szCs w:val="16"/>
        </w:rPr>
        <w:t xml:space="preserve"> No. </w:t>
      </w:r>
      <w:r w:rsidRPr="00BA50EF">
        <w:rPr>
          <w:rFonts w:asciiTheme="minorHAnsi" w:hAnsiTheme="minorHAnsi" w:cs="Tahoma"/>
          <w:b/>
          <w:sz w:val="16"/>
          <w:szCs w:val="16"/>
        </w:rPr>
        <w:t>_____</w:t>
      </w:r>
      <w:r w:rsidRPr="00BA50EF">
        <w:rPr>
          <w:rFonts w:asciiTheme="minorHAnsi" w:hAnsiTheme="minorHAnsi"/>
          <w:sz w:val="16"/>
          <w:szCs w:val="16"/>
        </w:rPr>
        <w:t xml:space="preserve"> Col. </w:t>
      </w:r>
      <w:r w:rsidRPr="00BA50EF">
        <w:rPr>
          <w:rFonts w:asciiTheme="minorHAnsi" w:hAnsiTheme="minorHAnsi" w:cs="Tahoma"/>
          <w:b/>
          <w:sz w:val="16"/>
          <w:szCs w:val="16"/>
        </w:rPr>
        <w:t>_____</w:t>
      </w:r>
      <w:r w:rsidRPr="00BA50EF">
        <w:rPr>
          <w:rFonts w:asciiTheme="minorHAnsi" w:hAnsiTheme="minorHAnsi"/>
          <w:sz w:val="16"/>
          <w:szCs w:val="16"/>
        </w:rPr>
        <w:t xml:space="preserve">, </w:t>
      </w:r>
      <w:r w:rsidRPr="00BA50EF">
        <w:rPr>
          <w:rFonts w:asciiTheme="minorHAnsi" w:hAnsiTheme="minorHAnsi" w:cs="Tahoma"/>
          <w:b/>
          <w:sz w:val="16"/>
          <w:szCs w:val="16"/>
        </w:rPr>
        <w:t>_____</w:t>
      </w:r>
      <w:r w:rsidRPr="00BA50EF">
        <w:rPr>
          <w:rFonts w:asciiTheme="minorHAnsi" w:hAnsiTheme="minorHAnsi"/>
          <w:sz w:val="16"/>
          <w:szCs w:val="16"/>
        </w:rPr>
        <w:t xml:space="preserve">, C.P. </w:t>
      </w:r>
      <w:r w:rsidRPr="00BA50EF">
        <w:rPr>
          <w:rFonts w:asciiTheme="minorHAnsi" w:hAnsiTheme="minorHAnsi" w:cs="Tahoma"/>
          <w:b/>
          <w:sz w:val="16"/>
          <w:szCs w:val="16"/>
        </w:rPr>
        <w:t>_____</w:t>
      </w:r>
      <w:r w:rsidRPr="00BA50EF">
        <w:rPr>
          <w:rFonts w:asciiTheme="minorHAnsi" w:hAnsiTheme="minorHAnsi"/>
          <w:sz w:val="16"/>
          <w:szCs w:val="16"/>
        </w:rPr>
        <w:t>.</w:t>
      </w:r>
    </w:p>
    <w:p w:rsidR="000A4F8C" w:rsidRPr="00BA50EF" w:rsidRDefault="000A4F8C" w:rsidP="000A4F8C">
      <w:pPr>
        <w:ind w:right="-5"/>
        <w:jc w:val="both"/>
        <w:rPr>
          <w:rFonts w:asciiTheme="minorHAnsi" w:hAnsiTheme="minorHAnsi"/>
          <w:b/>
          <w:sz w:val="16"/>
          <w:szCs w:val="16"/>
        </w:rPr>
      </w:pPr>
    </w:p>
    <w:p w:rsidR="000A4F8C" w:rsidRPr="00BA50EF" w:rsidRDefault="000A4F8C" w:rsidP="000A4F8C">
      <w:pPr>
        <w:ind w:left="851" w:right="-5" w:hanging="851"/>
        <w:jc w:val="both"/>
        <w:rPr>
          <w:rFonts w:asciiTheme="minorHAnsi" w:hAnsiTheme="minorHAnsi"/>
          <w:b/>
          <w:sz w:val="16"/>
          <w:szCs w:val="16"/>
        </w:rPr>
      </w:pPr>
      <w:r w:rsidRPr="00BA50EF">
        <w:rPr>
          <w:rFonts w:asciiTheme="minorHAnsi" w:hAnsiTheme="minorHAnsi"/>
          <w:b/>
          <w:sz w:val="16"/>
          <w:szCs w:val="16"/>
        </w:rPr>
        <w:t>III.- DECLARAN “LAS PARTES”:</w:t>
      </w:r>
    </w:p>
    <w:p w:rsidR="000A4F8C" w:rsidRPr="00BA50EF" w:rsidRDefault="000A4F8C" w:rsidP="000A4F8C">
      <w:pPr>
        <w:ind w:left="851" w:right="-5" w:hanging="851"/>
        <w:jc w:val="both"/>
        <w:rPr>
          <w:rFonts w:asciiTheme="minorHAnsi" w:hAnsiTheme="minorHAnsi"/>
          <w:sz w:val="16"/>
          <w:szCs w:val="16"/>
        </w:rPr>
      </w:pPr>
    </w:p>
    <w:p w:rsidR="000A4F8C" w:rsidRPr="00BA50EF" w:rsidRDefault="000A4F8C" w:rsidP="000A4F8C">
      <w:pPr>
        <w:ind w:right="-5"/>
        <w:jc w:val="both"/>
        <w:rPr>
          <w:rFonts w:asciiTheme="minorHAnsi" w:hAnsiTheme="minorHAnsi"/>
          <w:sz w:val="16"/>
          <w:szCs w:val="16"/>
        </w:rPr>
      </w:pPr>
      <w:r w:rsidRPr="00BA50EF">
        <w:rPr>
          <w:rFonts w:asciiTheme="minorHAnsi" w:hAnsiTheme="minorHAnsi"/>
          <w:sz w:val="16"/>
          <w:szCs w:val="16"/>
        </w:rPr>
        <w:t>III.1.-Que se reconocen la personalidad con la que comparecen y acuerdan celebrar el presente contrato al tenor de las siguientes:</w:t>
      </w:r>
    </w:p>
    <w:p w:rsidR="000A4F8C" w:rsidRPr="00BA50EF" w:rsidRDefault="000A4F8C" w:rsidP="000A4F8C">
      <w:pPr>
        <w:ind w:right="-5"/>
        <w:jc w:val="center"/>
        <w:rPr>
          <w:rFonts w:asciiTheme="minorHAnsi" w:hAnsiTheme="minorHAnsi"/>
          <w:b/>
          <w:sz w:val="16"/>
          <w:szCs w:val="16"/>
        </w:rPr>
      </w:pPr>
    </w:p>
    <w:p w:rsidR="00187521" w:rsidRPr="00BA50EF" w:rsidRDefault="00187521" w:rsidP="00187521">
      <w:pPr>
        <w:ind w:right="51"/>
        <w:jc w:val="both"/>
        <w:rPr>
          <w:rFonts w:asciiTheme="minorHAnsi" w:hAnsiTheme="minorHAnsi" w:cs="Tahoma"/>
          <w:b/>
          <w:sz w:val="16"/>
          <w:szCs w:val="16"/>
        </w:rPr>
      </w:pPr>
      <w:r w:rsidRPr="00BA50EF">
        <w:rPr>
          <w:rFonts w:asciiTheme="minorHAnsi" w:hAnsiTheme="minorHAnsi" w:cs="Tahoma"/>
          <w:b/>
          <w:sz w:val="16"/>
          <w:szCs w:val="16"/>
        </w:rPr>
        <w:t xml:space="preserve">C L Á U S U L A S </w:t>
      </w:r>
    </w:p>
    <w:p w:rsidR="00187521" w:rsidRPr="00BA50EF" w:rsidRDefault="00187521" w:rsidP="00187521">
      <w:pPr>
        <w:ind w:right="51"/>
        <w:jc w:val="both"/>
        <w:rPr>
          <w:rFonts w:asciiTheme="minorHAnsi" w:hAnsiTheme="minorHAnsi" w:cs="Tahoma"/>
          <w:b/>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lastRenderedPageBreak/>
        <w:t xml:space="preserve">PRIMERA: OBJETO.- “EL PROVEEDOR” se obliga a prestar a “S.S.N.L.” el servicio de lavandería de ropa quirúrgica y hospitalaria de piso y cirugía (no estéril), en las cantidades, presentación, precios y características descritas en el Anexo 1, mismo que forma parte integral del presente instrumento, así como demás especificaciones solicitadas por “S.S.N.L.” en las bases de la Licitación Pública Nacional Presencial No. </w:t>
      </w:r>
      <w:r w:rsidR="00BC6102" w:rsidRPr="00BA50EF">
        <w:rPr>
          <w:rFonts w:asciiTheme="minorHAnsi" w:hAnsiTheme="minorHAnsi" w:cs="Tahoma"/>
          <w:sz w:val="16"/>
          <w:szCs w:val="16"/>
        </w:rPr>
        <w:t>LP-919044992-N79-2021</w:t>
      </w:r>
      <w:r w:rsidRPr="00BA50EF">
        <w:rPr>
          <w:rFonts w:asciiTheme="minorHAnsi" w:hAnsiTheme="minorHAnsi" w:cs="Tahoma"/>
          <w:sz w:val="16"/>
          <w:szCs w:val="16"/>
        </w:rPr>
        <w:t xml:space="preserve">, conforme a la propuesta técnica y oferta económica presentadas por “EL PROVEEDOR” las cuales, de igual manera, forman parte de éste contrato. </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SEGUNDA: MONTO DEL CONTRATO.- El monto del presente contrato será por la cantidad de $___ ___ ___ (_________pesos 00/100 M.N.) incluyendo el impuesto al valor agregado, que “S.S.N.L.” cubrirá a “EL PROVEEDOR” por concepto del servicio objeto del presente contrato.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El precio señalado en la oferta económica y en este instrumento, compensará a “EL PROVEEDOR” por el servicio objeto del presente instrumento, y todos los demás gastos que se originen como consecuencia del mismo, así como su utilidad, por lo que “EL PROVEEDOR” no podrá exigir mayor retribución por ningún otro concepto.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Cuando el servicio no se ajuste a lo pactado, “S.S.N.L.” no liquidará a “EL PROVEEDOR”, el importe que resulte del mismo. </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El presente instrumento, se celebra bajo la condición de precio fijo, conforme a los precios establecidos por “EL PROVEEDOR” en su propuesta económica.</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“EL PROVEEDOR” se obliga a respetar el precio fijo, en el supuesto de que “S.S.N.L.” realice contrataciones directas, cuando se presenten circunstancias especiales o se establezcan programas que hagan necesaria la contratación de dicho servicio que este comprendido dentro de las necesidades objeto de este contrato.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TERCERA: FORMA DE PAGO.- El pago de la prestación del servicio se realizará en P</w:t>
      </w:r>
      <w:r w:rsidR="00BA50EF" w:rsidRPr="00BA50EF">
        <w:rPr>
          <w:rFonts w:asciiTheme="minorHAnsi" w:hAnsiTheme="minorHAnsi" w:cs="Tahoma"/>
          <w:sz w:val="16"/>
          <w:szCs w:val="16"/>
        </w:rPr>
        <w:t>esos Mexicanos, dentro de los 20</w:t>
      </w:r>
      <w:r w:rsidRPr="00BA50EF">
        <w:rPr>
          <w:rFonts w:asciiTheme="minorHAnsi" w:hAnsiTheme="minorHAnsi" w:cs="Tahoma"/>
          <w:sz w:val="16"/>
          <w:szCs w:val="16"/>
        </w:rPr>
        <w:t xml:space="preserve"> días siguientes en que “EL PROVEEDOR” presente la factura en el área de Recursos Financieros de “S.S.N.L.” y debidamente validada.</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Las facturas que resulten de la prestación del servicio, serán a favor </w:t>
      </w:r>
      <w:r w:rsidR="00BA50EF" w:rsidRPr="00BA50EF">
        <w:rPr>
          <w:rFonts w:asciiTheme="minorHAnsi" w:hAnsiTheme="minorHAnsi" w:cs="Tahoma"/>
          <w:sz w:val="16"/>
          <w:szCs w:val="16"/>
        </w:rPr>
        <w:t>de “S.S.N.L.”, R.F.C. SSN970115</w:t>
      </w:r>
      <w:r w:rsidRPr="00BA50EF">
        <w:rPr>
          <w:rFonts w:asciiTheme="minorHAnsi" w:hAnsiTheme="minorHAnsi" w:cs="Tahoma"/>
          <w:sz w:val="16"/>
          <w:szCs w:val="16"/>
        </w:rPr>
        <w:t>QI9, con domicilio en Matamoros Ote., No. 520, entre Escobedo y Zaragoza, Centro de Monterrey, N.L., C.P. 64000, deberán estar selladas y firmadas por el Administrador y Director de cada Unidad Aplicativa y presentarla para su contra recibo y pago posterior en la Subdirección de Recursos Financieros.</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La liquidación total del servicio no significará la aceptación del mismo, por lo tanto “S.S.N.L.” se reserva expresamente el derecho de reclamar los vicios ocultos, los servicios faltantes o el pago de lo indebido.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“S.S.N.L.” se deslinda del pago de las facturas que no sean presentadas para su pago antes de 90 días posteriores a la fecha de recibo en la Unidad a la que va destinado el servicio.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CUARTA: PERIODO Y LUGAR DE PRESTACIÓN DEL SERVICIO.- “EL PROVEEDOR” prestará el servicio a partir del _____  hasta el _____. </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En los casos fortuitos o de fuerza mayor, o cuando por cualquier otra causa no imputable a “EL PROVEEDOR” le fuera imposible a éste cumplir con el programa de suministro,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Si se presentaren causas que impidan la terminación </w:t>
      </w:r>
      <w:r w:rsidR="006A1274" w:rsidRPr="00BA50EF">
        <w:rPr>
          <w:rFonts w:asciiTheme="minorHAnsi" w:hAnsiTheme="minorHAnsi" w:cs="Tahoma"/>
          <w:sz w:val="16"/>
          <w:szCs w:val="16"/>
        </w:rPr>
        <w:t>de la prestación del servicio</w:t>
      </w:r>
      <w:r w:rsidRPr="00BA50EF">
        <w:rPr>
          <w:rFonts w:asciiTheme="minorHAnsi" w:hAnsiTheme="minorHAnsi" w:cs="Tahoma"/>
          <w:sz w:val="16"/>
          <w:szCs w:val="16"/>
        </w:rPr>
        <w:t xml:space="preserve">,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w:t>
      </w:r>
      <w:r w:rsidR="006A1274" w:rsidRPr="00BA50EF">
        <w:rPr>
          <w:rFonts w:asciiTheme="minorHAnsi" w:hAnsiTheme="minorHAnsi" w:cs="Tahoma"/>
          <w:sz w:val="16"/>
          <w:szCs w:val="16"/>
        </w:rPr>
        <w:t>prestación de los servicios</w:t>
      </w:r>
      <w:r w:rsidRPr="00BA50EF">
        <w:rPr>
          <w:rFonts w:asciiTheme="minorHAnsi" w:hAnsiTheme="minorHAnsi" w:cs="Tahoma"/>
          <w:sz w:val="16"/>
          <w:szCs w:val="16"/>
        </w:rPr>
        <w:t xml:space="preserve"> objeto del presente contrato no se interrumpa y quede concluida oportunamente, o bien procederá a rescindir el contrato de conformidad con lo establecido en la cláusula décima segunda.</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QUINTA: CONDICIONES DE PRESTACIÓN DEL SERVICIO: “EL PROVEEDOR” cumplirá con las siguientes condiciones:</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a)</w:t>
      </w:r>
      <w:r w:rsidRPr="00BA50EF">
        <w:rPr>
          <w:rFonts w:asciiTheme="minorHAnsi" w:hAnsiTheme="minorHAnsi" w:cs="Tahoma"/>
          <w:sz w:val="16"/>
          <w:szCs w:val="16"/>
        </w:rPr>
        <w:tab/>
        <w:t>La ropa que entregue en las Unidades deberá estar debidamente lavada, libre de toda contaminación, física, química o biológica, seca, planchada y en atados.</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b)</w:t>
      </w:r>
      <w:r w:rsidRPr="00BA50EF">
        <w:rPr>
          <w:rFonts w:asciiTheme="minorHAnsi" w:hAnsiTheme="minorHAnsi" w:cs="Tahoma"/>
          <w:sz w:val="16"/>
          <w:szCs w:val="16"/>
        </w:rPr>
        <w:tab/>
        <w:t>Para garantizar la limpieza e higiene de la ropa reusable quirúrgica, esta debe conservarse en condiciones óptimas, por lo que el envase debe ser de papel grado médico y polipropileno, sellado herméticamente, con selladora de calor y presión, el papel debe tener impreso un reactivo químico, sensible a los parámetros de esterilización con vapor, que conserve su color uniforme posterior al proceso de esterilización.</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c)</w:t>
      </w:r>
      <w:r w:rsidRPr="00BA50EF">
        <w:rPr>
          <w:rFonts w:asciiTheme="minorHAnsi" w:hAnsiTheme="minorHAnsi" w:cs="Tahoma"/>
          <w:sz w:val="16"/>
          <w:szCs w:val="16"/>
        </w:rPr>
        <w:tab/>
        <w:t>Cada paquete contendrá un reactivo físico químico laminado, sensible a temperatura mínima de 121°C. Saturación de vapor y tiempo de exposición.</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w:t>
      </w:r>
      <w:r w:rsidRPr="00BA50EF">
        <w:rPr>
          <w:rFonts w:asciiTheme="minorHAnsi" w:hAnsiTheme="minorHAnsi" w:cs="Tahoma"/>
          <w:sz w:val="16"/>
          <w:szCs w:val="16"/>
        </w:rPr>
        <w:tab/>
        <w:t>Para garantizar el proceso de lavado, sanitización y desinfección de prendas se deberán cumplir las siguientes especificaciones:</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w:t>
      </w:r>
      <w:r w:rsidRPr="00BA50EF">
        <w:rPr>
          <w:rFonts w:asciiTheme="minorHAnsi" w:hAnsiTheme="minorHAnsi" w:cs="Tahoma"/>
          <w:sz w:val="16"/>
          <w:szCs w:val="16"/>
        </w:rPr>
        <w:tab/>
        <w:t>La ropa sucia se deberá clasificar por tipo de prenda y suciedad, a fin de que se aplique la fórmula de lavado correspondiente.</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w:t>
      </w:r>
      <w:r w:rsidRPr="00BA50EF">
        <w:rPr>
          <w:rFonts w:asciiTheme="minorHAnsi" w:hAnsiTheme="minorHAnsi" w:cs="Tahoma"/>
          <w:sz w:val="16"/>
          <w:szCs w:val="16"/>
        </w:rPr>
        <w:tab/>
        <w:t xml:space="preserve">Los productos químicos que se utilicen en el procedo de lavado deberán contar con hojas de datos de seguridad del materia requeridos por la Secretaria de Trabajo y Prevención Social. </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w:t>
      </w:r>
      <w:r w:rsidRPr="00BA50EF">
        <w:rPr>
          <w:rFonts w:asciiTheme="minorHAnsi" w:hAnsiTheme="minorHAnsi" w:cs="Tahoma"/>
          <w:sz w:val="16"/>
          <w:szCs w:val="16"/>
        </w:rPr>
        <w:tab/>
        <w:t>Deberá mantener en las Unidades el inventario de acuerdo  los fondos fijos por día solicitados y mantener en su inventario el triple de lo requerido de acuerdo al fondo fijo por partida.</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f)</w:t>
      </w:r>
      <w:r w:rsidRPr="00BA50EF">
        <w:rPr>
          <w:rFonts w:asciiTheme="minorHAnsi" w:hAnsiTheme="minorHAnsi" w:cs="Tahoma"/>
          <w:sz w:val="16"/>
          <w:szCs w:val="16"/>
        </w:rPr>
        <w:tab/>
        <w:t>Deberá recoger la ropa sucia que le entregue a las Unidades de acuerdo a un programa establecido por ambas partes según sus necesidades.</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g)</w:t>
      </w:r>
      <w:r w:rsidRPr="00BA50EF">
        <w:rPr>
          <w:rFonts w:asciiTheme="minorHAnsi" w:hAnsiTheme="minorHAnsi" w:cs="Tahoma"/>
          <w:sz w:val="16"/>
          <w:szCs w:val="16"/>
        </w:rPr>
        <w:tab/>
        <w:t>Deberá contar con personal propio en las Unidades para la recolección y entrega de la ropa sucia y limpia.</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lastRenderedPageBreak/>
        <w:t>h)</w:t>
      </w:r>
      <w:r w:rsidRPr="00BA50EF">
        <w:rPr>
          <w:rFonts w:asciiTheme="minorHAnsi" w:hAnsiTheme="minorHAnsi" w:cs="Tahoma"/>
          <w:sz w:val="16"/>
          <w:szCs w:val="16"/>
        </w:rPr>
        <w:tab/>
        <w:t>La recolección de la ropa sucia se hará en un área destinada exclusivamente para este uso dos veces al día dentro de los turnos matutino y vespertino; sin mezclarse con la ropa limpia, y se deberá hacer en unidades de caja cerrada, las cuales “EL PROVEEDOR” sanitizará para recibir posteriormente la ropa limpia. Así mismo, “EL PROVEEDOR” deberá proporcionar bolsas de plástico adecuadas para la recolección de la ropa sucia. La ropa se trasladará en carros de plástico diseñados para el uso dentro de hospitales. La recolección de la ropa sucia se deberá hacer de acuerdo a la norma.</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Así mismo, la ropa suministrada deberá estar identificada con una etiqueta adherida a la prenda y que contenga cuando menos el nombre de “EL PROVEEDOR”. Los paquetes de Ropa Quirúrgica, deben identificarse con los datos de “EL PROVEEDOR” fecha del proceso de esterilización y fecha de vencimiento. </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No se recibirá material después de los 10 días de su proceso de esterilización, además se deberá anexar en papel membretado de la empresa, un certificado de calidad de esterilización, por cada lote de paquetes que entregue, firmado por el responsable sanitario del área.</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SEXTA: DEVOLUCIONES.-“S.S.N.L.” podrá hacer devoluciones cuando se comprueben deficiencias en la calidad del servicio objeto del presente instrumento, imputables a “EL PROVEEDOR”, en caso de que se dé este supuesto, “EL PROVEEDOR” deberá de reponerlo en un término de 24 horas, siguientes a la devolución.</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SÉPTIMA: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OCTAVA: PENA CONVENCIONAL.- Se aplicará una pena convencional por no iniciar en el tiempo pactado los servicios solicitados y será </w:t>
      </w:r>
      <w:r w:rsidR="008F039C" w:rsidRPr="00BA50EF">
        <w:rPr>
          <w:rFonts w:asciiTheme="minorHAnsi" w:hAnsiTheme="minorHAnsi" w:cs="Tahoma"/>
          <w:sz w:val="16"/>
          <w:szCs w:val="16"/>
        </w:rPr>
        <w:t>del 2</w:t>
      </w:r>
      <w:r w:rsidRPr="00BA50EF">
        <w:rPr>
          <w:rFonts w:asciiTheme="minorHAnsi" w:hAnsiTheme="minorHAnsi" w:cs="Tahoma"/>
          <w:sz w:val="16"/>
          <w:szCs w:val="16"/>
        </w:rPr>
        <w:t xml:space="preserve">% sobre el monto total contratado por cada día natural de retraso hasta un límite de aplicación de 20 días naturales contados a partir del día siguiente en que se venza el plazo de inicio de la prestación del servicio objeto del presente contrato, después de este período se rescindirá el contrato y se aplicará la fianza de cumplimiento. </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La penalización será de manera proporcional al importe de la garantía de cumplimiento. En las operaciones en que se pactare ajuste de precios, la penalización se calculará sobre el precio ajustado. </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 para su trámite correspondiente.</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Las penas se harán efectivas descontándose de los pagos que “S.S.N.L.” tenga pendientes de efectuar a “EL PROVEEDOR” mediante nota de crédito sobre la factura o en su caso este efectuará el pago correspondiente en el área de Recursos Financieros de “S.S.N.L.”, independientemente de que “S.S.N.L.” opte por hacer efectiva la garantía otorgada por “EL PROVEEDOR” hasta por el monto de las sanciones no cubiertas.</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Será responsabilidad de “EL PROVEEDOR”, abastecer todas las necesidades que requieran las unidades en los tiempos establecidos; en los casos que no surtan de acuerdo a lo requerido,  “S.S.N.L.” tendrá el derecho de realizar compras directas, y si estas resultan con diferencia en precio, “EL PROVEDOR” deberá pagar dicha diferencia como sanción por daños ocasionados al no contar con oportunidad con la prestación del servicio, de igual manera se aplicará la pena convencional descrita en el primer párrafo.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NOVENA: DAÑOS Y PERJUICIOS.- “EL PROVEEDOR” se obliga al pago de los daños y perjuicios que ocasione a “S.S.N.L.” por la falta de cumplimiento en la entrega del servicio o cuando éste no reúna los requisitos de calidad, o el pago de daños que se causen a terceros en su persona y por cualquier incumplimiento a lo establecido en el presente instrumento.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VIGENCIA DEL CONTRATO.- La vigencia del presente contrato será del _____ al _____, en la inteligencia de que si a la fecha de la conclusión de la vigencia del contrato, el servicio no ha sido entregado a satisfacción de “S.S.N.L.” el instrumento continuará vigente hasta en tanto no se cumpla dicha condición.</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“S.S.N.L.” podrá suspender temporalmente todo o en parte la prestación del servicio objeto del presente contrato, en cualquier momento por causas justificadas o por razones de interés general, sin que ello implique su terminación definitiva, lo que se hará del conocimiento de “EL PROVEEDOR” por escrito.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“S.S.N.L.” podrá dar por terminado anticipadamente el presente contrato mediante notificación por escrito a “EL PROVEEDOR” con 10 días de anticipación del servicio,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PRIMERA: GARANTÍA DE BUEN CUMPLIMIENTO DE CONTRATO.-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lastRenderedPageBreak/>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187521" w:rsidRPr="00BA50EF" w:rsidRDefault="00187521" w:rsidP="00187521">
      <w:pPr>
        <w:ind w:right="51"/>
        <w:jc w:val="both"/>
        <w:rPr>
          <w:rFonts w:asciiTheme="minorHAnsi" w:hAnsiTheme="minorHAnsi" w:cs="Tahoma"/>
          <w:sz w:val="16"/>
          <w:szCs w:val="16"/>
        </w:rPr>
      </w:pPr>
    </w:p>
    <w:p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Ante la Secretaría de Finanzas y Tesorería General del Estado de Nuevo León, la presente fianza se otorga para garantizar por (</w:t>
      </w:r>
      <w:r w:rsidRPr="00BA50EF">
        <w:rPr>
          <w:rFonts w:ascii="Calibri" w:hAnsi="Calibri" w:cs="Tahoma"/>
          <w:b/>
          <w:color w:val="000000"/>
          <w:sz w:val="16"/>
          <w:szCs w:val="16"/>
        </w:rPr>
        <w:t>“EL PROVEEDOR”</w:t>
      </w:r>
      <w:r w:rsidRPr="00BA50EF">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BA50EF">
        <w:rPr>
          <w:rFonts w:ascii="Calibri" w:hAnsi="Calibri" w:cs="Tahoma"/>
          <w:b/>
          <w:color w:val="000000"/>
          <w:sz w:val="16"/>
          <w:szCs w:val="16"/>
        </w:rPr>
        <w:t xml:space="preserve">“S.S.N.L.”; </w:t>
      </w:r>
      <w:r w:rsidRPr="00BA50EF">
        <w:rPr>
          <w:rFonts w:ascii="Calibri" w:hAnsi="Calibri" w:cs="Tahoma"/>
          <w:color w:val="000000"/>
          <w:sz w:val="16"/>
          <w:szCs w:val="16"/>
        </w:rPr>
        <w:t>relativo a la adquisición de ____________, por un importe de (monto total del contrato incluyendo el I.V.A).</w:t>
      </w:r>
    </w:p>
    <w:p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Que la Fianza se otorga en los términos del presente contrato, para garantizar todas y cada una de las obligaciones derivadas de la ___________.</w:t>
      </w:r>
    </w:p>
    <w:p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 xml:space="preserve">Que la Fianza estará en vigor por un año, y en el caso de defectos y/o responsabilidades imputables a </w:t>
      </w:r>
      <w:r w:rsidRPr="00BA50EF">
        <w:rPr>
          <w:rFonts w:ascii="Calibri" w:hAnsi="Calibri" w:cs="Tahoma"/>
          <w:b/>
          <w:color w:val="000000"/>
          <w:sz w:val="16"/>
          <w:szCs w:val="16"/>
        </w:rPr>
        <w:t>“EL PROVEEDOR”</w:t>
      </w:r>
      <w:r w:rsidRPr="00BA50EF">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 xml:space="preserve">Que esta fianza continuará vigente en el caso de que se otorgue prórroga a </w:t>
      </w:r>
      <w:r w:rsidRPr="00BA50EF">
        <w:rPr>
          <w:rFonts w:ascii="Calibri" w:hAnsi="Calibri" w:cs="Tahoma"/>
          <w:b/>
          <w:color w:val="000000"/>
          <w:sz w:val="16"/>
          <w:szCs w:val="16"/>
        </w:rPr>
        <w:t xml:space="preserve">“EL PROVEEDOR” </w:t>
      </w:r>
      <w:r w:rsidRPr="00BA50EF">
        <w:rPr>
          <w:rFonts w:ascii="Calibri" w:hAnsi="Calibri" w:cs="Tahoma"/>
          <w:color w:val="000000"/>
          <w:sz w:val="16"/>
          <w:szCs w:val="16"/>
        </w:rPr>
        <w:t xml:space="preserve">para el cumplimiento de las obligaciones que se afianzan, aun cuando haya sido solicitada y autorizada extemporáneamente. </w:t>
      </w:r>
    </w:p>
    <w:p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 xml:space="preserve">Que sólo podrá ser cancelada mediante aviso por escrito de </w:t>
      </w:r>
      <w:r w:rsidRPr="00BA50EF">
        <w:rPr>
          <w:rFonts w:ascii="Calibri" w:hAnsi="Calibri" w:cs="Tahoma"/>
          <w:b/>
          <w:color w:val="000000"/>
          <w:sz w:val="16"/>
          <w:szCs w:val="16"/>
        </w:rPr>
        <w:t>“S.S.N.L.”</w:t>
      </w:r>
      <w:r w:rsidRPr="00BA50EF">
        <w:rPr>
          <w:rFonts w:ascii="Calibri" w:hAnsi="Calibri" w:cs="Tahoma"/>
          <w:color w:val="000000"/>
          <w:sz w:val="16"/>
          <w:szCs w:val="16"/>
        </w:rPr>
        <w:t>.</w:t>
      </w:r>
    </w:p>
    <w:p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Que la Institución Afianzadora acepta lo preceptuado por los artículos 174, 178, 179, 282, 283 y 289 de la Ley de Instituciones de Seguros y de Fianzas en vigor.</w:t>
      </w:r>
    </w:p>
    <w:p w:rsidR="00182B29"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 xml:space="preserve">Que </w:t>
      </w:r>
      <w:r w:rsidRPr="00BA50EF">
        <w:rPr>
          <w:rFonts w:ascii="Calibri" w:hAnsi="Calibri" w:cs="Tahoma"/>
          <w:b/>
          <w:color w:val="000000"/>
          <w:sz w:val="16"/>
          <w:szCs w:val="16"/>
        </w:rPr>
        <w:t xml:space="preserve">“S.S.N.L.”, </w:t>
      </w:r>
      <w:r w:rsidRPr="00BA50EF">
        <w:rPr>
          <w:rFonts w:ascii="Calibri" w:hAnsi="Calibri" w:cs="Tahoma"/>
          <w:color w:val="000000"/>
          <w:sz w:val="16"/>
          <w:szCs w:val="16"/>
        </w:rPr>
        <w:t xml:space="preserve">cuenta con un término de un año contado a partir del incumplimiento de </w:t>
      </w:r>
      <w:r w:rsidRPr="00BA50EF">
        <w:rPr>
          <w:rFonts w:ascii="Calibri" w:hAnsi="Calibri" w:cs="Tahoma"/>
          <w:b/>
          <w:color w:val="000000"/>
          <w:sz w:val="16"/>
          <w:szCs w:val="16"/>
        </w:rPr>
        <w:t xml:space="preserve">“EL PROVEEDOR”, </w:t>
      </w:r>
      <w:r w:rsidRPr="00BA50EF">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rsidR="00BA50EF" w:rsidRPr="00BA50EF" w:rsidRDefault="00BA50EF"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SEGUNDA: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a).-    El incumplimiento grave de las obligaciones contraídas por “EL PROVEEDOR”.</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b).-    Si “EL PROVEEDOR” no presta del servicio objeto del presente contrato.</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c).-   Si “EL PROVEEDOR” no presta dentro del plazo señalado, la totalidad del servicio objeto del presente contrato</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    Si no otorga la fianza de cumplimiento, en los términos que se establecen en la cláusula décima primera, siendo a su cargo los daños y perjuicios que pudiere sufrir “S.S.N.L.” por la falta de prestación del servicio del presente instrumento.</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    Si “EL PROVEEDOR” incumple con cualquiera de las obligaciones establecidas en el presente contrato.</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f).-    Si “EL PROVEEDOR” no presta el servicio objeto del presente contrato, conforme a las cantidades, presentación, precios y características establecidas en el Anexo No.1.  </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g).-   Si no da las facilidades necesarias a los supervisores que al efecto designe “S.S.N.L.”, para el ejercicio de su función.</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h).-    Por negativa a repetir o completar la prestación del servicio que “S.S.N.L.” no acepte por deficientes.</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i).-</w:t>
      </w:r>
      <w:r w:rsidRPr="00BA50EF">
        <w:rPr>
          <w:rFonts w:asciiTheme="minorHAnsi" w:hAnsiTheme="minorHAnsi" w:cs="Tahoma"/>
          <w:sz w:val="16"/>
          <w:szCs w:val="16"/>
        </w:rPr>
        <w:tab/>
        <w:t xml:space="preserve">     Por no cubrir con personal suficiente y capacitado para realizar la prestación del servicio objeto del presente contrato.</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j).-    Si cede, traspasa o subcontrata el servicio objeto de este contrato.</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k).-   Si es declarado en estado de quiebra o suspensión de pagos, por autoridad competente.</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Dicha rescisión operará de pleno derecho y sin necesidad de Declaración Judicial, bastando para ello que “S.S.N.L.” comunique a “EL PROVEEDOR” por escrito tal determinación. Contra la resolución que se emita no procederá recurso alguno.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TERCERA: MODIFICACIONES AL CONTRATO.-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lastRenderedPageBreak/>
        <w:t>DÉCIMA CUARTA: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QUINTA: LICENCIAS O PERMISOS.- “EL PROVEEDOR” se obliga a cumplir con las licencias, autorizaciones y/o permisos que conforme a otras disposiciones sea necesario contar para la celebración del presente instrumento.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SEXTA: DERECHOS DE AUTOR.- “EL PROVEEDOR” será el responsable de las violaciones en materia de derechos inherentes a la propiedad intelectual que se deriven de la venta de ropa objeto del presente contrato y que se pudieran generar con la celebración del mismo.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SÉPTIMA: LEGISLACIÓN.-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rsidR="00187521" w:rsidRPr="00BA50EF" w:rsidRDefault="00187521" w:rsidP="00187521">
      <w:pPr>
        <w:ind w:right="51"/>
        <w:jc w:val="both"/>
        <w:rPr>
          <w:rFonts w:asciiTheme="minorHAnsi" w:hAnsiTheme="minorHAnsi" w:cs="Tahoma"/>
          <w:sz w:val="16"/>
          <w:szCs w:val="16"/>
        </w:rPr>
      </w:pPr>
    </w:p>
    <w:p w:rsidR="00735FBC"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OCTAVA: JURISDICCIÓN.-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r w:rsidR="00182B29" w:rsidRPr="00BA50EF">
        <w:rPr>
          <w:rFonts w:asciiTheme="minorHAnsi" w:hAnsiTheme="minorHAnsi" w:cs="Tahoma"/>
          <w:sz w:val="16"/>
          <w:szCs w:val="16"/>
        </w:rPr>
        <w:t>.</w:t>
      </w:r>
    </w:p>
    <w:p w:rsidR="006F25D2" w:rsidRPr="00BA50EF" w:rsidRDefault="006F25D2" w:rsidP="009A4F2F">
      <w:pPr>
        <w:jc w:val="both"/>
        <w:rPr>
          <w:rFonts w:asciiTheme="minorHAnsi" w:hAnsiTheme="minorHAnsi" w:cs="Tahoma"/>
          <w:sz w:val="16"/>
          <w:szCs w:val="16"/>
        </w:rPr>
      </w:pPr>
    </w:p>
    <w:p w:rsidR="000A4F8C" w:rsidRPr="00BA50EF" w:rsidRDefault="009A4F2F" w:rsidP="009A4F2F">
      <w:pPr>
        <w:jc w:val="both"/>
        <w:rPr>
          <w:rFonts w:asciiTheme="minorHAnsi" w:hAnsiTheme="minorHAnsi" w:cs="Tahoma"/>
          <w:sz w:val="16"/>
          <w:szCs w:val="16"/>
        </w:rPr>
      </w:pPr>
      <w:r w:rsidRPr="00BA50EF">
        <w:rPr>
          <w:rFonts w:asciiTheme="minorHAnsi" w:hAnsiTheme="minorHAnsi" w:cs="Tahoma"/>
          <w:sz w:val="16"/>
          <w:szCs w:val="16"/>
        </w:rPr>
        <w:t xml:space="preserve">Leído que fue el presente contrato y enteradas las partes de su valor y consecuencias legales, se firma por triplicado en la ciudad de Monterrey, Nuevo León, al </w:t>
      </w:r>
      <w:r w:rsidRPr="00BA50EF">
        <w:rPr>
          <w:rFonts w:asciiTheme="minorHAnsi" w:hAnsiTheme="minorHAnsi"/>
          <w:b/>
          <w:sz w:val="16"/>
          <w:szCs w:val="16"/>
          <w:lang w:val="es-MX"/>
        </w:rPr>
        <w:t>____</w:t>
      </w:r>
      <w:r w:rsidRPr="00BA50EF">
        <w:rPr>
          <w:rFonts w:asciiTheme="minorHAnsi" w:hAnsiTheme="minorHAnsi" w:cs="Tahoma"/>
          <w:sz w:val="16"/>
          <w:szCs w:val="16"/>
        </w:rPr>
        <w:t xml:space="preserve"> de </w:t>
      </w:r>
      <w:r w:rsidRPr="00BA50EF">
        <w:rPr>
          <w:rFonts w:asciiTheme="minorHAnsi" w:hAnsiTheme="minorHAnsi"/>
          <w:b/>
          <w:sz w:val="16"/>
          <w:szCs w:val="16"/>
          <w:lang w:val="es-MX"/>
        </w:rPr>
        <w:t>____</w:t>
      </w:r>
      <w:r w:rsidRPr="00BA50EF">
        <w:rPr>
          <w:rFonts w:asciiTheme="minorHAnsi" w:hAnsiTheme="minorHAnsi" w:cs="Tahoma"/>
          <w:sz w:val="16"/>
          <w:szCs w:val="16"/>
        </w:rPr>
        <w:t xml:space="preserve"> del </w:t>
      </w:r>
      <w:r w:rsidRPr="00BA50EF">
        <w:rPr>
          <w:rFonts w:asciiTheme="minorHAnsi" w:hAnsiTheme="minorHAnsi"/>
          <w:b/>
          <w:sz w:val="16"/>
          <w:szCs w:val="16"/>
          <w:lang w:val="es-MX"/>
        </w:rPr>
        <w:t>____</w:t>
      </w:r>
      <w:r w:rsidRPr="00BA50EF">
        <w:rPr>
          <w:rFonts w:asciiTheme="minorHAnsi" w:hAnsiTheme="minorHAnsi" w:cs="Tahoma"/>
          <w:sz w:val="16"/>
          <w:szCs w:val="16"/>
        </w:rPr>
        <w:t>.</w:t>
      </w:r>
    </w:p>
    <w:p w:rsidR="00572D88" w:rsidRPr="00BA50EF" w:rsidRDefault="00572D88" w:rsidP="00FF24B4">
      <w:pPr>
        <w:ind w:right="-5"/>
        <w:jc w:val="both"/>
        <w:rPr>
          <w:rFonts w:asciiTheme="minorHAnsi" w:hAnsiTheme="minorHAnsi"/>
          <w:sz w:val="16"/>
          <w:szCs w:val="16"/>
        </w:rPr>
      </w:pPr>
    </w:p>
    <w:p w:rsidR="00572D88" w:rsidRPr="00BA50EF" w:rsidRDefault="00572D88" w:rsidP="00572D88">
      <w:pPr>
        <w:ind w:right="-5"/>
        <w:jc w:val="center"/>
        <w:rPr>
          <w:rFonts w:asciiTheme="minorHAnsi" w:hAnsiTheme="minorHAnsi"/>
          <w:sz w:val="16"/>
          <w:szCs w:val="16"/>
        </w:rPr>
      </w:pPr>
      <w:r w:rsidRPr="00BA50EF">
        <w:rPr>
          <w:rFonts w:asciiTheme="minorHAnsi" w:hAnsiTheme="minorHAnsi"/>
          <w:sz w:val="16"/>
          <w:szCs w:val="16"/>
        </w:rPr>
        <w:t>POR “S.S.N.L.”</w:t>
      </w:r>
    </w:p>
    <w:p w:rsidR="00572D88" w:rsidRPr="00BA50EF" w:rsidRDefault="00572D88" w:rsidP="00572D88">
      <w:pPr>
        <w:ind w:right="-5"/>
        <w:jc w:val="center"/>
        <w:rPr>
          <w:rFonts w:asciiTheme="minorHAnsi" w:hAnsiTheme="minorHAnsi"/>
          <w:sz w:val="16"/>
          <w:szCs w:val="16"/>
        </w:rPr>
      </w:pPr>
    </w:p>
    <w:p w:rsidR="00572D88" w:rsidRPr="00BA50EF" w:rsidRDefault="00572D88" w:rsidP="00572D88">
      <w:pPr>
        <w:ind w:right="-5"/>
        <w:jc w:val="center"/>
        <w:rPr>
          <w:rFonts w:asciiTheme="minorHAnsi" w:hAnsiTheme="minorHAnsi"/>
          <w:sz w:val="16"/>
          <w:szCs w:val="16"/>
        </w:rPr>
        <w:sectPr w:rsidR="00572D88" w:rsidRPr="00BA50EF" w:rsidSect="00572D88">
          <w:headerReference w:type="default" r:id="rId10"/>
          <w:footerReference w:type="default" r:id="rId11"/>
          <w:pgSz w:w="12240" w:h="15840" w:code="1"/>
          <w:pgMar w:top="2370" w:right="748" w:bottom="1134" w:left="851" w:header="567" w:footer="0" w:gutter="0"/>
          <w:cols w:space="708"/>
          <w:docGrid w:linePitch="360"/>
        </w:sectPr>
      </w:pPr>
    </w:p>
    <w:p w:rsidR="00572D88" w:rsidRPr="00BA50EF" w:rsidRDefault="00BA50EF" w:rsidP="00572D88">
      <w:pPr>
        <w:ind w:right="-5"/>
        <w:jc w:val="center"/>
        <w:rPr>
          <w:rFonts w:asciiTheme="minorHAnsi" w:hAnsiTheme="minorHAnsi"/>
          <w:sz w:val="16"/>
          <w:szCs w:val="16"/>
        </w:rPr>
      </w:pPr>
      <w:r w:rsidRPr="00BA50EF">
        <w:rPr>
          <w:rFonts w:asciiTheme="minorHAnsi" w:hAnsiTheme="minorHAnsi"/>
          <w:sz w:val="16"/>
          <w:szCs w:val="16"/>
        </w:rPr>
        <w:t>DRA. ALMA ROSA MARROQUÍN ESCAMILLA</w:t>
      </w:r>
    </w:p>
    <w:p w:rsidR="00572D88" w:rsidRPr="00BA50EF" w:rsidRDefault="00572D88" w:rsidP="00572D88">
      <w:pPr>
        <w:ind w:right="-5"/>
        <w:jc w:val="center"/>
        <w:rPr>
          <w:rFonts w:asciiTheme="minorHAnsi" w:hAnsiTheme="minorHAnsi"/>
          <w:sz w:val="16"/>
          <w:szCs w:val="16"/>
        </w:rPr>
      </w:pPr>
      <w:r w:rsidRPr="00BA50EF">
        <w:rPr>
          <w:rFonts w:asciiTheme="minorHAnsi" w:hAnsiTheme="minorHAnsi"/>
          <w:sz w:val="16"/>
          <w:szCs w:val="16"/>
        </w:rPr>
        <w:t>DIRECTOR</w:t>
      </w:r>
      <w:r w:rsidR="00BA50EF" w:rsidRPr="00BA50EF">
        <w:rPr>
          <w:rFonts w:asciiTheme="minorHAnsi" w:hAnsiTheme="minorHAnsi"/>
          <w:sz w:val="16"/>
          <w:szCs w:val="16"/>
        </w:rPr>
        <w:t>A</w:t>
      </w:r>
      <w:r w:rsidRPr="00BA50EF">
        <w:rPr>
          <w:rFonts w:asciiTheme="minorHAnsi" w:hAnsiTheme="minorHAnsi"/>
          <w:sz w:val="16"/>
          <w:szCs w:val="16"/>
        </w:rPr>
        <w:t xml:space="preserve"> GENERAL</w:t>
      </w:r>
    </w:p>
    <w:p w:rsidR="00572D88" w:rsidRPr="00BA50EF" w:rsidRDefault="00BA50EF" w:rsidP="00572D88">
      <w:pPr>
        <w:ind w:right="-5"/>
        <w:jc w:val="center"/>
        <w:rPr>
          <w:rFonts w:asciiTheme="minorHAnsi" w:hAnsiTheme="minorHAnsi"/>
          <w:sz w:val="16"/>
          <w:szCs w:val="16"/>
        </w:rPr>
      </w:pPr>
      <w:r w:rsidRPr="00BA50EF">
        <w:rPr>
          <w:rFonts w:asciiTheme="minorHAnsi" w:hAnsiTheme="minorHAnsi"/>
          <w:sz w:val="16"/>
          <w:szCs w:val="16"/>
        </w:rPr>
        <w:t>LIC. VICENTE ARTURO LÓPEZ LIMÓN</w:t>
      </w:r>
    </w:p>
    <w:p w:rsidR="00572D88" w:rsidRPr="00BA50EF" w:rsidRDefault="00572D88" w:rsidP="00572D88">
      <w:pPr>
        <w:ind w:right="-5"/>
        <w:jc w:val="center"/>
        <w:rPr>
          <w:rFonts w:asciiTheme="minorHAnsi" w:hAnsiTheme="minorHAnsi"/>
          <w:sz w:val="16"/>
          <w:szCs w:val="16"/>
        </w:rPr>
      </w:pPr>
      <w:r w:rsidRPr="00BA50EF">
        <w:rPr>
          <w:rFonts w:asciiTheme="minorHAnsi" w:hAnsiTheme="minorHAnsi"/>
          <w:sz w:val="16"/>
          <w:szCs w:val="16"/>
        </w:rPr>
        <w:t>DIRECTOR ADMINISTRATIVO</w:t>
      </w:r>
    </w:p>
    <w:p w:rsidR="00572D88" w:rsidRPr="00BA50EF" w:rsidRDefault="00572D88" w:rsidP="00572D88">
      <w:pPr>
        <w:ind w:right="-5"/>
        <w:jc w:val="center"/>
        <w:rPr>
          <w:rFonts w:asciiTheme="minorHAnsi" w:hAnsiTheme="minorHAnsi"/>
          <w:sz w:val="16"/>
          <w:szCs w:val="16"/>
        </w:rPr>
        <w:sectPr w:rsidR="00572D88" w:rsidRPr="00BA50EF" w:rsidSect="00572D88">
          <w:type w:val="continuous"/>
          <w:pgSz w:w="12240" w:h="15840" w:code="1"/>
          <w:pgMar w:top="2370" w:right="748" w:bottom="1134" w:left="851" w:header="567" w:footer="567" w:gutter="0"/>
          <w:cols w:num="2" w:space="708"/>
          <w:docGrid w:linePitch="360"/>
        </w:sectPr>
      </w:pPr>
    </w:p>
    <w:p w:rsidR="00572D88" w:rsidRPr="00BA50EF" w:rsidRDefault="00572D88" w:rsidP="00572D88">
      <w:pPr>
        <w:ind w:right="-5"/>
        <w:jc w:val="center"/>
        <w:rPr>
          <w:rFonts w:asciiTheme="minorHAnsi" w:hAnsiTheme="minorHAnsi"/>
          <w:sz w:val="16"/>
          <w:szCs w:val="16"/>
        </w:rPr>
      </w:pPr>
    </w:p>
    <w:p w:rsidR="00572D88" w:rsidRPr="00BA50EF" w:rsidRDefault="00572D88" w:rsidP="00572D88">
      <w:pPr>
        <w:ind w:right="-5"/>
        <w:jc w:val="center"/>
        <w:rPr>
          <w:rFonts w:asciiTheme="minorHAnsi" w:hAnsiTheme="minorHAnsi"/>
          <w:sz w:val="16"/>
          <w:szCs w:val="16"/>
        </w:rPr>
      </w:pPr>
      <w:r w:rsidRPr="00BA50EF">
        <w:rPr>
          <w:rFonts w:asciiTheme="minorHAnsi" w:hAnsiTheme="minorHAnsi"/>
          <w:sz w:val="16"/>
          <w:szCs w:val="16"/>
        </w:rPr>
        <w:t>POR “EL PROVEEDOR”</w:t>
      </w:r>
    </w:p>
    <w:p w:rsidR="00572D88" w:rsidRPr="00BA50EF" w:rsidRDefault="00572D88" w:rsidP="00572D88">
      <w:pPr>
        <w:ind w:right="-5"/>
        <w:jc w:val="center"/>
        <w:rPr>
          <w:rFonts w:asciiTheme="minorHAnsi" w:hAnsiTheme="minorHAnsi"/>
          <w:sz w:val="16"/>
          <w:szCs w:val="16"/>
        </w:rPr>
      </w:pPr>
      <w:r w:rsidRPr="00BA50EF">
        <w:rPr>
          <w:rFonts w:asciiTheme="minorHAnsi" w:hAnsiTheme="minorHAnsi"/>
          <w:sz w:val="16"/>
          <w:szCs w:val="16"/>
        </w:rPr>
        <w:t>C. ___________________________________</w:t>
      </w:r>
    </w:p>
    <w:p w:rsidR="00572D88" w:rsidRPr="00BA50EF" w:rsidRDefault="00572D88" w:rsidP="00572D88">
      <w:pPr>
        <w:ind w:right="-5"/>
        <w:jc w:val="center"/>
        <w:rPr>
          <w:rFonts w:asciiTheme="minorHAnsi" w:hAnsiTheme="minorHAnsi"/>
          <w:sz w:val="16"/>
          <w:szCs w:val="16"/>
        </w:rPr>
      </w:pPr>
      <w:r w:rsidRPr="00BA50EF">
        <w:rPr>
          <w:rFonts w:asciiTheme="minorHAnsi" w:hAnsiTheme="minorHAnsi"/>
          <w:sz w:val="16"/>
          <w:szCs w:val="16"/>
        </w:rPr>
        <w:t>REPRESENTANTE LEGAL</w:t>
      </w:r>
    </w:p>
    <w:p w:rsidR="00572D88" w:rsidRPr="00BA50EF" w:rsidRDefault="00572D88" w:rsidP="00572D88">
      <w:pPr>
        <w:ind w:right="-5"/>
        <w:jc w:val="center"/>
        <w:rPr>
          <w:rFonts w:asciiTheme="minorHAnsi" w:hAnsiTheme="minorHAnsi"/>
          <w:sz w:val="16"/>
          <w:szCs w:val="16"/>
        </w:rPr>
      </w:pPr>
    </w:p>
    <w:p w:rsidR="00572D88" w:rsidRPr="00BA50EF" w:rsidRDefault="00572D88" w:rsidP="00572D88">
      <w:pPr>
        <w:ind w:right="-5"/>
        <w:jc w:val="center"/>
        <w:rPr>
          <w:rFonts w:asciiTheme="minorHAnsi" w:hAnsiTheme="minorHAnsi"/>
          <w:sz w:val="16"/>
          <w:szCs w:val="16"/>
        </w:rPr>
      </w:pPr>
      <w:r w:rsidRPr="00BA50EF">
        <w:rPr>
          <w:rFonts w:asciiTheme="minorHAnsi" w:hAnsiTheme="minorHAnsi"/>
          <w:sz w:val="16"/>
          <w:szCs w:val="16"/>
        </w:rPr>
        <w:t>“TESTIGOS”:</w:t>
      </w:r>
    </w:p>
    <w:p w:rsidR="00572D88" w:rsidRPr="00BA50EF" w:rsidRDefault="00572D88" w:rsidP="00572D88">
      <w:pPr>
        <w:ind w:right="-5"/>
        <w:jc w:val="center"/>
        <w:rPr>
          <w:rFonts w:asciiTheme="minorHAnsi" w:hAnsiTheme="minorHAnsi"/>
          <w:sz w:val="16"/>
          <w:szCs w:val="16"/>
        </w:rPr>
      </w:pPr>
      <w:r w:rsidRPr="00BA50EF">
        <w:rPr>
          <w:rFonts w:asciiTheme="minorHAnsi" w:hAnsiTheme="minorHAnsi"/>
          <w:sz w:val="16"/>
          <w:szCs w:val="16"/>
        </w:rPr>
        <w:t xml:space="preserve">____________________________________ </w:t>
      </w:r>
      <w:r w:rsidRPr="00BA50EF">
        <w:rPr>
          <w:rFonts w:asciiTheme="minorHAnsi" w:hAnsiTheme="minorHAnsi"/>
          <w:sz w:val="16"/>
          <w:szCs w:val="16"/>
        </w:rPr>
        <w:tab/>
        <w:t>____________________________________</w:t>
      </w:r>
    </w:p>
    <w:sectPr w:rsidR="00572D88" w:rsidRPr="00BA50EF"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096" w:rsidRDefault="00D83096" w:rsidP="007F0B73">
      <w:r>
        <w:separator/>
      </w:r>
    </w:p>
  </w:endnote>
  <w:endnote w:type="continuationSeparator" w:id="0">
    <w:p w:rsidR="00D83096" w:rsidRDefault="00D83096"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rPr>
    </w:sdtEndPr>
    <w:sdtContent>
      <w:p w:rsidR="0095240C" w:rsidRPr="00C85D92" w:rsidRDefault="0095240C" w:rsidP="003928C8">
        <w:pPr>
          <w:pStyle w:val="Piedepgina"/>
          <w:jc w:val="center"/>
          <w:rPr>
            <w:rFonts w:ascii="Century Gothic" w:hAnsi="Century Gothic"/>
            <w:b/>
            <w:color w:val="7030A0"/>
            <w:sz w:val="18"/>
            <w:szCs w:val="14"/>
          </w:rPr>
        </w:pPr>
        <w:r w:rsidRPr="00BC6102">
          <w:rPr>
            <w:rFonts w:ascii="Century Gothic" w:hAnsi="Century Gothic"/>
            <w:b/>
            <w:noProof/>
            <w:color w:val="00B0F0"/>
            <w:sz w:val="18"/>
            <w:szCs w:val="14"/>
            <w:lang w:val="es-MX" w:eastAsia="es-MX"/>
          </w:rPr>
          <w:drawing>
            <wp:anchor distT="0" distB="0" distL="114300" distR="114300" simplePos="0" relativeHeight="251663360" behindDoc="1" locked="0" layoutInCell="1" allowOverlap="1" wp14:anchorId="0A9227E7" wp14:editId="24118DDB">
              <wp:simplePos x="0" y="0"/>
              <wp:positionH relativeFrom="margin">
                <wp:posOffset>-609600</wp:posOffset>
              </wp:positionH>
              <wp:positionV relativeFrom="paragraph">
                <wp:posOffset>196850</wp:posOffset>
              </wp:positionV>
              <wp:extent cx="7753350" cy="10293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02">
          <w:rPr>
            <w:rFonts w:ascii="Century Gothic" w:hAnsi="Century Gothic"/>
            <w:b/>
            <w:color w:val="00B0F0"/>
            <w:sz w:val="18"/>
            <w:szCs w:val="14"/>
          </w:rPr>
          <w:t>LICITACIÓN PÚBLICA NACIONAL PRESENCIAL</w:t>
        </w:r>
      </w:p>
      <w:p w:rsidR="0095240C" w:rsidRPr="00BC6102" w:rsidRDefault="0095240C" w:rsidP="004C675C">
        <w:pPr>
          <w:pStyle w:val="Piedepgina"/>
          <w:jc w:val="center"/>
          <w:rPr>
            <w:rFonts w:ascii="Century Gothic" w:hAnsi="Century Gothic"/>
            <w:b/>
            <w:color w:val="00B0F0"/>
            <w:sz w:val="18"/>
            <w:szCs w:val="14"/>
          </w:rPr>
        </w:pPr>
        <w:r w:rsidRPr="00BC6102">
          <w:rPr>
            <w:rFonts w:ascii="Century Gothic" w:hAnsi="Century Gothic"/>
            <w:b/>
            <w:color w:val="00B0F0"/>
            <w:sz w:val="18"/>
            <w:szCs w:val="14"/>
          </w:rPr>
          <w:t xml:space="preserve">No. </w:t>
        </w:r>
        <w:r>
          <w:rPr>
            <w:rFonts w:ascii="Century Gothic" w:hAnsi="Century Gothic"/>
            <w:b/>
            <w:color w:val="00B0F0"/>
            <w:sz w:val="18"/>
            <w:szCs w:val="14"/>
          </w:rPr>
          <w:t>LP-919044992-N79-2021</w:t>
        </w:r>
        <w:r w:rsidRPr="00BC6102">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EndPr/>
          <w:sdtContent>
            <w:sdt>
              <w:sdtPr>
                <w:rPr>
                  <w:rFonts w:ascii="Century Gothic" w:hAnsi="Century Gothic"/>
                  <w:b/>
                  <w:color w:val="00B0F0"/>
                  <w:sz w:val="18"/>
                  <w:szCs w:val="14"/>
                </w:rPr>
                <w:id w:val="-1844157918"/>
                <w:docPartObj>
                  <w:docPartGallery w:val="Page Numbers (Top of Page)"/>
                  <w:docPartUnique/>
                </w:docPartObj>
              </w:sdtPr>
              <w:sdtEndPr/>
              <w:sdtContent>
                <w:r w:rsidRPr="00BC6102">
                  <w:rPr>
                    <w:rFonts w:ascii="Century Gothic" w:hAnsi="Century Gothic"/>
                    <w:b/>
                    <w:color w:val="00B0F0"/>
                    <w:sz w:val="18"/>
                    <w:szCs w:val="14"/>
                  </w:rPr>
                  <w:t xml:space="preserve">Página </w:t>
                </w:r>
                <w:r w:rsidRPr="00BC6102">
                  <w:rPr>
                    <w:rFonts w:ascii="Century Gothic" w:hAnsi="Century Gothic"/>
                    <w:b/>
                    <w:color w:val="00B0F0"/>
                    <w:sz w:val="18"/>
                    <w:szCs w:val="14"/>
                  </w:rPr>
                  <w:fldChar w:fldCharType="begin"/>
                </w:r>
                <w:r w:rsidRPr="00BC6102">
                  <w:rPr>
                    <w:rFonts w:ascii="Century Gothic" w:hAnsi="Century Gothic"/>
                    <w:b/>
                    <w:color w:val="00B0F0"/>
                    <w:sz w:val="18"/>
                    <w:szCs w:val="14"/>
                  </w:rPr>
                  <w:instrText>PAGE</w:instrText>
                </w:r>
                <w:r w:rsidRPr="00BC6102">
                  <w:rPr>
                    <w:rFonts w:ascii="Century Gothic" w:hAnsi="Century Gothic"/>
                    <w:b/>
                    <w:color w:val="00B0F0"/>
                    <w:sz w:val="18"/>
                    <w:szCs w:val="14"/>
                  </w:rPr>
                  <w:fldChar w:fldCharType="separate"/>
                </w:r>
                <w:r w:rsidR="001862CB">
                  <w:rPr>
                    <w:rFonts w:ascii="Century Gothic" w:hAnsi="Century Gothic"/>
                    <w:b/>
                    <w:noProof/>
                    <w:color w:val="00B0F0"/>
                    <w:sz w:val="18"/>
                    <w:szCs w:val="14"/>
                  </w:rPr>
                  <w:t>44</w:t>
                </w:r>
                <w:r w:rsidRPr="00BC6102">
                  <w:rPr>
                    <w:rFonts w:ascii="Century Gothic" w:hAnsi="Century Gothic"/>
                    <w:b/>
                    <w:color w:val="00B0F0"/>
                    <w:sz w:val="18"/>
                    <w:szCs w:val="14"/>
                  </w:rPr>
                  <w:fldChar w:fldCharType="end"/>
                </w:r>
                <w:r w:rsidRPr="00BC6102">
                  <w:rPr>
                    <w:rFonts w:ascii="Century Gothic" w:hAnsi="Century Gothic"/>
                    <w:b/>
                    <w:color w:val="00B0F0"/>
                    <w:sz w:val="18"/>
                    <w:szCs w:val="14"/>
                  </w:rPr>
                  <w:t xml:space="preserve"> de </w:t>
                </w:r>
                <w:r w:rsidRPr="00BC6102">
                  <w:rPr>
                    <w:rFonts w:ascii="Century Gothic" w:hAnsi="Century Gothic"/>
                    <w:b/>
                    <w:color w:val="00B0F0"/>
                    <w:sz w:val="18"/>
                    <w:szCs w:val="14"/>
                  </w:rPr>
                  <w:fldChar w:fldCharType="begin"/>
                </w:r>
                <w:r w:rsidRPr="00BC6102">
                  <w:rPr>
                    <w:rFonts w:ascii="Century Gothic" w:hAnsi="Century Gothic"/>
                    <w:b/>
                    <w:color w:val="00B0F0"/>
                    <w:sz w:val="18"/>
                    <w:szCs w:val="14"/>
                  </w:rPr>
                  <w:instrText>NUMPAGES</w:instrText>
                </w:r>
                <w:r w:rsidRPr="00BC6102">
                  <w:rPr>
                    <w:rFonts w:ascii="Century Gothic" w:hAnsi="Century Gothic"/>
                    <w:b/>
                    <w:color w:val="00B0F0"/>
                    <w:sz w:val="18"/>
                    <w:szCs w:val="14"/>
                  </w:rPr>
                  <w:fldChar w:fldCharType="separate"/>
                </w:r>
                <w:r w:rsidR="001862CB">
                  <w:rPr>
                    <w:rFonts w:ascii="Century Gothic" w:hAnsi="Century Gothic"/>
                    <w:b/>
                    <w:noProof/>
                    <w:color w:val="00B0F0"/>
                    <w:sz w:val="18"/>
                    <w:szCs w:val="14"/>
                  </w:rPr>
                  <w:t>48</w:t>
                </w:r>
                <w:r w:rsidRPr="00BC6102">
                  <w:rPr>
                    <w:rFonts w:ascii="Century Gothic" w:hAnsi="Century Gothic"/>
                    <w:b/>
                    <w:color w:val="00B0F0"/>
                    <w:sz w:val="18"/>
                    <w:szCs w:val="14"/>
                  </w:rPr>
                  <w:fldChar w:fldCharType="end"/>
                </w:r>
              </w:sdtContent>
            </w:sdt>
          </w:sdtContent>
        </w:sdt>
      </w:p>
      <w:p w:rsidR="0095240C" w:rsidRPr="00CE2E1F" w:rsidRDefault="00D83096" w:rsidP="004C675C">
        <w:pPr>
          <w:pStyle w:val="Piedepgina"/>
          <w:jc w:val="center"/>
          <w:rPr>
            <w:b/>
            <w:color w:val="009999"/>
          </w:rPr>
        </w:pPr>
      </w:p>
    </w:sdtContent>
  </w:sdt>
  <w:p w:rsidR="0095240C" w:rsidRPr="004C675C" w:rsidRDefault="0095240C" w:rsidP="004C675C">
    <w:pPr>
      <w:pStyle w:val="Piedepgina"/>
    </w:pPr>
  </w:p>
  <w:p w:rsidR="0095240C" w:rsidRDefault="0095240C"/>
  <w:p w:rsidR="0095240C" w:rsidRDefault="0095240C"/>
  <w:p w:rsidR="0095240C" w:rsidRDefault="0095240C"/>
  <w:p w:rsidR="0095240C" w:rsidRDefault="0095240C"/>
  <w:p w:rsidR="0095240C" w:rsidRDefault="009524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096" w:rsidRDefault="00D83096" w:rsidP="007F0B73">
      <w:r>
        <w:separator/>
      </w:r>
    </w:p>
  </w:footnote>
  <w:footnote w:type="continuationSeparator" w:id="0">
    <w:p w:rsidR="00D83096" w:rsidRDefault="00D83096"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40C" w:rsidRPr="00C765F1" w:rsidRDefault="0095240C"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1312" behindDoc="1" locked="0" layoutInCell="1" allowOverlap="1" wp14:anchorId="0033E159" wp14:editId="6158D558">
          <wp:simplePos x="0" y="0"/>
          <wp:positionH relativeFrom="column">
            <wp:posOffset>5619750</wp:posOffset>
          </wp:positionH>
          <wp:positionV relativeFrom="paragraph">
            <wp:posOffset>-228600</wp:posOffset>
          </wp:positionV>
          <wp:extent cx="971550" cy="12198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59264" behindDoc="1" locked="0" layoutInCell="1" allowOverlap="1" wp14:anchorId="5CAF0B96" wp14:editId="425C5102">
          <wp:simplePos x="0" y="0"/>
          <wp:positionH relativeFrom="column">
            <wp:posOffset>-200025</wp:posOffset>
          </wp:positionH>
          <wp:positionV relativeFrom="paragraph">
            <wp:posOffset>-142875</wp:posOffset>
          </wp:positionV>
          <wp:extent cx="2127341" cy="91503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95240C" w:rsidRPr="00C765F1" w:rsidRDefault="0095240C" w:rsidP="00313C66">
    <w:pPr>
      <w:jc w:val="center"/>
      <w:rPr>
        <w:rFonts w:ascii="Corbel" w:hAnsi="Corbel"/>
        <w:b/>
        <w:szCs w:val="16"/>
      </w:rPr>
    </w:pPr>
    <w:r w:rsidRPr="00C765F1">
      <w:rPr>
        <w:rFonts w:ascii="Corbel" w:hAnsi="Corbel"/>
        <w:b/>
        <w:szCs w:val="16"/>
      </w:rPr>
      <w:t>SERVICIOS DE SALUD DE NUEVO LEÓN</w:t>
    </w:r>
  </w:p>
  <w:p w:rsidR="0095240C" w:rsidRPr="00180FA7" w:rsidRDefault="0095240C"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95240C" w:rsidRDefault="0095240C"/>
  <w:p w:rsidR="0095240C" w:rsidRDefault="0095240C"/>
  <w:p w:rsidR="0095240C" w:rsidRDefault="0095240C"/>
  <w:p w:rsidR="0095240C" w:rsidRDefault="0095240C"/>
  <w:p w:rsidR="0095240C" w:rsidRDefault="009524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53407"/>
    <w:multiLevelType w:val="hybridMultilevel"/>
    <w:tmpl w:val="8A3217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683D8C"/>
    <w:multiLevelType w:val="hybridMultilevel"/>
    <w:tmpl w:val="8C0E8A26"/>
    <w:lvl w:ilvl="0" w:tplc="7FECEF36">
      <w:start w:val="1"/>
      <w:numFmt w:val="lowerLetter"/>
      <w:lvlText w:val="%1)"/>
      <w:lvlJc w:val="left"/>
      <w:pPr>
        <w:ind w:left="720" w:hanging="360"/>
      </w:pPr>
      <w:rPr>
        <w:b/>
      </w:rPr>
    </w:lvl>
    <w:lvl w:ilvl="1" w:tplc="15C8F6F8">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2"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1F6B0650"/>
    <w:multiLevelType w:val="hybridMultilevel"/>
    <w:tmpl w:val="C38C5B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B4201B"/>
    <w:multiLevelType w:val="hybridMultilevel"/>
    <w:tmpl w:val="8A3217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F500EE"/>
    <w:multiLevelType w:val="hybridMultilevel"/>
    <w:tmpl w:val="EE0E1A6E"/>
    <w:lvl w:ilvl="0" w:tplc="68B45EEC">
      <w:start w:val="1"/>
      <w:numFmt w:val="upperLetter"/>
      <w:lvlText w:val="%1)"/>
      <w:lvlJc w:val="left"/>
      <w:pPr>
        <w:ind w:left="1789" w:hanging="36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6551AB"/>
    <w:multiLevelType w:val="hybridMultilevel"/>
    <w:tmpl w:val="EE0E1A6E"/>
    <w:lvl w:ilvl="0" w:tplc="68B45EEC">
      <w:start w:val="1"/>
      <w:numFmt w:val="upperLetter"/>
      <w:lvlText w:val="%1)"/>
      <w:lvlJc w:val="left"/>
      <w:pPr>
        <w:ind w:left="1789" w:hanging="36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2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0964332"/>
    <w:multiLevelType w:val="hybridMultilevel"/>
    <w:tmpl w:val="E95641D0"/>
    <w:lvl w:ilvl="0" w:tplc="C6B49C90">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72F005A"/>
    <w:multiLevelType w:val="multilevel"/>
    <w:tmpl w:val="3C40E5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8"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0" w15:restartNumberingAfterBreak="0">
    <w:nsid w:val="6AC01996"/>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1"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4" w15:restartNumberingAfterBreak="0">
    <w:nsid w:val="7E722A3B"/>
    <w:multiLevelType w:val="hybridMultilevel"/>
    <w:tmpl w:val="8A3217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1"/>
  </w:num>
  <w:num w:numId="2">
    <w:abstractNumId w:val="11"/>
  </w:num>
  <w:num w:numId="3">
    <w:abstractNumId w:val="25"/>
  </w:num>
  <w:num w:numId="4">
    <w:abstractNumId w:val="37"/>
  </w:num>
  <w:num w:numId="5">
    <w:abstractNumId w:val="6"/>
  </w:num>
  <w:num w:numId="6">
    <w:abstractNumId w:val="0"/>
  </w:num>
  <w:num w:numId="7">
    <w:abstractNumId w:val="18"/>
  </w:num>
  <w:num w:numId="8">
    <w:abstractNumId w:val="17"/>
  </w:num>
  <w:num w:numId="9">
    <w:abstractNumId w:val="33"/>
  </w:num>
  <w:num w:numId="10">
    <w:abstractNumId w:val="19"/>
  </w:num>
  <w:num w:numId="11">
    <w:abstractNumId w:val="13"/>
  </w:num>
  <w:num w:numId="12">
    <w:abstractNumId w:val="14"/>
  </w:num>
  <w:num w:numId="13">
    <w:abstractNumId w:val="15"/>
  </w:num>
  <w:num w:numId="14">
    <w:abstractNumId w:val="20"/>
  </w:num>
  <w:num w:numId="15">
    <w:abstractNumId w:val="24"/>
  </w:num>
  <w:num w:numId="16">
    <w:abstractNumId w:val="31"/>
  </w:num>
  <w:num w:numId="17">
    <w:abstractNumId w:val="29"/>
  </w:num>
  <w:num w:numId="18">
    <w:abstractNumId w:val="28"/>
  </w:num>
  <w:num w:numId="19">
    <w:abstractNumId w:val="26"/>
  </w:num>
  <w:num w:numId="20">
    <w:abstractNumId w:val="42"/>
  </w:num>
  <w:num w:numId="21">
    <w:abstractNumId w:val="12"/>
  </w:num>
  <w:num w:numId="22">
    <w:abstractNumId w:val="30"/>
  </w:num>
  <w:num w:numId="23">
    <w:abstractNumId w:val="21"/>
  </w:num>
  <w:num w:numId="24">
    <w:abstractNumId w:val="34"/>
  </w:num>
  <w:num w:numId="25">
    <w:abstractNumId w:val="39"/>
  </w:num>
  <w:num w:numId="26">
    <w:abstractNumId w:val="38"/>
  </w:num>
  <w:num w:numId="27">
    <w:abstractNumId w:val="10"/>
  </w:num>
  <w:num w:numId="28">
    <w:abstractNumId w:val="16"/>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23"/>
  </w:num>
  <w:num w:numId="32">
    <w:abstractNumId w:val="27"/>
  </w:num>
  <w:num w:numId="33">
    <w:abstractNumId w:val="40"/>
  </w:num>
  <w:num w:numId="34">
    <w:abstractNumId w:val="43"/>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9"/>
  </w:num>
  <w:num w:numId="38">
    <w:abstractNumId w:val="44"/>
  </w:num>
  <w:num w:numId="39">
    <w:abstractNumId w:val="8"/>
  </w:num>
  <w:num w:numId="40">
    <w:abstractNumId w:val="22"/>
  </w:num>
  <w:num w:numId="41">
    <w:abstractNumId w:val="33"/>
    <w:lvlOverride w:ilvl="0">
      <w:startOverride w:val="1"/>
    </w:lvlOverride>
    <w:lvlOverride w:ilvl="1"/>
    <w:lvlOverride w:ilvl="2"/>
    <w:lvlOverride w:ilvl="3"/>
    <w:lvlOverride w:ilvl="4"/>
    <w:lvlOverride w:ilvl="5"/>
    <w:lvlOverride w:ilvl="6"/>
    <w:lvlOverride w:ilvl="7"/>
    <w:lvlOverride w:ilv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11E90"/>
    <w:rsid w:val="000140A0"/>
    <w:rsid w:val="000173BC"/>
    <w:rsid w:val="0002354C"/>
    <w:rsid w:val="000250D0"/>
    <w:rsid w:val="00026280"/>
    <w:rsid w:val="00030424"/>
    <w:rsid w:val="000325DE"/>
    <w:rsid w:val="000348C5"/>
    <w:rsid w:val="000370B6"/>
    <w:rsid w:val="00037DE1"/>
    <w:rsid w:val="00043532"/>
    <w:rsid w:val="0004563D"/>
    <w:rsid w:val="000469C3"/>
    <w:rsid w:val="00052955"/>
    <w:rsid w:val="00071AB3"/>
    <w:rsid w:val="00072F71"/>
    <w:rsid w:val="0007345B"/>
    <w:rsid w:val="000748B3"/>
    <w:rsid w:val="00080B01"/>
    <w:rsid w:val="00080D85"/>
    <w:rsid w:val="000817B9"/>
    <w:rsid w:val="00083EA1"/>
    <w:rsid w:val="0008536E"/>
    <w:rsid w:val="00085A19"/>
    <w:rsid w:val="00085C6B"/>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550E"/>
    <w:rsid w:val="000C5771"/>
    <w:rsid w:val="000D135A"/>
    <w:rsid w:val="000D23BF"/>
    <w:rsid w:val="000D34A8"/>
    <w:rsid w:val="000D40B5"/>
    <w:rsid w:val="000D7D14"/>
    <w:rsid w:val="000E0520"/>
    <w:rsid w:val="000E2867"/>
    <w:rsid w:val="000E2A16"/>
    <w:rsid w:val="000E734F"/>
    <w:rsid w:val="000E77F7"/>
    <w:rsid w:val="000F10D2"/>
    <w:rsid w:val="000F1356"/>
    <w:rsid w:val="000F1FE2"/>
    <w:rsid w:val="000F3098"/>
    <w:rsid w:val="000F51FA"/>
    <w:rsid w:val="000F63CC"/>
    <w:rsid w:val="000F6CD0"/>
    <w:rsid w:val="000F72BF"/>
    <w:rsid w:val="001001BE"/>
    <w:rsid w:val="001045E8"/>
    <w:rsid w:val="00104B2F"/>
    <w:rsid w:val="00104D64"/>
    <w:rsid w:val="00114B38"/>
    <w:rsid w:val="00115038"/>
    <w:rsid w:val="001161D4"/>
    <w:rsid w:val="00116652"/>
    <w:rsid w:val="00122BD2"/>
    <w:rsid w:val="00124B69"/>
    <w:rsid w:val="00125C4F"/>
    <w:rsid w:val="00126089"/>
    <w:rsid w:val="001260C9"/>
    <w:rsid w:val="001334E1"/>
    <w:rsid w:val="00133C07"/>
    <w:rsid w:val="00135A50"/>
    <w:rsid w:val="00137738"/>
    <w:rsid w:val="00137FC1"/>
    <w:rsid w:val="00140E17"/>
    <w:rsid w:val="00142657"/>
    <w:rsid w:val="00143206"/>
    <w:rsid w:val="0014435E"/>
    <w:rsid w:val="0014744D"/>
    <w:rsid w:val="0014767F"/>
    <w:rsid w:val="00147930"/>
    <w:rsid w:val="001516EC"/>
    <w:rsid w:val="00153B44"/>
    <w:rsid w:val="0015768D"/>
    <w:rsid w:val="001629C3"/>
    <w:rsid w:val="00165873"/>
    <w:rsid w:val="0016702D"/>
    <w:rsid w:val="001706F1"/>
    <w:rsid w:val="00173DD1"/>
    <w:rsid w:val="001800A0"/>
    <w:rsid w:val="00180FA7"/>
    <w:rsid w:val="00181514"/>
    <w:rsid w:val="00182B29"/>
    <w:rsid w:val="001862CB"/>
    <w:rsid w:val="00187521"/>
    <w:rsid w:val="00187FE5"/>
    <w:rsid w:val="00190C8C"/>
    <w:rsid w:val="00191051"/>
    <w:rsid w:val="00193A35"/>
    <w:rsid w:val="0019704B"/>
    <w:rsid w:val="00197078"/>
    <w:rsid w:val="00197F66"/>
    <w:rsid w:val="001A0EBB"/>
    <w:rsid w:val="001A154A"/>
    <w:rsid w:val="001A2B75"/>
    <w:rsid w:val="001A3AC3"/>
    <w:rsid w:val="001A6EAA"/>
    <w:rsid w:val="001B5AF2"/>
    <w:rsid w:val="001C147E"/>
    <w:rsid w:val="001C24ED"/>
    <w:rsid w:val="001C2CDE"/>
    <w:rsid w:val="001C7D4C"/>
    <w:rsid w:val="001D05DE"/>
    <w:rsid w:val="001D45A1"/>
    <w:rsid w:val="001E1ADA"/>
    <w:rsid w:val="001E4922"/>
    <w:rsid w:val="001E4C4D"/>
    <w:rsid w:val="001E66DB"/>
    <w:rsid w:val="001E6B43"/>
    <w:rsid w:val="001F0E80"/>
    <w:rsid w:val="001F2C25"/>
    <w:rsid w:val="001F30F8"/>
    <w:rsid w:val="001F3F24"/>
    <w:rsid w:val="001F56DB"/>
    <w:rsid w:val="001F585B"/>
    <w:rsid w:val="001F7C8E"/>
    <w:rsid w:val="002021D2"/>
    <w:rsid w:val="0020302B"/>
    <w:rsid w:val="00203F50"/>
    <w:rsid w:val="002043AA"/>
    <w:rsid w:val="0020579E"/>
    <w:rsid w:val="002148BF"/>
    <w:rsid w:val="00214C5C"/>
    <w:rsid w:val="002157EE"/>
    <w:rsid w:val="00217D47"/>
    <w:rsid w:val="00221835"/>
    <w:rsid w:val="00221D91"/>
    <w:rsid w:val="0023262D"/>
    <w:rsid w:val="00232672"/>
    <w:rsid w:val="0023285B"/>
    <w:rsid w:val="00234ED2"/>
    <w:rsid w:val="00235398"/>
    <w:rsid w:val="0024243C"/>
    <w:rsid w:val="00246FF0"/>
    <w:rsid w:val="00247210"/>
    <w:rsid w:val="00250FC6"/>
    <w:rsid w:val="00252C3D"/>
    <w:rsid w:val="0025740B"/>
    <w:rsid w:val="00262420"/>
    <w:rsid w:val="00262CA6"/>
    <w:rsid w:val="00263BDA"/>
    <w:rsid w:val="00266E4C"/>
    <w:rsid w:val="00267C25"/>
    <w:rsid w:val="002709C0"/>
    <w:rsid w:val="002752D3"/>
    <w:rsid w:val="002764A1"/>
    <w:rsid w:val="0027668D"/>
    <w:rsid w:val="00277106"/>
    <w:rsid w:val="00280B21"/>
    <w:rsid w:val="00283336"/>
    <w:rsid w:val="0028407E"/>
    <w:rsid w:val="00284F3E"/>
    <w:rsid w:val="00286D6C"/>
    <w:rsid w:val="00287D5B"/>
    <w:rsid w:val="00297643"/>
    <w:rsid w:val="002A18A2"/>
    <w:rsid w:val="002A2416"/>
    <w:rsid w:val="002A290C"/>
    <w:rsid w:val="002B2579"/>
    <w:rsid w:val="002B3B4C"/>
    <w:rsid w:val="002B490C"/>
    <w:rsid w:val="002B6BE9"/>
    <w:rsid w:val="002C0C5A"/>
    <w:rsid w:val="002C0FDC"/>
    <w:rsid w:val="002C1A9E"/>
    <w:rsid w:val="002D0FCB"/>
    <w:rsid w:val="002E1616"/>
    <w:rsid w:val="002E38D0"/>
    <w:rsid w:val="002E7B82"/>
    <w:rsid w:val="002F0BF1"/>
    <w:rsid w:val="002F2667"/>
    <w:rsid w:val="002F4109"/>
    <w:rsid w:val="002F4475"/>
    <w:rsid w:val="00301ECA"/>
    <w:rsid w:val="00305C08"/>
    <w:rsid w:val="00306A6D"/>
    <w:rsid w:val="003102AC"/>
    <w:rsid w:val="00310ACA"/>
    <w:rsid w:val="003110CA"/>
    <w:rsid w:val="00311440"/>
    <w:rsid w:val="00311634"/>
    <w:rsid w:val="00311B0C"/>
    <w:rsid w:val="00313C66"/>
    <w:rsid w:val="003179CA"/>
    <w:rsid w:val="00321765"/>
    <w:rsid w:val="003226DC"/>
    <w:rsid w:val="00325647"/>
    <w:rsid w:val="00325F91"/>
    <w:rsid w:val="0032677F"/>
    <w:rsid w:val="003333E2"/>
    <w:rsid w:val="00336407"/>
    <w:rsid w:val="00336DC6"/>
    <w:rsid w:val="00340D61"/>
    <w:rsid w:val="00344C04"/>
    <w:rsid w:val="0034525E"/>
    <w:rsid w:val="00356168"/>
    <w:rsid w:val="0035685B"/>
    <w:rsid w:val="00357A32"/>
    <w:rsid w:val="00360AC7"/>
    <w:rsid w:val="003632F9"/>
    <w:rsid w:val="00364DB0"/>
    <w:rsid w:val="00366E7B"/>
    <w:rsid w:val="00367F8B"/>
    <w:rsid w:val="00371AE4"/>
    <w:rsid w:val="00374189"/>
    <w:rsid w:val="00387D16"/>
    <w:rsid w:val="003915FB"/>
    <w:rsid w:val="003928C8"/>
    <w:rsid w:val="00394C2E"/>
    <w:rsid w:val="00397611"/>
    <w:rsid w:val="003A12A5"/>
    <w:rsid w:val="003A1ACD"/>
    <w:rsid w:val="003A2E13"/>
    <w:rsid w:val="003A2E66"/>
    <w:rsid w:val="003A5CD7"/>
    <w:rsid w:val="003A6F62"/>
    <w:rsid w:val="003B285F"/>
    <w:rsid w:val="003B3107"/>
    <w:rsid w:val="003B3498"/>
    <w:rsid w:val="003B35A3"/>
    <w:rsid w:val="003B3E89"/>
    <w:rsid w:val="003C096A"/>
    <w:rsid w:val="003C1B00"/>
    <w:rsid w:val="003C49B7"/>
    <w:rsid w:val="003C5784"/>
    <w:rsid w:val="003C7CE4"/>
    <w:rsid w:val="003D3651"/>
    <w:rsid w:val="003D75D9"/>
    <w:rsid w:val="003E2381"/>
    <w:rsid w:val="003E46E7"/>
    <w:rsid w:val="003E4D22"/>
    <w:rsid w:val="003E6595"/>
    <w:rsid w:val="003F0BD1"/>
    <w:rsid w:val="003F2962"/>
    <w:rsid w:val="00400847"/>
    <w:rsid w:val="004017C9"/>
    <w:rsid w:val="00406379"/>
    <w:rsid w:val="0040777D"/>
    <w:rsid w:val="0041098D"/>
    <w:rsid w:val="004110B9"/>
    <w:rsid w:val="00415180"/>
    <w:rsid w:val="00415612"/>
    <w:rsid w:val="0041639A"/>
    <w:rsid w:val="0041641A"/>
    <w:rsid w:val="00417F7B"/>
    <w:rsid w:val="00427176"/>
    <w:rsid w:val="00431510"/>
    <w:rsid w:val="00432C2F"/>
    <w:rsid w:val="00433CCB"/>
    <w:rsid w:val="00435A81"/>
    <w:rsid w:val="00435E03"/>
    <w:rsid w:val="0043607F"/>
    <w:rsid w:val="004414B4"/>
    <w:rsid w:val="00442AB6"/>
    <w:rsid w:val="00444FC7"/>
    <w:rsid w:val="004503D5"/>
    <w:rsid w:val="00451746"/>
    <w:rsid w:val="00462584"/>
    <w:rsid w:val="00463389"/>
    <w:rsid w:val="004640C2"/>
    <w:rsid w:val="00466913"/>
    <w:rsid w:val="004669DF"/>
    <w:rsid w:val="00472E53"/>
    <w:rsid w:val="00473A38"/>
    <w:rsid w:val="00474DDD"/>
    <w:rsid w:val="00475405"/>
    <w:rsid w:val="00475448"/>
    <w:rsid w:val="004779C6"/>
    <w:rsid w:val="004851BF"/>
    <w:rsid w:val="004871CF"/>
    <w:rsid w:val="0049243D"/>
    <w:rsid w:val="00494FA2"/>
    <w:rsid w:val="004A1748"/>
    <w:rsid w:val="004A4C14"/>
    <w:rsid w:val="004A5488"/>
    <w:rsid w:val="004A58DC"/>
    <w:rsid w:val="004A6FCF"/>
    <w:rsid w:val="004A73D7"/>
    <w:rsid w:val="004B1AD5"/>
    <w:rsid w:val="004B20B7"/>
    <w:rsid w:val="004B2D24"/>
    <w:rsid w:val="004B334B"/>
    <w:rsid w:val="004B3FCD"/>
    <w:rsid w:val="004B4AB7"/>
    <w:rsid w:val="004B737E"/>
    <w:rsid w:val="004C675C"/>
    <w:rsid w:val="004C7731"/>
    <w:rsid w:val="004D23B2"/>
    <w:rsid w:val="004D5065"/>
    <w:rsid w:val="004D516C"/>
    <w:rsid w:val="004D5BD4"/>
    <w:rsid w:val="004E077E"/>
    <w:rsid w:val="004E09BD"/>
    <w:rsid w:val="004E0EAA"/>
    <w:rsid w:val="004E14F5"/>
    <w:rsid w:val="004E18F8"/>
    <w:rsid w:val="004E48C3"/>
    <w:rsid w:val="004E5E3F"/>
    <w:rsid w:val="004E6598"/>
    <w:rsid w:val="004E6966"/>
    <w:rsid w:val="004E753C"/>
    <w:rsid w:val="004F2353"/>
    <w:rsid w:val="004F278A"/>
    <w:rsid w:val="004F27C5"/>
    <w:rsid w:val="004F543A"/>
    <w:rsid w:val="005013F9"/>
    <w:rsid w:val="00502229"/>
    <w:rsid w:val="0050254B"/>
    <w:rsid w:val="00502717"/>
    <w:rsid w:val="005032D7"/>
    <w:rsid w:val="00505AA1"/>
    <w:rsid w:val="00507AB8"/>
    <w:rsid w:val="00512C9B"/>
    <w:rsid w:val="00513013"/>
    <w:rsid w:val="00516DA1"/>
    <w:rsid w:val="00517054"/>
    <w:rsid w:val="005222C5"/>
    <w:rsid w:val="005255EA"/>
    <w:rsid w:val="00526791"/>
    <w:rsid w:val="005272F7"/>
    <w:rsid w:val="00530046"/>
    <w:rsid w:val="005323AE"/>
    <w:rsid w:val="00534C07"/>
    <w:rsid w:val="005352EF"/>
    <w:rsid w:val="00540A9C"/>
    <w:rsid w:val="00541E82"/>
    <w:rsid w:val="00544481"/>
    <w:rsid w:val="005452FD"/>
    <w:rsid w:val="005478DA"/>
    <w:rsid w:val="005523FF"/>
    <w:rsid w:val="005569D0"/>
    <w:rsid w:val="00556D7E"/>
    <w:rsid w:val="005603C2"/>
    <w:rsid w:val="0056156A"/>
    <w:rsid w:val="00561B82"/>
    <w:rsid w:val="0056254E"/>
    <w:rsid w:val="005653C6"/>
    <w:rsid w:val="00566EE4"/>
    <w:rsid w:val="0057153E"/>
    <w:rsid w:val="00572D88"/>
    <w:rsid w:val="00572EFD"/>
    <w:rsid w:val="0057776D"/>
    <w:rsid w:val="0058000A"/>
    <w:rsid w:val="005865D5"/>
    <w:rsid w:val="005902C4"/>
    <w:rsid w:val="00592406"/>
    <w:rsid w:val="005A33F5"/>
    <w:rsid w:val="005A3897"/>
    <w:rsid w:val="005A43AA"/>
    <w:rsid w:val="005A673F"/>
    <w:rsid w:val="005B0DA4"/>
    <w:rsid w:val="005B4A57"/>
    <w:rsid w:val="005B4BA6"/>
    <w:rsid w:val="005B4C8D"/>
    <w:rsid w:val="005B753E"/>
    <w:rsid w:val="005C1467"/>
    <w:rsid w:val="005C6D35"/>
    <w:rsid w:val="005D169F"/>
    <w:rsid w:val="005D1765"/>
    <w:rsid w:val="005D54BE"/>
    <w:rsid w:val="005D5F60"/>
    <w:rsid w:val="005E0A2B"/>
    <w:rsid w:val="005E143A"/>
    <w:rsid w:val="005E2494"/>
    <w:rsid w:val="005E531C"/>
    <w:rsid w:val="005E61B7"/>
    <w:rsid w:val="005E6330"/>
    <w:rsid w:val="005F2391"/>
    <w:rsid w:val="005F42F7"/>
    <w:rsid w:val="005F78EB"/>
    <w:rsid w:val="006049D0"/>
    <w:rsid w:val="006079D7"/>
    <w:rsid w:val="0061030C"/>
    <w:rsid w:val="006114F6"/>
    <w:rsid w:val="006179A7"/>
    <w:rsid w:val="006218FB"/>
    <w:rsid w:val="00623E9B"/>
    <w:rsid w:val="00624D6B"/>
    <w:rsid w:val="00625C08"/>
    <w:rsid w:val="00636A62"/>
    <w:rsid w:val="00637417"/>
    <w:rsid w:val="006406C4"/>
    <w:rsid w:val="00642C31"/>
    <w:rsid w:val="00642ED4"/>
    <w:rsid w:val="00644EBE"/>
    <w:rsid w:val="006473F8"/>
    <w:rsid w:val="0065318A"/>
    <w:rsid w:val="006557BC"/>
    <w:rsid w:val="00661318"/>
    <w:rsid w:val="00662F4D"/>
    <w:rsid w:val="006633C8"/>
    <w:rsid w:val="00666C78"/>
    <w:rsid w:val="00670AB4"/>
    <w:rsid w:val="00672886"/>
    <w:rsid w:val="00674265"/>
    <w:rsid w:val="0067689F"/>
    <w:rsid w:val="006768E3"/>
    <w:rsid w:val="00681745"/>
    <w:rsid w:val="00692DBE"/>
    <w:rsid w:val="00692EB0"/>
    <w:rsid w:val="0069429A"/>
    <w:rsid w:val="00695181"/>
    <w:rsid w:val="00695BCA"/>
    <w:rsid w:val="006A1274"/>
    <w:rsid w:val="006A193D"/>
    <w:rsid w:val="006A2D51"/>
    <w:rsid w:val="006A393A"/>
    <w:rsid w:val="006A478B"/>
    <w:rsid w:val="006A4792"/>
    <w:rsid w:val="006A519D"/>
    <w:rsid w:val="006A7F7A"/>
    <w:rsid w:val="006B27C6"/>
    <w:rsid w:val="006B5D25"/>
    <w:rsid w:val="006C2F78"/>
    <w:rsid w:val="006C33C7"/>
    <w:rsid w:val="006C39F5"/>
    <w:rsid w:val="006C7D95"/>
    <w:rsid w:val="006D1C23"/>
    <w:rsid w:val="006D3CF5"/>
    <w:rsid w:val="006D61E7"/>
    <w:rsid w:val="006D708F"/>
    <w:rsid w:val="006D7491"/>
    <w:rsid w:val="006E031A"/>
    <w:rsid w:val="006E5452"/>
    <w:rsid w:val="006E5523"/>
    <w:rsid w:val="006E6DB1"/>
    <w:rsid w:val="006E70DD"/>
    <w:rsid w:val="006F25D2"/>
    <w:rsid w:val="006F697A"/>
    <w:rsid w:val="0070043A"/>
    <w:rsid w:val="0070099E"/>
    <w:rsid w:val="007032AA"/>
    <w:rsid w:val="00704902"/>
    <w:rsid w:val="0071071F"/>
    <w:rsid w:val="007211AA"/>
    <w:rsid w:val="007220C2"/>
    <w:rsid w:val="0072316E"/>
    <w:rsid w:val="00724040"/>
    <w:rsid w:val="007250AE"/>
    <w:rsid w:val="007258A9"/>
    <w:rsid w:val="007269C5"/>
    <w:rsid w:val="00727A6A"/>
    <w:rsid w:val="007333FD"/>
    <w:rsid w:val="00734605"/>
    <w:rsid w:val="00735FBC"/>
    <w:rsid w:val="00736871"/>
    <w:rsid w:val="00741DEB"/>
    <w:rsid w:val="00742118"/>
    <w:rsid w:val="0074266A"/>
    <w:rsid w:val="0074621C"/>
    <w:rsid w:val="007504E6"/>
    <w:rsid w:val="00751483"/>
    <w:rsid w:val="0076312A"/>
    <w:rsid w:val="0077129F"/>
    <w:rsid w:val="00772AC9"/>
    <w:rsid w:val="00774545"/>
    <w:rsid w:val="007745A5"/>
    <w:rsid w:val="00775A3C"/>
    <w:rsid w:val="0078059E"/>
    <w:rsid w:val="007819D3"/>
    <w:rsid w:val="007913C9"/>
    <w:rsid w:val="00792BBD"/>
    <w:rsid w:val="007953BF"/>
    <w:rsid w:val="00796526"/>
    <w:rsid w:val="007A104D"/>
    <w:rsid w:val="007A1C0C"/>
    <w:rsid w:val="007A3351"/>
    <w:rsid w:val="007A43FA"/>
    <w:rsid w:val="007A6F2E"/>
    <w:rsid w:val="007B3013"/>
    <w:rsid w:val="007B6782"/>
    <w:rsid w:val="007C2F3C"/>
    <w:rsid w:val="007C39F8"/>
    <w:rsid w:val="007C48A2"/>
    <w:rsid w:val="007C4C2D"/>
    <w:rsid w:val="007C68EE"/>
    <w:rsid w:val="007C7129"/>
    <w:rsid w:val="007C76BD"/>
    <w:rsid w:val="007C79D4"/>
    <w:rsid w:val="007D341B"/>
    <w:rsid w:val="007D6FC1"/>
    <w:rsid w:val="007D73B5"/>
    <w:rsid w:val="007E205F"/>
    <w:rsid w:val="007E2CF0"/>
    <w:rsid w:val="007E3074"/>
    <w:rsid w:val="007F04BE"/>
    <w:rsid w:val="007F0B73"/>
    <w:rsid w:val="007F1AE6"/>
    <w:rsid w:val="007F4217"/>
    <w:rsid w:val="007F508A"/>
    <w:rsid w:val="007F700B"/>
    <w:rsid w:val="007F7F27"/>
    <w:rsid w:val="008003AF"/>
    <w:rsid w:val="008037DE"/>
    <w:rsid w:val="00804679"/>
    <w:rsid w:val="0081059B"/>
    <w:rsid w:val="00813559"/>
    <w:rsid w:val="00813A03"/>
    <w:rsid w:val="0081748F"/>
    <w:rsid w:val="00817F9D"/>
    <w:rsid w:val="0082023F"/>
    <w:rsid w:val="008213A0"/>
    <w:rsid w:val="00825003"/>
    <w:rsid w:val="00826752"/>
    <w:rsid w:val="0082731F"/>
    <w:rsid w:val="00833292"/>
    <w:rsid w:val="0083552D"/>
    <w:rsid w:val="00835CE3"/>
    <w:rsid w:val="00836EE6"/>
    <w:rsid w:val="008374DF"/>
    <w:rsid w:val="00840874"/>
    <w:rsid w:val="008439F9"/>
    <w:rsid w:val="00843C0D"/>
    <w:rsid w:val="00851D35"/>
    <w:rsid w:val="008566B0"/>
    <w:rsid w:val="00856B50"/>
    <w:rsid w:val="008575AD"/>
    <w:rsid w:val="008602E6"/>
    <w:rsid w:val="00860FF7"/>
    <w:rsid w:val="00861D52"/>
    <w:rsid w:val="008627EC"/>
    <w:rsid w:val="008630D6"/>
    <w:rsid w:val="008769BE"/>
    <w:rsid w:val="00876F4A"/>
    <w:rsid w:val="008807F7"/>
    <w:rsid w:val="00880D51"/>
    <w:rsid w:val="0088241C"/>
    <w:rsid w:val="00883100"/>
    <w:rsid w:val="00884B06"/>
    <w:rsid w:val="008872E6"/>
    <w:rsid w:val="00893BA2"/>
    <w:rsid w:val="00893E81"/>
    <w:rsid w:val="00896288"/>
    <w:rsid w:val="008A0301"/>
    <w:rsid w:val="008A0788"/>
    <w:rsid w:val="008A09F9"/>
    <w:rsid w:val="008B1AF9"/>
    <w:rsid w:val="008B470B"/>
    <w:rsid w:val="008B58D8"/>
    <w:rsid w:val="008B695F"/>
    <w:rsid w:val="008B698D"/>
    <w:rsid w:val="008C0E47"/>
    <w:rsid w:val="008C13EE"/>
    <w:rsid w:val="008C4582"/>
    <w:rsid w:val="008D17B5"/>
    <w:rsid w:val="008D548E"/>
    <w:rsid w:val="008D592B"/>
    <w:rsid w:val="008E4DDD"/>
    <w:rsid w:val="008E4E48"/>
    <w:rsid w:val="008F039C"/>
    <w:rsid w:val="008F083A"/>
    <w:rsid w:val="008F1241"/>
    <w:rsid w:val="008F1C7F"/>
    <w:rsid w:val="008F3402"/>
    <w:rsid w:val="008F4E54"/>
    <w:rsid w:val="008F6C49"/>
    <w:rsid w:val="009146DB"/>
    <w:rsid w:val="00915F11"/>
    <w:rsid w:val="00916BE4"/>
    <w:rsid w:val="00917BF3"/>
    <w:rsid w:val="00920772"/>
    <w:rsid w:val="00920BBB"/>
    <w:rsid w:val="00922F7F"/>
    <w:rsid w:val="009259F3"/>
    <w:rsid w:val="00926292"/>
    <w:rsid w:val="009302C1"/>
    <w:rsid w:val="0093321E"/>
    <w:rsid w:val="00934D52"/>
    <w:rsid w:val="009370AD"/>
    <w:rsid w:val="0093711C"/>
    <w:rsid w:val="00941BB2"/>
    <w:rsid w:val="0095240C"/>
    <w:rsid w:val="009549E5"/>
    <w:rsid w:val="00955C15"/>
    <w:rsid w:val="00963283"/>
    <w:rsid w:val="00965EEA"/>
    <w:rsid w:val="00970B27"/>
    <w:rsid w:val="009765D5"/>
    <w:rsid w:val="0098036D"/>
    <w:rsid w:val="00981B5A"/>
    <w:rsid w:val="009841A6"/>
    <w:rsid w:val="00985062"/>
    <w:rsid w:val="0098589F"/>
    <w:rsid w:val="00990461"/>
    <w:rsid w:val="009912D6"/>
    <w:rsid w:val="00994864"/>
    <w:rsid w:val="009952B4"/>
    <w:rsid w:val="009962B8"/>
    <w:rsid w:val="009A408D"/>
    <w:rsid w:val="009A4F2F"/>
    <w:rsid w:val="009A5378"/>
    <w:rsid w:val="009B032C"/>
    <w:rsid w:val="009B2E0E"/>
    <w:rsid w:val="009B36C4"/>
    <w:rsid w:val="009B40B5"/>
    <w:rsid w:val="009B6D47"/>
    <w:rsid w:val="009C2A7F"/>
    <w:rsid w:val="009C323C"/>
    <w:rsid w:val="009C4A79"/>
    <w:rsid w:val="009C7D4D"/>
    <w:rsid w:val="009C7EC8"/>
    <w:rsid w:val="009D460F"/>
    <w:rsid w:val="009D555E"/>
    <w:rsid w:val="009E04A4"/>
    <w:rsid w:val="009E3F06"/>
    <w:rsid w:val="009E7EBF"/>
    <w:rsid w:val="009F25D5"/>
    <w:rsid w:val="009F3005"/>
    <w:rsid w:val="009F4976"/>
    <w:rsid w:val="009F4F5A"/>
    <w:rsid w:val="009F6B78"/>
    <w:rsid w:val="00A02465"/>
    <w:rsid w:val="00A02DCA"/>
    <w:rsid w:val="00A0351D"/>
    <w:rsid w:val="00A04199"/>
    <w:rsid w:val="00A0483B"/>
    <w:rsid w:val="00A05319"/>
    <w:rsid w:val="00A10B88"/>
    <w:rsid w:val="00A131D4"/>
    <w:rsid w:val="00A1360A"/>
    <w:rsid w:val="00A15F38"/>
    <w:rsid w:val="00A1692B"/>
    <w:rsid w:val="00A16B2E"/>
    <w:rsid w:val="00A1701D"/>
    <w:rsid w:val="00A23C9C"/>
    <w:rsid w:val="00A23CBF"/>
    <w:rsid w:val="00A245D6"/>
    <w:rsid w:val="00A25224"/>
    <w:rsid w:val="00A306B7"/>
    <w:rsid w:val="00A44FD3"/>
    <w:rsid w:val="00A469AB"/>
    <w:rsid w:val="00A46AFE"/>
    <w:rsid w:val="00A50A01"/>
    <w:rsid w:val="00A51063"/>
    <w:rsid w:val="00A547B5"/>
    <w:rsid w:val="00A547BC"/>
    <w:rsid w:val="00A55736"/>
    <w:rsid w:val="00A56D1D"/>
    <w:rsid w:val="00A57CB2"/>
    <w:rsid w:val="00A618E9"/>
    <w:rsid w:val="00A6298E"/>
    <w:rsid w:val="00A62BF8"/>
    <w:rsid w:val="00A634B3"/>
    <w:rsid w:val="00A63F53"/>
    <w:rsid w:val="00A72FF2"/>
    <w:rsid w:val="00A73086"/>
    <w:rsid w:val="00A740C0"/>
    <w:rsid w:val="00A80266"/>
    <w:rsid w:val="00A80B3A"/>
    <w:rsid w:val="00A826CE"/>
    <w:rsid w:val="00A8300D"/>
    <w:rsid w:val="00A83A41"/>
    <w:rsid w:val="00A86DA7"/>
    <w:rsid w:val="00A875CB"/>
    <w:rsid w:val="00A87685"/>
    <w:rsid w:val="00A91551"/>
    <w:rsid w:val="00A91686"/>
    <w:rsid w:val="00A928B6"/>
    <w:rsid w:val="00A94838"/>
    <w:rsid w:val="00A964F5"/>
    <w:rsid w:val="00AA06EF"/>
    <w:rsid w:val="00AA0A4C"/>
    <w:rsid w:val="00AA1979"/>
    <w:rsid w:val="00AA1FBB"/>
    <w:rsid w:val="00AA2FC6"/>
    <w:rsid w:val="00AB0CB7"/>
    <w:rsid w:val="00AB18B8"/>
    <w:rsid w:val="00AB218B"/>
    <w:rsid w:val="00AB2AC2"/>
    <w:rsid w:val="00AB7D71"/>
    <w:rsid w:val="00AC11E8"/>
    <w:rsid w:val="00AC2E8D"/>
    <w:rsid w:val="00AC6C3E"/>
    <w:rsid w:val="00AC78E8"/>
    <w:rsid w:val="00AD2739"/>
    <w:rsid w:val="00AD5A14"/>
    <w:rsid w:val="00AE0B09"/>
    <w:rsid w:val="00AE6737"/>
    <w:rsid w:val="00AF064C"/>
    <w:rsid w:val="00AF7232"/>
    <w:rsid w:val="00B06A98"/>
    <w:rsid w:val="00B06D4A"/>
    <w:rsid w:val="00B105BB"/>
    <w:rsid w:val="00B126C8"/>
    <w:rsid w:val="00B13DAB"/>
    <w:rsid w:val="00B15316"/>
    <w:rsid w:val="00B160FB"/>
    <w:rsid w:val="00B2090F"/>
    <w:rsid w:val="00B24C11"/>
    <w:rsid w:val="00B26E1B"/>
    <w:rsid w:val="00B30207"/>
    <w:rsid w:val="00B30CFF"/>
    <w:rsid w:val="00B3118D"/>
    <w:rsid w:val="00B32CA1"/>
    <w:rsid w:val="00B334CE"/>
    <w:rsid w:val="00B33781"/>
    <w:rsid w:val="00B35032"/>
    <w:rsid w:val="00B36678"/>
    <w:rsid w:val="00B36C7C"/>
    <w:rsid w:val="00B37969"/>
    <w:rsid w:val="00B37CE3"/>
    <w:rsid w:val="00B37F01"/>
    <w:rsid w:val="00B4099C"/>
    <w:rsid w:val="00B411FB"/>
    <w:rsid w:val="00B4173C"/>
    <w:rsid w:val="00B43A0B"/>
    <w:rsid w:val="00B4493D"/>
    <w:rsid w:val="00B51281"/>
    <w:rsid w:val="00B54A80"/>
    <w:rsid w:val="00B56FE4"/>
    <w:rsid w:val="00B607F1"/>
    <w:rsid w:val="00B61FDB"/>
    <w:rsid w:val="00B62A5E"/>
    <w:rsid w:val="00B64229"/>
    <w:rsid w:val="00B6481A"/>
    <w:rsid w:val="00B65DA6"/>
    <w:rsid w:val="00B66AA9"/>
    <w:rsid w:val="00B70781"/>
    <w:rsid w:val="00B71ADB"/>
    <w:rsid w:val="00B7261F"/>
    <w:rsid w:val="00B73968"/>
    <w:rsid w:val="00B81B08"/>
    <w:rsid w:val="00B82FB5"/>
    <w:rsid w:val="00B84540"/>
    <w:rsid w:val="00B906DD"/>
    <w:rsid w:val="00B911FB"/>
    <w:rsid w:val="00B931EA"/>
    <w:rsid w:val="00BA09CD"/>
    <w:rsid w:val="00BA50EF"/>
    <w:rsid w:val="00BA573C"/>
    <w:rsid w:val="00BA6858"/>
    <w:rsid w:val="00BA7798"/>
    <w:rsid w:val="00BB026D"/>
    <w:rsid w:val="00BB2189"/>
    <w:rsid w:val="00BB2577"/>
    <w:rsid w:val="00BB31B6"/>
    <w:rsid w:val="00BB4DDA"/>
    <w:rsid w:val="00BC22F3"/>
    <w:rsid w:val="00BC2F13"/>
    <w:rsid w:val="00BC4410"/>
    <w:rsid w:val="00BC5687"/>
    <w:rsid w:val="00BC6102"/>
    <w:rsid w:val="00BC6754"/>
    <w:rsid w:val="00BD3DB0"/>
    <w:rsid w:val="00BD6DDA"/>
    <w:rsid w:val="00BD776C"/>
    <w:rsid w:val="00BE3318"/>
    <w:rsid w:val="00BE34A4"/>
    <w:rsid w:val="00BE62A5"/>
    <w:rsid w:val="00BE64BC"/>
    <w:rsid w:val="00BE7C07"/>
    <w:rsid w:val="00BF2EBF"/>
    <w:rsid w:val="00BF5284"/>
    <w:rsid w:val="00BF6189"/>
    <w:rsid w:val="00C00D87"/>
    <w:rsid w:val="00C02600"/>
    <w:rsid w:val="00C06B6F"/>
    <w:rsid w:val="00C1246A"/>
    <w:rsid w:val="00C14267"/>
    <w:rsid w:val="00C237EA"/>
    <w:rsid w:val="00C25E66"/>
    <w:rsid w:val="00C27634"/>
    <w:rsid w:val="00C367FC"/>
    <w:rsid w:val="00C3718C"/>
    <w:rsid w:val="00C4183B"/>
    <w:rsid w:val="00C41D42"/>
    <w:rsid w:val="00C42BF6"/>
    <w:rsid w:val="00C43A0E"/>
    <w:rsid w:val="00C50B96"/>
    <w:rsid w:val="00C521B1"/>
    <w:rsid w:val="00C53500"/>
    <w:rsid w:val="00C552DE"/>
    <w:rsid w:val="00C552E3"/>
    <w:rsid w:val="00C6175F"/>
    <w:rsid w:val="00C658F8"/>
    <w:rsid w:val="00C66C75"/>
    <w:rsid w:val="00C7072C"/>
    <w:rsid w:val="00C71F4F"/>
    <w:rsid w:val="00C74259"/>
    <w:rsid w:val="00C77B3E"/>
    <w:rsid w:val="00C77E3E"/>
    <w:rsid w:val="00C80593"/>
    <w:rsid w:val="00C82C82"/>
    <w:rsid w:val="00C85D92"/>
    <w:rsid w:val="00CA04EA"/>
    <w:rsid w:val="00CA3199"/>
    <w:rsid w:val="00CA35BE"/>
    <w:rsid w:val="00CA606E"/>
    <w:rsid w:val="00CB0B2E"/>
    <w:rsid w:val="00CB4CB1"/>
    <w:rsid w:val="00CC13EB"/>
    <w:rsid w:val="00CC5ACA"/>
    <w:rsid w:val="00CC6881"/>
    <w:rsid w:val="00CD13A5"/>
    <w:rsid w:val="00CD34F3"/>
    <w:rsid w:val="00CD3F20"/>
    <w:rsid w:val="00CD4336"/>
    <w:rsid w:val="00CD58F7"/>
    <w:rsid w:val="00CD79F0"/>
    <w:rsid w:val="00CE28F7"/>
    <w:rsid w:val="00CE2E1F"/>
    <w:rsid w:val="00CE2F46"/>
    <w:rsid w:val="00CF03FD"/>
    <w:rsid w:val="00CF1E88"/>
    <w:rsid w:val="00CF45BB"/>
    <w:rsid w:val="00D00DD5"/>
    <w:rsid w:val="00D01C63"/>
    <w:rsid w:val="00D1117E"/>
    <w:rsid w:val="00D145F5"/>
    <w:rsid w:val="00D14A6E"/>
    <w:rsid w:val="00D1566F"/>
    <w:rsid w:val="00D1588B"/>
    <w:rsid w:val="00D16279"/>
    <w:rsid w:val="00D16830"/>
    <w:rsid w:val="00D30504"/>
    <w:rsid w:val="00D363AF"/>
    <w:rsid w:val="00D42452"/>
    <w:rsid w:val="00D441ED"/>
    <w:rsid w:val="00D4536C"/>
    <w:rsid w:val="00D45B5A"/>
    <w:rsid w:val="00D46954"/>
    <w:rsid w:val="00D477A3"/>
    <w:rsid w:val="00D479E2"/>
    <w:rsid w:val="00D47C28"/>
    <w:rsid w:val="00D508D0"/>
    <w:rsid w:val="00D51B7C"/>
    <w:rsid w:val="00D53D9C"/>
    <w:rsid w:val="00D60AD8"/>
    <w:rsid w:val="00D664C4"/>
    <w:rsid w:val="00D70630"/>
    <w:rsid w:val="00D77379"/>
    <w:rsid w:val="00D82D3E"/>
    <w:rsid w:val="00D83096"/>
    <w:rsid w:val="00D87871"/>
    <w:rsid w:val="00D93EBB"/>
    <w:rsid w:val="00D94CE2"/>
    <w:rsid w:val="00D97E2C"/>
    <w:rsid w:val="00DA405D"/>
    <w:rsid w:val="00DB69DA"/>
    <w:rsid w:val="00DB77E2"/>
    <w:rsid w:val="00DB796B"/>
    <w:rsid w:val="00DB7B88"/>
    <w:rsid w:val="00DC237B"/>
    <w:rsid w:val="00DC37F7"/>
    <w:rsid w:val="00DD1185"/>
    <w:rsid w:val="00DD29A7"/>
    <w:rsid w:val="00DD3B0A"/>
    <w:rsid w:val="00DD528A"/>
    <w:rsid w:val="00DD609C"/>
    <w:rsid w:val="00DD7E43"/>
    <w:rsid w:val="00DE42D7"/>
    <w:rsid w:val="00DE63CF"/>
    <w:rsid w:val="00DF27E6"/>
    <w:rsid w:val="00DF5AB9"/>
    <w:rsid w:val="00DF7F62"/>
    <w:rsid w:val="00E00893"/>
    <w:rsid w:val="00E00D80"/>
    <w:rsid w:val="00E014F9"/>
    <w:rsid w:val="00E03B1D"/>
    <w:rsid w:val="00E101E9"/>
    <w:rsid w:val="00E1651D"/>
    <w:rsid w:val="00E20131"/>
    <w:rsid w:val="00E20A39"/>
    <w:rsid w:val="00E22C85"/>
    <w:rsid w:val="00E23A9C"/>
    <w:rsid w:val="00E24D7B"/>
    <w:rsid w:val="00E32600"/>
    <w:rsid w:val="00E340EB"/>
    <w:rsid w:val="00E35B49"/>
    <w:rsid w:val="00E376C3"/>
    <w:rsid w:val="00E37B1E"/>
    <w:rsid w:val="00E42B9C"/>
    <w:rsid w:val="00E44C3A"/>
    <w:rsid w:val="00E46937"/>
    <w:rsid w:val="00E470E9"/>
    <w:rsid w:val="00E518F6"/>
    <w:rsid w:val="00E553E2"/>
    <w:rsid w:val="00E558AD"/>
    <w:rsid w:val="00E63971"/>
    <w:rsid w:val="00E64D32"/>
    <w:rsid w:val="00E73677"/>
    <w:rsid w:val="00E73AB6"/>
    <w:rsid w:val="00E745AF"/>
    <w:rsid w:val="00E8124D"/>
    <w:rsid w:val="00E87248"/>
    <w:rsid w:val="00E872C1"/>
    <w:rsid w:val="00E92CB8"/>
    <w:rsid w:val="00E93550"/>
    <w:rsid w:val="00E9636F"/>
    <w:rsid w:val="00EA0C6B"/>
    <w:rsid w:val="00EA4456"/>
    <w:rsid w:val="00EA7EF6"/>
    <w:rsid w:val="00EB0A9B"/>
    <w:rsid w:val="00EB5703"/>
    <w:rsid w:val="00EB5CFE"/>
    <w:rsid w:val="00EB74D1"/>
    <w:rsid w:val="00EC225E"/>
    <w:rsid w:val="00EC278C"/>
    <w:rsid w:val="00EC47BC"/>
    <w:rsid w:val="00EC70A5"/>
    <w:rsid w:val="00ED4597"/>
    <w:rsid w:val="00EE5326"/>
    <w:rsid w:val="00EE5F02"/>
    <w:rsid w:val="00EE6430"/>
    <w:rsid w:val="00EE7F44"/>
    <w:rsid w:val="00EF115D"/>
    <w:rsid w:val="00EF17F7"/>
    <w:rsid w:val="00EF2025"/>
    <w:rsid w:val="00EF5429"/>
    <w:rsid w:val="00EF586F"/>
    <w:rsid w:val="00EF7E15"/>
    <w:rsid w:val="00F026E5"/>
    <w:rsid w:val="00F046C2"/>
    <w:rsid w:val="00F046FB"/>
    <w:rsid w:val="00F05265"/>
    <w:rsid w:val="00F0714E"/>
    <w:rsid w:val="00F1332C"/>
    <w:rsid w:val="00F172EF"/>
    <w:rsid w:val="00F22C42"/>
    <w:rsid w:val="00F24884"/>
    <w:rsid w:val="00F249AA"/>
    <w:rsid w:val="00F31658"/>
    <w:rsid w:val="00F3320B"/>
    <w:rsid w:val="00F371BB"/>
    <w:rsid w:val="00F372BA"/>
    <w:rsid w:val="00F37F8E"/>
    <w:rsid w:val="00F40439"/>
    <w:rsid w:val="00F43EA0"/>
    <w:rsid w:val="00F47B28"/>
    <w:rsid w:val="00F52141"/>
    <w:rsid w:val="00F522E1"/>
    <w:rsid w:val="00F56786"/>
    <w:rsid w:val="00F61393"/>
    <w:rsid w:val="00F6397A"/>
    <w:rsid w:val="00F70B66"/>
    <w:rsid w:val="00F71157"/>
    <w:rsid w:val="00F71B46"/>
    <w:rsid w:val="00F73C0A"/>
    <w:rsid w:val="00F74E74"/>
    <w:rsid w:val="00F75035"/>
    <w:rsid w:val="00F75484"/>
    <w:rsid w:val="00F85227"/>
    <w:rsid w:val="00F85F39"/>
    <w:rsid w:val="00F86019"/>
    <w:rsid w:val="00F864A8"/>
    <w:rsid w:val="00F864BA"/>
    <w:rsid w:val="00F90C73"/>
    <w:rsid w:val="00F91400"/>
    <w:rsid w:val="00F92E0A"/>
    <w:rsid w:val="00F945BE"/>
    <w:rsid w:val="00FA118E"/>
    <w:rsid w:val="00FA2C73"/>
    <w:rsid w:val="00FA2D01"/>
    <w:rsid w:val="00FA4A0F"/>
    <w:rsid w:val="00FA5D3E"/>
    <w:rsid w:val="00FA5DAE"/>
    <w:rsid w:val="00FA6A93"/>
    <w:rsid w:val="00FB10BC"/>
    <w:rsid w:val="00FB1736"/>
    <w:rsid w:val="00FB5D7E"/>
    <w:rsid w:val="00FB7B79"/>
    <w:rsid w:val="00FC026D"/>
    <w:rsid w:val="00FC2057"/>
    <w:rsid w:val="00FC2C69"/>
    <w:rsid w:val="00FC59D9"/>
    <w:rsid w:val="00FC6911"/>
    <w:rsid w:val="00FD2C77"/>
    <w:rsid w:val="00FD2D77"/>
    <w:rsid w:val="00FD57F2"/>
    <w:rsid w:val="00FD7BF3"/>
    <w:rsid w:val="00FE09CC"/>
    <w:rsid w:val="00FE0EAF"/>
    <w:rsid w:val="00FE1402"/>
    <w:rsid w:val="00FE1D0E"/>
    <w:rsid w:val="00FE283B"/>
    <w:rsid w:val="00FE2EB3"/>
    <w:rsid w:val="00FE3900"/>
    <w:rsid w:val="00FE75D2"/>
    <w:rsid w:val="00FF0530"/>
    <w:rsid w:val="00FF08D0"/>
    <w:rsid w:val="00FF24B4"/>
    <w:rsid w:val="00FF4657"/>
    <w:rsid w:val="00FF46EE"/>
    <w:rsid w:val="00FF7E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docId w15:val="{1ECC5B3F-D134-43CB-A70F-604C79D9F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uiPriority w:val="99"/>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uiPriority w:val="99"/>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uiPriority w:val="99"/>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uiPriority w:val="99"/>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uiPriority w:val="99"/>
    <w:rsid w:val="007F0B73"/>
    <w:rPr>
      <w:rFonts w:ascii="Times New Roman" w:eastAsia="Times New Roman" w:hAnsi="Times New Roman" w:cs="Times New Roman"/>
      <w:sz w:val="16"/>
      <w:szCs w:val="16"/>
      <w:lang w:eastAsia="es-ES"/>
    </w:rPr>
  </w:style>
  <w:style w:type="paragraph" w:customStyle="1" w:styleId="font5">
    <w:name w:val="font5"/>
    <w:basedOn w:val="Normal"/>
    <w:uiPriority w:val="99"/>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uiPriority w:val="99"/>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uiPriority w:val="99"/>
    <w:rsid w:val="005B753E"/>
    <w:pPr>
      <w:tabs>
        <w:tab w:val="left" w:pos="709"/>
        <w:tab w:val="left" w:pos="993"/>
      </w:tabs>
      <w:ind w:right="-232"/>
    </w:pPr>
    <w:rPr>
      <w:rFonts w:ascii="Arial" w:hAnsi="Arial"/>
      <w:sz w:val="22"/>
    </w:rPr>
  </w:style>
  <w:style w:type="paragraph" w:styleId="Puesto">
    <w:name w:val="Title"/>
    <w:basedOn w:val="Normal"/>
    <w:link w:val="PuestoCar"/>
    <w:uiPriority w:val="99"/>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uiPriority w:val="99"/>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uiPriority w:val="99"/>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uiPriority w:val="99"/>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uiPriority w:val="99"/>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uiPriority w:val="99"/>
    <w:rsid w:val="00080B01"/>
    <w:rPr>
      <w:rFonts w:ascii="Arial" w:hAnsi="Arial"/>
      <w:sz w:val="18"/>
    </w:rPr>
  </w:style>
  <w:style w:type="paragraph" w:customStyle="1" w:styleId="Sangra2detindependiente3">
    <w:name w:val="Sangría 2 de t. independiente3"/>
    <w:basedOn w:val="Normal"/>
    <w:uiPriority w:val="99"/>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uiPriority w:val="99"/>
    <w:rsid w:val="00741DEB"/>
    <w:pPr>
      <w:tabs>
        <w:tab w:val="left" w:pos="5529"/>
        <w:tab w:val="right" w:pos="9923"/>
      </w:tabs>
      <w:ind w:left="851"/>
    </w:pPr>
    <w:rPr>
      <w:rFonts w:ascii="Century Gothic" w:hAnsi="Century Gothic"/>
    </w:rPr>
  </w:style>
  <w:style w:type="paragraph" w:customStyle="1" w:styleId="Textodebloque3">
    <w:name w:val="Texto de bloque3"/>
    <w:basedOn w:val="Normal"/>
    <w:uiPriority w:val="99"/>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paragraph" w:customStyle="1" w:styleId="xl107">
    <w:name w:val="xl107"/>
    <w:basedOn w:val="Normal"/>
    <w:uiPriority w:val="99"/>
    <w:rsid w:val="00137F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8">
    <w:name w:val="xl108"/>
    <w:basedOn w:val="Normal"/>
    <w:uiPriority w:val="99"/>
    <w:rsid w:val="00137F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9">
    <w:name w:val="xl109"/>
    <w:basedOn w:val="Normal"/>
    <w:uiPriority w:val="99"/>
    <w:rsid w:val="00137F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0">
    <w:name w:val="xl110"/>
    <w:basedOn w:val="Normal"/>
    <w:uiPriority w:val="99"/>
    <w:rsid w:val="00137F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1">
    <w:name w:val="xl111"/>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2">
    <w:name w:val="xl112"/>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3">
    <w:name w:val="xl113"/>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4">
    <w:name w:val="xl114"/>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5">
    <w:name w:val="xl115"/>
    <w:basedOn w:val="Normal"/>
    <w:uiPriority w:val="99"/>
    <w:rsid w:val="00137FC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6">
    <w:name w:val="xl116"/>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7">
    <w:name w:val="xl117"/>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8">
    <w:name w:val="xl118"/>
    <w:basedOn w:val="Normal"/>
    <w:uiPriority w:val="99"/>
    <w:rsid w:val="00137FC1"/>
    <w:pPr>
      <w:spacing w:before="100" w:beforeAutospacing="1" w:after="100" w:afterAutospacing="1"/>
      <w:textAlignment w:val="center"/>
    </w:pPr>
    <w:rPr>
      <w:rFonts w:ascii="Arial" w:hAnsi="Arial" w:cs="Arial"/>
      <w:color w:val="000000"/>
      <w:sz w:val="12"/>
      <w:szCs w:val="12"/>
      <w:lang w:val="es-ES"/>
    </w:rPr>
  </w:style>
  <w:style w:type="paragraph" w:customStyle="1" w:styleId="xl119">
    <w:name w:val="xl119"/>
    <w:basedOn w:val="Normal"/>
    <w:uiPriority w:val="99"/>
    <w:rsid w:val="00137FC1"/>
    <w:pPr>
      <w:spacing w:before="100" w:beforeAutospacing="1" w:after="100" w:afterAutospacing="1"/>
      <w:textAlignment w:val="center"/>
    </w:pPr>
    <w:rPr>
      <w:rFonts w:ascii="Arial" w:hAnsi="Arial" w:cs="Arial"/>
      <w:sz w:val="12"/>
      <w:szCs w:val="12"/>
      <w:lang w:val="es-ES"/>
    </w:rPr>
  </w:style>
  <w:style w:type="paragraph" w:customStyle="1" w:styleId="xl120">
    <w:name w:val="xl120"/>
    <w:basedOn w:val="Normal"/>
    <w:uiPriority w:val="99"/>
    <w:rsid w:val="00137FC1"/>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1">
    <w:name w:val="xl121"/>
    <w:basedOn w:val="Normal"/>
    <w:uiPriority w:val="99"/>
    <w:rsid w:val="00137FC1"/>
    <w:pPr>
      <w:pBdr>
        <w:top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2">
    <w:name w:val="xl122"/>
    <w:basedOn w:val="Normal"/>
    <w:uiPriority w:val="99"/>
    <w:rsid w:val="00137FC1"/>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3">
    <w:name w:val="xl123"/>
    <w:basedOn w:val="Normal"/>
    <w:uiPriority w:val="99"/>
    <w:rsid w:val="00137FC1"/>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4">
    <w:name w:val="xl124"/>
    <w:basedOn w:val="Normal"/>
    <w:uiPriority w:val="99"/>
    <w:rsid w:val="00137FC1"/>
    <w:pPr>
      <w:pBdr>
        <w:top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styleId="Asuntodelcomentario">
    <w:name w:val="annotation subject"/>
    <w:basedOn w:val="Textocomentario"/>
    <w:next w:val="Textocomentario"/>
    <w:link w:val="AsuntodelcomentarioCar"/>
    <w:uiPriority w:val="99"/>
    <w:semiHidden/>
    <w:unhideWhenUsed/>
    <w:rsid w:val="00137FC1"/>
    <w:rPr>
      <w:b/>
      <w:bCs/>
      <w:lang w:val="es-ES"/>
    </w:rPr>
  </w:style>
  <w:style w:type="character" w:customStyle="1" w:styleId="AsuntodelcomentarioCar">
    <w:name w:val="Asunto del comentario Car"/>
    <w:basedOn w:val="TextocomentarioCar"/>
    <w:link w:val="Asuntodelcomentario"/>
    <w:uiPriority w:val="99"/>
    <w:semiHidden/>
    <w:rsid w:val="00137FC1"/>
    <w:rPr>
      <w:rFonts w:ascii="Times New Roman" w:eastAsia="Times New Roman" w:hAnsi="Times New Roman" w:cs="Times New Roman"/>
      <w:b/>
      <w:bCs/>
      <w:sz w:val="20"/>
      <w:szCs w:val="20"/>
      <w:lang w:val="es-ES_tradnl" w:eastAsia="es-ES"/>
    </w:rPr>
  </w:style>
  <w:style w:type="paragraph" w:customStyle="1" w:styleId="msonormal0">
    <w:name w:val="msonormal"/>
    <w:basedOn w:val="Normal"/>
    <w:rsid w:val="00246FF0"/>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131D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64966423">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75824985">
      <w:bodyDiv w:val="1"/>
      <w:marLeft w:val="0"/>
      <w:marRight w:val="0"/>
      <w:marTop w:val="0"/>
      <w:marBottom w:val="0"/>
      <w:divBdr>
        <w:top w:val="none" w:sz="0" w:space="0" w:color="auto"/>
        <w:left w:val="none" w:sz="0" w:space="0" w:color="auto"/>
        <w:bottom w:val="none" w:sz="0" w:space="0" w:color="auto"/>
        <w:right w:val="none" w:sz="0" w:space="0" w:color="auto"/>
      </w:divBdr>
    </w:div>
    <w:div w:id="603154818">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625936355">
      <w:bodyDiv w:val="1"/>
      <w:marLeft w:val="0"/>
      <w:marRight w:val="0"/>
      <w:marTop w:val="0"/>
      <w:marBottom w:val="0"/>
      <w:divBdr>
        <w:top w:val="none" w:sz="0" w:space="0" w:color="auto"/>
        <w:left w:val="none" w:sz="0" w:space="0" w:color="auto"/>
        <w:bottom w:val="none" w:sz="0" w:space="0" w:color="auto"/>
        <w:right w:val="none" w:sz="0" w:space="0" w:color="auto"/>
      </w:divBdr>
    </w:div>
    <w:div w:id="661783839">
      <w:bodyDiv w:val="1"/>
      <w:marLeft w:val="0"/>
      <w:marRight w:val="0"/>
      <w:marTop w:val="0"/>
      <w:marBottom w:val="0"/>
      <w:divBdr>
        <w:top w:val="none" w:sz="0" w:space="0" w:color="auto"/>
        <w:left w:val="none" w:sz="0" w:space="0" w:color="auto"/>
        <w:bottom w:val="none" w:sz="0" w:space="0" w:color="auto"/>
        <w:right w:val="none" w:sz="0" w:space="0" w:color="auto"/>
      </w:divBdr>
    </w:div>
    <w:div w:id="775829188">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45940042">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25193703">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27366993">
      <w:bodyDiv w:val="1"/>
      <w:marLeft w:val="0"/>
      <w:marRight w:val="0"/>
      <w:marTop w:val="0"/>
      <w:marBottom w:val="0"/>
      <w:divBdr>
        <w:top w:val="none" w:sz="0" w:space="0" w:color="auto"/>
        <w:left w:val="none" w:sz="0" w:space="0" w:color="auto"/>
        <w:bottom w:val="none" w:sz="0" w:space="0" w:color="auto"/>
        <w:right w:val="none" w:sz="0" w:space="0" w:color="auto"/>
      </w:divBdr>
    </w:div>
    <w:div w:id="1037125423">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46053672">
      <w:bodyDiv w:val="1"/>
      <w:marLeft w:val="0"/>
      <w:marRight w:val="0"/>
      <w:marTop w:val="0"/>
      <w:marBottom w:val="0"/>
      <w:divBdr>
        <w:top w:val="none" w:sz="0" w:space="0" w:color="auto"/>
        <w:left w:val="none" w:sz="0" w:space="0" w:color="auto"/>
        <w:bottom w:val="none" w:sz="0" w:space="0" w:color="auto"/>
        <w:right w:val="none" w:sz="0" w:space="0" w:color="auto"/>
      </w:divBdr>
    </w:div>
    <w:div w:id="1518227934">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26223380">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6774154">
      <w:bodyDiv w:val="1"/>
      <w:marLeft w:val="0"/>
      <w:marRight w:val="0"/>
      <w:marTop w:val="0"/>
      <w:marBottom w:val="0"/>
      <w:divBdr>
        <w:top w:val="none" w:sz="0" w:space="0" w:color="auto"/>
        <w:left w:val="none" w:sz="0" w:space="0" w:color="auto"/>
        <w:bottom w:val="none" w:sz="0" w:space="0" w:color="auto"/>
        <w:right w:val="none" w:sz="0" w:space="0" w:color="auto"/>
      </w:divBdr>
    </w:div>
    <w:div w:id="1815222041">
      <w:bodyDiv w:val="1"/>
      <w:marLeft w:val="0"/>
      <w:marRight w:val="0"/>
      <w:marTop w:val="0"/>
      <w:marBottom w:val="0"/>
      <w:divBdr>
        <w:top w:val="none" w:sz="0" w:space="0" w:color="auto"/>
        <w:left w:val="none" w:sz="0" w:space="0" w:color="auto"/>
        <w:bottom w:val="none" w:sz="0" w:space="0" w:color="auto"/>
        <w:right w:val="none" w:sz="0" w:space="0" w:color="auto"/>
      </w:divBdr>
    </w:div>
    <w:div w:id="1862820499">
      <w:bodyDiv w:val="1"/>
      <w:marLeft w:val="0"/>
      <w:marRight w:val="0"/>
      <w:marTop w:val="0"/>
      <w:marBottom w:val="0"/>
      <w:divBdr>
        <w:top w:val="none" w:sz="0" w:space="0" w:color="auto"/>
        <w:left w:val="none" w:sz="0" w:space="0" w:color="auto"/>
        <w:bottom w:val="none" w:sz="0" w:space="0" w:color="auto"/>
        <w:right w:val="none" w:sz="0" w:space="0" w:color="auto"/>
      </w:divBdr>
    </w:div>
    <w:div w:id="1903566135">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E7ECD-C75A-49AD-8F1D-2C39BEAB3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22884</Words>
  <Characters>125863</Characters>
  <Application>Microsoft Office Word</Application>
  <DocSecurity>0</DocSecurity>
  <Lines>1048</Lines>
  <Paragraphs>296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148451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Leyla Montalvan Tueme</cp:lastModifiedBy>
  <cp:revision>6</cp:revision>
  <cp:lastPrinted>2021-12-14T19:13:00Z</cp:lastPrinted>
  <dcterms:created xsi:type="dcterms:W3CDTF">2021-12-14T19:12:00Z</dcterms:created>
  <dcterms:modified xsi:type="dcterms:W3CDTF">2021-12-15T00:01:00Z</dcterms:modified>
</cp:coreProperties>
</file>