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3E33932E" w:rsidR="001B5AF2" w:rsidRDefault="001816E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0D43BCCF" w:rsidR="001B5AF2" w:rsidRPr="00032AE3" w:rsidRDefault="001C0A44" w:rsidP="001B5AF2">
      <w:pPr>
        <w:pStyle w:val="Ttulo9"/>
        <w:ind w:right="-232"/>
        <w:jc w:val="center"/>
        <w:rPr>
          <w:rFonts w:ascii="Arial Black" w:eastAsia="Meiryo" w:hAnsi="Arial Black" w:cs="Arial"/>
          <w:color w:val="7030A0"/>
          <w:sz w:val="28"/>
          <w:szCs w:val="28"/>
          <w:lang w:val="es-ES" w:eastAsia="en-US"/>
        </w:rPr>
      </w:pPr>
      <w:r>
        <w:rPr>
          <w:rFonts w:ascii="Arial Black" w:eastAsia="Meiryo" w:hAnsi="Arial Black" w:cs="Arial"/>
          <w:color w:val="00B0F0"/>
          <w:sz w:val="28"/>
          <w:szCs w:val="28"/>
          <w:lang w:val="es-ES" w:eastAsia="en-US"/>
        </w:rPr>
        <w:t>LP-919044992-I42-2023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6D92A410" w:rsidR="001B5AF2" w:rsidRPr="00032AE3" w:rsidRDefault="001B5AF2" w:rsidP="001B5AF2">
      <w:pPr>
        <w:jc w:val="center"/>
        <w:rPr>
          <w:rFonts w:ascii="Arial Black" w:eastAsia="Meiryo" w:hAnsi="Arial Black"/>
          <w:b/>
          <w:color w:val="7030A0"/>
          <w:sz w:val="28"/>
          <w:szCs w:val="28"/>
        </w:rPr>
      </w:pPr>
      <w:r w:rsidRPr="00032AE3">
        <w:rPr>
          <w:rFonts w:ascii="Arial Black" w:eastAsia="Meiryo" w:hAnsi="Arial Black"/>
          <w:b/>
          <w:color w:val="00B0F0"/>
          <w:sz w:val="28"/>
          <w:szCs w:val="28"/>
        </w:rPr>
        <w:t>“</w:t>
      </w:r>
      <w:r w:rsidR="00477FB8" w:rsidRPr="001C0A44">
        <w:rPr>
          <w:rFonts w:ascii="Arial Black" w:eastAsia="Meiryo" w:hAnsi="Arial Black"/>
          <w:b/>
          <w:bCs/>
          <w:color w:val="00B0F0"/>
          <w:sz w:val="28"/>
          <w:szCs w:val="28"/>
          <w:lang w:val="es-MX"/>
        </w:rPr>
        <w:t>EQUIPAMIENTO PARA EL CENTRO DE SALUD DE SERVICIOS AMPLIADOS DE SAN PEDRO GARZA GARCÍA, NUEVO LEÓN</w:t>
      </w:r>
      <w:r w:rsidRPr="001C0A44">
        <w:rPr>
          <w:rFonts w:ascii="Arial Black" w:eastAsia="Meiryo" w:hAnsi="Arial Black"/>
          <w:b/>
          <w:color w:val="00B0F0"/>
          <w:sz w:val="28"/>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5BE42C8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77FB8">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Default="0035431A" w:rsidP="0035431A">
      <w:pPr>
        <w:tabs>
          <w:tab w:val="left" w:pos="6255"/>
        </w:tabs>
        <w:jc w:val="both"/>
        <w:rPr>
          <w:rFonts w:asciiTheme="minorHAnsi" w:hAnsiTheme="minorHAnsi"/>
        </w:rPr>
      </w:pPr>
      <w:r>
        <w:rPr>
          <w:rFonts w:asciiTheme="minorHAnsi" w:hAnsiTheme="minorHAnsi"/>
        </w:rPr>
        <w:tab/>
      </w:r>
    </w:p>
    <w:p w14:paraId="704F81F6" w14:textId="77777777" w:rsidR="00032AE3" w:rsidRDefault="00032AE3" w:rsidP="0035431A">
      <w:pPr>
        <w:tabs>
          <w:tab w:val="left" w:pos="6255"/>
        </w:tabs>
        <w:jc w:val="both"/>
        <w:rPr>
          <w:rFonts w:asciiTheme="minorHAnsi" w:hAnsiTheme="minorHAnsi"/>
        </w:rPr>
      </w:pPr>
    </w:p>
    <w:p w14:paraId="78AC6934" w14:textId="77777777" w:rsidR="001816EA" w:rsidRDefault="001816EA" w:rsidP="0035431A">
      <w:pPr>
        <w:tabs>
          <w:tab w:val="left" w:pos="6255"/>
        </w:tabs>
        <w:jc w:val="both"/>
        <w:rPr>
          <w:rFonts w:asciiTheme="minorHAnsi" w:hAnsiTheme="minorHAnsi"/>
        </w:rPr>
      </w:pPr>
    </w:p>
    <w:p w14:paraId="094CE143" w14:textId="77777777" w:rsidR="001816EA" w:rsidRPr="00037DE1" w:rsidRDefault="001816EA" w:rsidP="0035431A">
      <w:pPr>
        <w:tabs>
          <w:tab w:val="left" w:pos="6255"/>
        </w:tabs>
        <w:jc w:val="both"/>
        <w:rPr>
          <w:rFonts w:asciiTheme="minorHAnsi" w:hAnsiTheme="minorHAnsi"/>
        </w:rPr>
      </w:pP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531FF210"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1816E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1C0A44">
        <w:rPr>
          <w:rFonts w:asciiTheme="minorHAnsi" w:hAnsiTheme="minorHAnsi" w:cs="Arial"/>
        </w:rPr>
        <w:t>LP-919044992-I42-2023</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477FB8">
        <w:rPr>
          <w:rFonts w:asciiTheme="minorHAnsi" w:hAnsiTheme="minorHAnsi"/>
          <w:bCs/>
        </w:rPr>
        <w:t>equipo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 xml:space="preserve">para cubrir las </w:t>
      </w:r>
      <w:r w:rsidR="002A45E0" w:rsidRPr="00477FB8">
        <w:rPr>
          <w:rFonts w:ascii="Calibri" w:hAnsi="Calibri" w:cs="Calibri"/>
        </w:rPr>
        <w:t>necesidades</w:t>
      </w:r>
      <w:r w:rsidR="00477FB8">
        <w:rPr>
          <w:rFonts w:ascii="Calibri" w:hAnsi="Calibri" w:cs="Calibri"/>
        </w:rPr>
        <w:t xml:space="preserve"> de</w:t>
      </w:r>
      <w:r w:rsidR="00804897">
        <w:rPr>
          <w:rFonts w:ascii="Calibri" w:hAnsi="Calibri" w:cs="Calibri"/>
        </w:rPr>
        <w:t xml:space="preserve"> </w:t>
      </w:r>
      <w:r w:rsidR="00477FB8">
        <w:rPr>
          <w:rFonts w:ascii="Calibri" w:hAnsi="Calibri" w:cs="Calibri"/>
        </w:rPr>
        <w:t>l</w:t>
      </w:r>
      <w:r w:rsidR="00804897">
        <w:rPr>
          <w:rFonts w:ascii="Calibri" w:hAnsi="Calibri" w:cs="Calibri"/>
        </w:rPr>
        <w:t>a Jurisdicción Sanitaria No. 3 de la Convocante</w:t>
      </w:r>
      <w:r w:rsidRPr="00477FB8">
        <w:rPr>
          <w:rFonts w:ascii="Calibri" w:hAnsi="Calibri" w:cs="Calibri"/>
        </w:rPr>
        <w:t>,</w:t>
      </w:r>
      <w:r w:rsidRPr="006249CF">
        <w:rPr>
          <w:rFonts w:asciiTheme="minorHAnsi" w:hAnsiTheme="minorHAnsi"/>
        </w:rPr>
        <w:t xml:space="preserve">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0E825F2E" w14:textId="77777777" w:rsidR="00804897" w:rsidRDefault="00804897" w:rsidP="003364E4">
      <w:pPr>
        <w:rPr>
          <w:rFonts w:asciiTheme="minorHAnsi" w:hAnsiTheme="minorHAnsi"/>
          <w:b/>
        </w:rPr>
      </w:pPr>
    </w:p>
    <w:p w14:paraId="5FEB6A7A" w14:textId="77777777" w:rsidR="00804897" w:rsidRPr="0078059E" w:rsidRDefault="00804897"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1C556B7F" w:rsidR="007F0B73" w:rsidRPr="00804897" w:rsidRDefault="001816EA" w:rsidP="007F0B73">
      <w:pPr>
        <w:jc w:val="both"/>
        <w:rPr>
          <w:rFonts w:ascii="Calibri" w:hAnsi="Calibri" w:cs="Calibri"/>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w:t>
      </w:r>
      <w:r w:rsidR="00804897">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w:t>
      </w:r>
      <w:r w:rsidR="00AE63FB">
        <w:rPr>
          <w:rFonts w:asciiTheme="minorHAnsi" w:hAnsiTheme="minorHAnsi"/>
        </w:rPr>
        <w:t xml:space="preserve">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1C0A44">
        <w:rPr>
          <w:rFonts w:asciiTheme="minorHAnsi" w:hAnsiTheme="minorHAnsi" w:cs="Arial"/>
        </w:rPr>
        <w:t>LP-919044992-I42-2023</w:t>
      </w:r>
      <w:r w:rsidR="007F0B73" w:rsidRPr="006249CF">
        <w:rPr>
          <w:rFonts w:asciiTheme="minorHAnsi" w:hAnsiTheme="minorHAnsi" w:cs="Arial"/>
        </w:rPr>
        <w:t xml:space="preserve"> para </w:t>
      </w:r>
      <w:r w:rsidR="00804897">
        <w:rPr>
          <w:rFonts w:asciiTheme="minorHAnsi" w:hAnsiTheme="minorHAnsi" w:cs="Arial"/>
        </w:rPr>
        <w:t>el</w:t>
      </w:r>
      <w:r w:rsidR="00BC5687" w:rsidRPr="0078059E">
        <w:rPr>
          <w:rFonts w:asciiTheme="minorHAnsi" w:hAnsiTheme="minorHAnsi" w:cs="Arial"/>
        </w:rPr>
        <w:t xml:space="preserve"> </w:t>
      </w:r>
      <w:r w:rsidR="00804897" w:rsidRPr="001C0A44">
        <w:rPr>
          <w:rFonts w:ascii="Calibri" w:eastAsia="Meiryo" w:hAnsi="Calibri" w:cs="Calibri"/>
          <w:b/>
          <w:bCs/>
          <w:lang w:val="es-MX"/>
        </w:rPr>
        <w:t>EQUIPAMIENTO PARA EL CENTRO DE SALUD DE SERVICIOS AMPLIADOS DE SAN PEDRO GARZA GARCÍA, NUEVO LEÓN</w:t>
      </w:r>
      <w:r w:rsidR="00F70B66" w:rsidRPr="001C0A44">
        <w:rPr>
          <w:rFonts w:ascii="Calibri" w:hAnsi="Calibri" w:cs="Calibri"/>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49C0F31E" w14:textId="77777777" w:rsidR="001816EA" w:rsidRDefault="001816EA"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138AFB3"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de forma</w:t>
      </w:r>
      <w:r w:rsidR="007C4717">
        <w:rPr>
          <w:rFonts w:asciiTheme="minorHAnsi" w:hAnsiTheme="minorHAnsi" w:cs="Arial"/>
          <w:color w:val="auto"/>
          <w:sz w:val="20"/>
          <w:szCs w:val="20"/>
          <w:lang w:val="es-ES_tradnl" w:eastAsia="es-ES"/>
        </w:rPr>
        <w:t xml:space="preserve"> 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w:t>
      </w:r>
      <w:r w:rsidR="001816EA">
        <w:rPr>
          <w:rFonts w:asciiTheme="minorHAnsi" w:hAnsiTheme="minorHAnsi" w:cs="Arial"/>
          <w:color w:val="auto"/>
          <w:sz w:val="20"/>
          <w:szCs w:val="20"/>
          <w:lang w:val="es-ES_tradnl" w:eastAsia="es-ES"/>
        </w:rPr>
        <w:t>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506EBFD8"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1816E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1C0A44">
        <w:rPr>
          <w:rFonts w:asciiTheme="minorHAnsi" w:hAnsiTheme="minorHAnsi" w:cs="Arial"/>
        </w:rPr>
        <w:t>LP-919044992-I42-2023</w:t>
      </w:r>
      <w:r w:rsidR="00804897">
        <w:rPr>
          <w:rFonts w:asciiTheme="minorHAnsi" w:hAnsiTheme="minorHAnsi" w:cs="Arial"/>
        </w:rPr>
        <w:t>.</w:t>
      </w:r>
      <w:r w:rsidR="00800348">
        <w:rPr>
          <w:rFonts w:asciiTheme="minorHAnsi" w:hAnsiTheme="minorHAnsi" w:cs="Arial"/>
        </w:rPr>
        <w:t xml:space="preserve"> </w:t>
      </w:r>
    </w:p>
    <w:p w14:paraId="02EABCB5" w14:textId="5F434B6E"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804897">
        <w:rPr>
          <w:rFonts w:asciiTheme="minorHAnsi" w:hAnsiTheme="minorHAnsi" w:cs="Arial"/>
        </w:rPr>
        <w:t>3</w:t>
      </w:r>
      <w:r w:rsidRPr="0078059E">
        <w:rPr>
          <w:rFonts w:asciiTheme="minorHAnsi" w:hAnsiTheme="minorHAnsi" w:cs="Arial"/>
        </w:rPr>
        <w:t>.</w:t>
      </w:r>
    </w:p>
    <w:p w14:paraId="3CA86FBB" w14:textId="4BE847CB"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1140BD">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3E31025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1140BD">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w:t>
      </w:r>
    </w:p>
    <w:p w14:paraId="20310014" w14:textId="5DAFA557" w:rsidR="00D344A0" w:rsidRPr="00804897" w:rsidRDefault="0058693B" w:rsidP="00EB203C">
      <w:pPr>
        <w:pStyle w:val="Prrafodelista"/>
        <w:numPr>
          <w:ilvl w:val="2"/>
          <w:numId w:val="23"/>
        </w:numPr>
        <w:ind w:left="1418" w:hanging="567"/>
        <w:jc w:val="both"/>
        <w:rPr>
          <w:rFonts w:asciiTheme="minorHAnsi" w:hAnsiTheme="minorHAnsi" w:cstheme="minorHAnsi"/>
        </w:rPr>
      </w:pPr>
      <w:r w:rsidRPr="00C559D2">
        <w:rPr>
          <w:rFonts w:ascii="Calibri" w:hAnsi="Calibri" w:cs="Arial"/>
        </w:rPr>
        <w:t xml:space="preserve">La adquisición de los </w:t>
      </w:r>
      <w:r w:rsidRPr="00C559D2">
        <w:rPr>
          <w:rFonts w:asciiTheme="minorHAnsi" w:hAnsiTheme="minorHAnsi" w:cs="Arial"/>
          <w:bCs/>
        </w:rPr>
        <w:t>equipos</w:t>
      </w:r>
      <w:r w:rsidRPr="00C559D2">
        <w:rPr>
          <w:rFonts w:ascii="Calibri" w:hAnsi="Calibri" w:cs="Arial"/>
        </w:rPr>
        <w:t xml:space="preserve"> requeridos por la </w:t>
      </w:r>
      <w:r w:rsidRPr="00C559D2">
        <w:rPr>
          <w:rFonts w:ascii="Calibri" w:hAnsi="Calibri" w:cs="Arial"/>
          <w:bCs/>
        </w:rPr>
        <w:t>C</w:t>
      </w:r>
      <w:r w:rsidRPr="00C559D2">
        <w:rPr>
          <w:rFonts w:ascii="Calibri" w:hAnsi="Calibri" w:cs="Arial"/>
        </w:rPr>
        <w:t>onvocante</w:t>
      </w:r>
      <w:r w:rsidRPr="00C559D2">
        <w:rPr>
          <w:rFonts w:ascii="Calibri" w:hAnsi="Calibri" w:cs="Arial"/>
          <w:b/>
        </w:rPr>
        <w:t xml:space="preserve">, </w:t>
      </w:r>
      <w:r w:rsidRPr="00C559D2">
        <w:rPr>
          <w:rFonts w:ascii="Calibri" w:hAnsi="Calibri"/>
        </w:rPr>
        <w:t xml:space="preserve">se realizará con recurso del Tipo de Presupuesto 202046, Programa 010508, </w:t>
      </w:r>
      <w:r>
        <w:rPr>
          <w:rFonts w:ascii="Calibri" w:hAnsi="Calibri"/>
        </w:rPr>
        <w:t xml:space="preserve">Unidad 1300, </w:t>
      </w:r>
      <w:r w:rsidRPr="00C559D2">
        <w:rPr>
          <w:rFonts w:ascii="Calibri" w:hAnsi="Calibri"/>
        </w:rPr>
        <w:t>diversas partidas</w:t>
      </w:r>
      <w:r>
        <w:rPr>
          <w:rFonts w:ascii="Calibri" w:hAnsi="Calibri"/>
        </w:rPr>
        <w:t xml:space="preserve"> y </w:t>
      </w:r>
      <w:r w:rsidRPr="00C559D2">
        <w:rPr>
          <w:rFonts w:ascii="Calibri" w:hAnsi="Calibri"/>
        </w:rPr>
        <w:t>Cuenta Bancaria No. 1717040033.</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lastRenderedPageBreak/>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5A8CAA21"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de l</w:t>
      </w:r>
      <w:r w:rsidR="00EE7EBB">
        <w:rPr>
          <w:rFonts w:asciiTheme="minorHAnsi" w:hAnsiTheme="minorHAnsi" w:cstheme="minorHAnsi"/>
        </w:rPr>
        <w:t>os</w:t>
      </w:r>
      <w:r>
        <w:rPr>
          <w:rFonts w:asciiTheme="minorHAnsi" w:hAnsiTheme="minorHAnsi" w:cstheme="minorHAnsi"/>
        </w:rPr>
        <w:t xml:space="preserve"> </w:t>
      </w:r>
      <w:r w:rsidR="00EE7EBB">
        <w:rPr>
          <w:rFonts w:asciiTheme="minorHAnsi" w:hAnsiTheme="minorHAnsi" w:cstheme="minorHAnsi"/>
        </w:rPr>
        <w:t>bienes</w:t>
      </w:r>
      <w:r>
        <w:rPr>
          <w:rFonts w:asciiTheme="minorHAnsi" w:hAnsiTheme="minorHAnsi" w:cstheme="minorHAnsi"/>
        </w:rPr>
        <w:t xml:space="preserve"> que conforman el ANEXO 1 de las presentes bases </w:t>
      </w:r>
      <w:r w:rsidRPr="00E00C96">
        <w:rPr>
          <w:rFonts w:asciiTheme="minorHAnsi" w:hAnsiTheme="minorHAnsi" w:cstheme="minorHAnsi"/>
        </w:rPr>
        <w:t>será</w:t>
      </w:r>
      <w:r w:rsidRPr="00030098">
        <w:rPr>
          <w:rFonts w:asciiTheme="minorHAnsi" w:hAnsiTheme="minorHAnsi" w:cstheme="minorHAnsi"/>
          <w:bCs/>
        </w:rPr>
        <w:t xml:space="preserve"> </w:t>
      </w:r>
      <w:r w:rsidR="00030098" w:rsidRPr="00030098">
        <w:rPr>
          <w:rFonts w:asciiTheme="minorHAnsi" w:hAnsiTheme="minorHAnsi" w:cstheme="minorHAnsi"/>
          <w:bCs/>
        </w:rPr>
        <w:t>por</w:t>
      </w:r>
      <w:r w:rsidR="00030098">
        <w:rPr>
          <w:rFonts w:asciiTheme="minorHAnsi" w:hAnsiTheme="minorHAnsi" w:cstheme="minorHAnsi"/>
          <w:b/>
        </w:rPr>
        <w:t xml:space="preserve"> renglón</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EE7EBB"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32BBF8A" w14:textId="63044104" w:rsidR="00EE7EBB" w:rsidRPr="00A20779" w:rsidRDefault="00EE7EBB" w:rsidP="00A20779">
      <w:pPr>
        <w:pStyle w:val="Prrafodelista"/>
        <w:numPr>
          <w:ilvl w:val="2"/>
          <w:numId w:val="23"/>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1BF2A0AB" w14:textId="77777777" w:rsidR="00366977" w:rsidRDefault="00366977" w:rsidP="00D61C5C">
      <w:pPr>
        <w:pStyle w:val="Prrafodelista"/>
        <w:rPr>
          <w:rFonts w:ascii="Calibri" w:hAnsi="Calibri"/>
          <w:highlight w:val="magenta"/>
        </w:rPr>
      </w:pPr>
    </w:p>
    <w:p w14:paraId="029BE5E9" w14:textId="5B6191BD"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1140BD">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B25FE9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1140BD">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2F22D961" w:rsidR="00F63839" w:rsidRPr="000511CB"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1140BD">
        <w:rPr>
          <w:rFonts w:asciiTheme="minorHAnsi" w:hAnsiTheme="minorHAnsi" w:cstheme="minorHAnsi"/>
        </w:rPr>
        <w:t>Equipo</w:t>
      </w:r>
      <w:r w:rsidR="00EF7C51" w:rsidRPr="006249CF">
        <w:rPr>
          <w:rFonts w:asciiTheme="minorHAnsi" w:hAnsiTheme="minorHAnsi" w:cstheme="minorHAnsi"/>
        </w:rPr>
        <w:t xml:space="preserve"> será </w:t>
      </w:r>
      <w:r w:rsidR="00EF7C51" w:rsidRPr="000511CB">
        <w:rPr>
          <w:rFonts w:asciiTheme="minorHAnsi" w:hAnsiTheme="minorHAnsi" w:cstheme="minorHAnsi"/>
        </w:rPr>
        <w:t xml:space="preserve">del </w:t>
      </w:r>
      <w:r w:rsidR="00366977" w:rsidRPr="000511CB">
        <w:rPr>
          <w:rFonts w:asciiTheme="minorHAnsi" w:hAnsiTheme="minorHAnsi" w:cstheme="minorHAnsi"/>
        </w:rPr>
        <w:t>15</w:t>
      </w:r>
      <w:r w:rsidR="00186107" w:rsidRPr="000511CB">
        <w:rPr>
          <w:rFonts w:asciiTheme="minorHAnsi" w:hAnsiTheme="minorHAnsi" w:cstheme="minorHAnsi"/>
        </w:rPr>
        <w:t xml:space="preserve"> de </w:t>
      </w:r>
      <w:r w:rsidR="00366977" w:rsidRPr="000511CB">
        <w:rPr>
          <w:rFonts w:asciiTheme="minorHAnsi" w:hAnsiTheme="minorHAnsi" w:cstheme="minorHAnsi"/>
        </w:rPr>
        <w:t>julio</w:t>
      </w:r>
      <w:r w:rsidR="003768E7" w:rsidRPr="000511CB">
        <w:rPr>
          <w:rFonts w:asciiTheme="minorHAnsi" w:hAnsiTheme="minorHAnsi" w:cstheme="minorHAnsi"/>
        </w:rPr>
        <w:t xml:space="preserve"> del </w:t>
      </w:r>
      <w:r w:rsidR="00EF33F5" w:rsidRPr="000511CB">
        <w:rPr>
          <w:rFonts w:asciiTheme="minorHAnsi" w:hAnsiTheme="minorHAnsi" w:cstheme="minorHAnsi"/>
        </w:rPr>
        <w:t>202</w:t>
      </w:r>
      <w:r w:rsidR="00366977" w:rsidRPr="000511CB">
        <w:rPr>
          <w:rFonts w:asciiTheme="minorHAnsi" w:hAnsiTheme="minorHAnsi" w:cstheme="minorHAnsi"/>
        </w:rPr>
        <w:t>3</w:t>
      </w:r>
      <w:r w:rsidR="00186107" w:rsidRPr="000511CB">
        <w:rPr>
          <w:rFonts w:asciiTheme="minorHAnsi" w:hAnsiTheme="minorHAnsi" w:cstheme="minorHAnsi"/>
        </w:rPr>
        <w:t xml:space="preserve"> al </w:t>
      </w:r>
      <w:r w:rsidR="000511CB" w:rsidRPr="000511CB">
        <w:rPr>
          <w:rFonts w:asciiTheme="minorHAnsi" w:hAnsiTheme="minorHAnsi" w:cstheme="minorHAnsi"/>
        </w:rPr>
        <w:t xml:space="preserve">19 </w:t>
      </w:r>
      <w:r w:rsidR="00186107" w:rsidRPr="000511CB">
        <w:rPr>
          <w:rFonts w:asciiTheme="minorHAnsi" w:hAnsiTheme="minorHAnsi" w:cstheme="minorHAnsi"/>
        </w:rPr>
        <w:t xml:space="preserve">de </w:t>
      </w:r>
      <w:r w:rsidR="000511CB" w:rsidRPr="000511CB">
        <w:rPr>
          <w:rFonts w:asciiTheme="minorHAnsi" w:hAnsiTheme="minorHAnsi" w:cstheme="minorHAnsi"/>
        </w:rPr>
        <w:t>octubre</w:t>
      </w:r>
      <w:r w:rsidR="00EF33F5" w:rsidRPr="000511CB">
        <w:rPr>
          <w:rFonts w:asciiTheme="minorHAnsi" w:hAnsiTheme="minorHAnsi" w:cstheme="minorHAnsi"/>
        </w:rPr>
        <w:t xml:space="preserve"> del 202</w:t>
      </w:r>
      <w:r w:rsidR="00366977" w:rsidRPr="000511CB">
        <w:rPr>
          <w:rFonts w:asciiTheme="minorHAnsi" w:hAnsiTheme="minorHAnsi" w:cstheme="minorHAnsi"/>
        </w:rPr>
        <w:t>3</w:t>
      </w:r>
      <w:r w:rsidRPr="000511CB">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9CF24B7"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1140BD">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229B371E"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1140BD">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4CE1E869" w14:textId="77777777" w:rsidR="00366977" w:rsidRDefault="00366977"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66977" w:rsidRPr="0000629B" w14:paraId="485522C5" w14:textId="77777777" w:rsidTr="003950C3">
        <w:trPr>
          <w:trHeight w:val="166"/>
        </w:trPr>
        <w:tc>
          <w:tcPr>
            <w:tcW w:w="3543" w:type="dxa"/>
            <w:shd w:val="clear" w:color="auto" w:fill="81E7FF"/>
            <w:vAlign w:val="center"/>
          </w:tcPr>
          <w:p w14:paraId="30B71369" w14:textId="77777777" w:rsidR="00366977" w:rsidRPr="00397B0F" w:rsidRDefault="00366977" w:rsidP="003950C3">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7A707C15" w14:textId="77777777" w:rsidR="00366977" w:rsidRPr="00397B0F" w:rsidRDefault="00366977" w:rsidP="003950C3">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66977" w:rsidRPr="0000629B" w14:paraId="22F677CA" w14:textId="77777777" w:rsidTr="003950C3">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523C433" w14:textId="77777777" w:rsidR="00366977" w:rsidRPr="00366977" w:rsidRDefault="00366977" w:rsidP="003950C3">
            <w:pPr>
              <w:rPr>
                <w:rFonts w:ascii="Calibri" w:hAnsi="Calibri" w:cs="Calibri"/>
              </w:rPr>
            </w:pPr>
            <w:r w:rsidRPr="00366977">
              <w:rPr>
                <w:rFonts w:ascii="Calibri" w:hAnsi="Calibri" w:cs="Calibri"/>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82A89D4" w14:textId="77777777" w:rsidR="00366977" w:rsidRPr="00366977" w:rsidRDefault="00366977" w:rsidP="003950C3">
            <w:pPr>
              <w:jc w:val="both"/>
              <w:rPr>
                <w:rFonts w:ascii="Calibri" w:hAnsi="Calibri" w:cs="Calibri"/>
              </w:rPr>
            </w:pPr>
            <w:r w:rsidRPr="00366977">
              <w:rPr>
                <w:rFonts w:ascii="Calibri" w:hAnsi="Calibri" w:cs="Calibri"/>
              </w:rPr>
              <w:t>Elvira Rentaría No. 900, Colonia Arturo B. de la Garza, Monterrey, N.L..</w:t>
            </w:r>
          </w:p>
        </w:tc>
      </w:tr>
    </w:tbl>
    <w:p w14:paraId="71D26D46" w14:textId="77777777" w:rsidR="00366977" w:rsidRDefault="00366977"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5254B111"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FB321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1E9C75"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1140BD">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71E5247D"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1140BD">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7E4CABE5"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1140BD">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28A922C6"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1140BD">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4258F7D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1140BD">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w:t>
      </w:r>
      <w:r w:rsidR="00CE42C8" w:rsidRPr="00145AC6">
        <w:rPr>
          <w:rFonts w:asciiTheme="minorHAnsi" w:hAnsiTheme="minorHAnsi" w:cs="Arial"/>
          <w:color w:val="auto"/>
          <w:sz w:val="20"/>
          <w:szCs w:val="20"/>
          <w:lang w:val="es-ES_tradnl" w:eastAsia="es-ES"/>
        </w:rPr>
        <w:lastRenderedPageBreak/>
        <w:t>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C5646FE"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1140BD">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27FE393"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w:t>
      </w:r>
      <w:r w:rsidR="00366977">
        <w:rPr>
          <w:rFonts w:ascii="Calibri" w:hAnsi="Calibri"/>
        </w:rPr>
        <w:t>2</w:t>
      </w:r>
      <w:r w:rsidRPr="00DA391A">
        <w:rPr>
          <w:rFonts w:ascii="Calibri" w:hAnsi="Calibri"/>
        </w:rPr>
        <w:t>: deberá acreditarse con la declaración correspondie</w:t>
      </w:r>
      <w:r w:rsidR="009A693C">
        <w:rPr>
          <w:rFonts w:ascii="Calibri" w:hAnsi="Calibri"/>
        </w:rPr>
        <w:t>nte al ejercicio fiscal del 202</w:t>
      </w:r>
      <w:r w:rsidR="00366977">
        <w:rPr>
          <w:rFonts w:ascii="Calibri" w:hAnsi="Calibri"/>
        </w:rPr>
        <w:t>2</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w:t>
      </w:r>
      <w:r w:rsidR="00366977">
        <w:rPr>
          <w:rFonts w:ascii="Calibri" w:hAnsi="Calibri"/>
        </w:rPr>
        <w:t>2</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366977">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proofErr w:type="gramStart"/>
      <w:r w:rsidRPr="00E27A5A">
        <w:rPr>
          <w:rFonts w:asciiTheme="minorHAnsi" w:hAnsiTheme="minorHAnsi"/>
          <w:sz w:val="20"/>
          <w:lang w:val="es-ES"/>
        </w:rPr>
        <w:t>Propuestas</w:t>
      </w:r>
      <w:r w:rsidRPr="00E27A5A">
        <w:rPr>
          <w:rFonts w:asciiTheme="minorHAnsi" w:hAnsiTheme="minorHAnsi"/>
          <w:b w:val="0"/>
          <w:bCs/>
          <w:sz w:val="20"/>
          <w:lang w:val="es-ES"/>
        </w:rPr>
        <w:t>.-</w:t>
      </w:r>
      <w:proofErr w:type="gramEnd"/>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B35CCB8"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1816E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47E14955" w14:textId="77777777" w:rsidR="00366977" w:rsidRDefault="00366977" w:rsidP="00EC225E">
      <w:pPr>
        <w:pStyle w:val="Prrafodelista"/>
        <w:ind w:left="426"/>
        <w:rPr>
          <w:rFonts w:asciiTheme="minorHAnsi" w:hAnsiTheme="minorHAnsi"/>
        </w:rPr>
      </w:pPr>
    </w:p>
    <w:p w14:paraId="7BA43AD0" w14:textId="77777777" w:rsidR="00366977" w:rsidRDefault="00366977"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05461B70"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A5B48">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C473938" w:rsidR="003E6595" w:rsidRPr="00FB5C3C" w:rsidRDefault="00F63839" w:rsidP="00F63839">
      <w:pPr>
        <w:pStyle w:val="Prrafodelista"/>
        <w:numPr>
          <w:ilvl w:val="0"/>
          <w:numId w:val="8"/>
        </w:numPr>
        <w:tabs>
          <w:tab w:val="left" w:pos="1418"/>
        </w:tabs>
        <w:ind w:right="49"/>
        <w:jc w:val="both"/>
        <w:rPr>
          <w:rFonts w:asciiTheme="minorHAnsi" w:hAnsiTheme="minorHAnsi"/>
          <w:bCs/>
        </w:rPr>
      </w:pPr>
      <w:r w:rsidRPr="00FB5C3C">
        <w:rPr>
          <w:rFonts w:asciiTheme="minorHAnsi" w:hAnsiTheme="minorHAnsi"/>
        </w:rPr>
        <w:t xml:space="preserve">Currículum </w:t>
      </w:r>
      <w:r w:rsidR="00FB3211" w:rsidRPr="00FB5C3C">
        <w:rPr>
          <w:rFonts w:asciiTheme="minorHAnsi" w:hAnsiTheme="minorHAnsi"/>
        </w:rPr>
        <w:t>de la empresa como proveedor de equipo</w:t>
      </w:r>
      <w:r w:rsidRPr="00FB5C3C">
        <w:rPr>
          <w:rFonts w:asciiTheme="minorHAnsi" w:hAnsiTheme="minorHAnsi"/>
        </w:rPr>
        <w:t>,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w:t>
      </w:r>
      <w:r w:rsidR="00B27FE2" w:rsidRPr="00FB5C3C">
        <w:rPr>
          <w:rFonts w:asciiTheme="minorHAnsi" w:hAnsiTheme="minorHAnsi"/>
        </w:rPr>
        <w:t>nifestación de ser proveedor del equipo</w:t>
      </w:r>
      <w:r w:rsidRPr="00FB5C3C">
        <w:rPr>
          <w:rFonts w:asciiTheme="minorHAnsi" w:hAnsiTheme="minorHAnsi"/>
        </w:rPr>
        <w:t xml:space="preserve"> </w:t>
      </w:r>
      <w:r w:rsidR="000055C8" w:rsidRPr="00FB5C3C">
        <w:rPr>
          <w:rFonts w:asciiTheme="minorHAnsi" w:hAnsiTheme="minorHAnsi"/>
        </w:rPr>
        <w:t>con</w:t>
      </w:r>
      <w:r w:rsidRPr="00FB5C3C">
        <w:rPr>
          <w:rFonts w:asciiTheme="minorHAnsi" w:hAnsiTheme="minorHAnsi"/>
        </w:rPr>
        <w:t xml:space="preserve"> </w:t>
      </w:r>
      <w:r w:rsidR="000055C8" w:rsidRPr="00FB5C3C">
        <w:rPr>
          <w:rFonts w:asciiTheme="minorHAnsi" w:hAnsiTheme="minorHAnsi"/>
        </w:rPr>
        <w:t>experiencia en el Sector Salud.</w:t>
      </w:r>
    </w:p>
    <w:p w14:paraId="1FBDE8A1" w14:textId="77777777" w:rsidR="00B5716B" w:rsidRPr="00FB5C3C" w:rsidRDefault="00C66C75"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B5716B" w:rsidRPr="00FB5C3C">
        <w:rPr>
          <w:rFonts w:asciiTheme="minorHAnsi" w:hAnsiTheme="minorHAnsi"/>
          <w:b/>
        </w:rPr>
        <w:t>2</w:t>
      </w:r>
      <w:r w:rsidR="003E6595" w:rsidRPr="00FB5C3C">
        <w:rPr>
          <w:rFonts w:asciiTheme="minorHAnsi" w:hAnsiTheme="minorHAnsi"/>
        </w:rPr>
        <w:t xml:space="preserve">. Propuesta Técnica conforme al formato del anexo </w:t>
      </w:r>
      <w:r w:rsidR="008919D3" w:rsidRPr="00FB5C3C">
        <w:rPr>
          <w:rFonts w:asciiTheme="minorHAnsi" w:hAnsiTheme="minorHAnsi"/>
        </w:rPr>
        <w:t xml:space="preserve">2 </w:t>
      </w:r>
      <w:r w:rsidR="003E6595" w:rsidRPr="00FB5C3C">
        <w:rPr>
          <w:rFonts w:asciiTheme="minorHAnsi" w:hAnsiTheme="minorHAnsi"/>
        </w:rPr>
        <w:t>de las presentes bases.</w:t>
      </w:r>
    </w:p>
    <w:p w14:paraId="4E7A4FE7" w14:textId="1D22B3D0" w:rsidR="00A20779" w:rsidRPr="00FB5C3C"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Times New Roman"/>
          <w:color w:val="auto"/>
          <w:sz w:val="20"/>
          <w:szCs w:val="20"/>
          <w:lang w:val="es-ES_tradnl" w:eastAsia="es-ES"/>
        </w:rPr>
        <w:t>Catálogos del equipo a ofertar en idioma español o en inglés siempre y cuando se acompañe de su traducción simple al español en la cual se referencie el cumplimiento de las especif</w:t>
      </w:r>
      <w:r w:rsidR="00FB2999" w:rsidRPr="00FB5C3C">
        <w:rPr>
          <w:rFonts w:asciiTheme="minorHAnsi" w:hAnsiTheme="minorHAnsi" w:cs="Times New Roman"/>
          <w:color w:val="auto"/>
          <w:sz w:val="20"/>
          <w:szCs w:val="20"/>
          <w:lang w:val="es-ES_tradnl" w:eastAsia="es-ES"/>
        </w:rPr>
        <w:t>icaciones técnicas solicitadas.</w:t>
      </w:r>
    </w:p>
    <w:p w14:paraId="6A4CBE05" w14:textId="48DAE6DD" w:rsidR="00FB2999" w:rsidRPr="00FB5C3C"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bajo protesta de decir verdad que cuenta con la capacidad de suministrar el </w:t>
      </w:r>
      <w:r w:rsidR="001140BD" w:rsidRPr="00FB5C3C">
        <w:rPr>
          <w:rFonts w:ascii="Calibri" w:hAnsi="Calibri" w:cs="Arial"/>
          <w:sz w:val="20"/>
          <w:szCs w:val="20"/>
        </w:rPr>
        <w:t>equipo</w:t>
      </w:r>
      <w:r w:rsidRPr="00FB5C3C">
        <w:rPr>
          <w:rFonts w:ascii="Calibri" w:hAnsi="Calibri" w:cs="Arial"/>
          <w:sz w:val="20"/>
          <w:szCs w:val="20"/>
        </w:rPr>
        <w:t xml:space="preserve"> con los requerimientos establecidos en estas bases.</w:t>
      </w:r>
    </w:p>
    <w:p w14:paraId="45582669" w14:textId="42386729" w:rsidR="00A20779" w:rsidRPr="00FB5C3C" w:rsidRDefault="00FB5C3C"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w:t>
      </w:r>
      <w:r w:rsidR="00030098">
        <w:rPr>
          <w:rFonts w:asciiTheme="minorHAnsi" w:hAnsiTheme="minorHAnsi"/>
          <w:sz w:val="20"/>
          <w:szCs w:val="20"/>
        </w:rPr>
        <w:t xml:space="preserve"> </w:t>
      </w:r>
      <w:r w:rsidRPr="00FB5C3C">
        <w:rPr>
          <w:rFonts w:asciiTheme="minorHAnsi" w:hAnsiTheme="minorHAnsi"/>
          <w:sz w:val="20"/>
          <w:szCs w:val="20"/>
        </w:rPr>
        <w:t>l</w:t>
      </w:r>
      <w:r w:rsidR="00030098">
        <w:rPr>
          <w:rFonts w:asciiTheme="minorHAnsi" w:hAnsiTheme="minorHAnsi"/>
          <w:sz w:val="20"/>
          <w:szCs w:val="20"/>
        </w:rPr>
        <w:t>os</w:t>
      </w:r>
      <w:r w:rsidRPr="00FB5C3C">
        <w:rPr>
          <w:rFonts w:asciiTheme="minorHAnsi" w:hAnsiTheme="minorHAnsi"/>
          <w:sz w:val="20"/>
          <w:szCs w:val="20"/>
        </w:rPr>
        <w:t xml:space="preserve"> insumos que se solicitan en el anexo 1 de estas bases en la que se mencione el número de licitación y se describan las partidas</w:t>
      </w:r>
      <w:r w:rsidR="000511CB">
        <w:rPr>
          <w:rFonts w:asciiTheme="minorHAnsi" w:hAnsiTheme="minorHAnsi"/>
          <w:sz w:val="20"/>
          <w:szCs w:val="20"/>
        </w:rPr>
        <w:t>, renglones</w:t>
      </w:r>
      <w:r w:rsidRPr="00FB5C3C">
        <w:rPr>
          <w:rFonts w:asciiTheme="minorHAnsi" w:hAnsiTheme="minorHAnsi"/>
          <w:sz w:val="20"/>
          <w:szCs w:val="20"/>
        </w:rPr>
        <w:t>, marcas y cantidades ofertadas.</w:t>
      </w:r>
      <w:r w:rsidR="00A20779" w:rsidRPr="00FB5C3C">
        <w:rPr>
          <w:rFonts w:asciiTheme="minorHAnsi" w:hAnsiTheme="minorHAnsi" w:cs="Times New Roman"/>
          <w:color w:val="auto"/>
          <w:sz w:val="20"/>
          <w:szCs w:val="20"/>
          <w:lang w:val="es-ES_tradnl" w:eastAsia="es-ES"/>
        </w:rPr>
        <w:t xml:space="preserve"> </w:t>
      </w:r>
    </w:p>
    <w:p w14:paraId="61C66DA6" w14:textId="727613B9" w:rsidR="00A20779" w:rsidRPr="00FB5C3C" w:rsidRDefault="00FB5C3C"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5C3C">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w:t>
      </w:r>
      <w:r w:rsidRPr="00FB2999">
        <w:rPr>
          <w:rFonts w:ascii="Calibri" w:hAnsi="Calibri" w:cs="Arial"/>
          <w:sz w:val="20"/>
          <w:szCs w:val="20"/>
        </w:rPr>
        <w:t xml:space="preserve">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5C2E3693"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w:t>
      </w:r>
      <w:r w:rsidRPr="0032596F">
        <w:rPr>
          <w:rFonts w:asciiTheme="minorHAnsi" w:hAnsiTheme="minorHAnsi"/>
        </w:rPr>
        <w:lastRenderedPageBreak/>
        <w:t>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w:t>
      </w:r>
      <w:r w:rsidR="001140BD">
        <w:rPr>
          <w:rFonts w:ascii="Calibri" w:hAnsi="Calibri" w:cs="Arial"/>
        </w:rPr>
        <w:t>l</w:t>
      </w:r>
      <w:r w:rsidRPr="0032596F">
        <w:rPr>
          <w:rFonts w:ascii="Calibri" w:hAnsi="Calibri" w:cs="Arial"/>
        </w:rPr>
        <w:t xml:space="preserve"> </w:t>
      </w:r>
      <w:r w:rsidR="001140BD">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Pr="00FB5C3C"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 xml:space="preserve">rrendamientos y Contrataciones de Servicios del </w:t>
      </w:r>
      <w:r w:rsidRPr="00FB5C3C">
        <w:rPr>
          <w:rFonts w:asciiTheme="minorHAnsi" w:hAnsiTheme="minorHAnsi" w:cs="Arial"/>
        </w:rPr>
        <w:t>Estado de Nuevo León</w:t>
      </w:r>
      <w:r w:rsidRPr="00FB5C3C">
        <w:rPr>
          <w:rFonts w:asciiTheme="minorHAnsi" w:hAnsiTheme="minorHAnsi" w:cstheme="minorHAnsi"/>
        </w:rPr>
        <w:t>, Declaración de integridad y Certificado de Determinación Independiente de Propuesta.</w:t>
      </w:r>
    </w:p>
    <w:p w14:paraId="56920E2C" w14:textId="3C3681AE" w:rsidR="00FB5C3C" w:rsidRPr="00FB5C3C" w:rsidRDefault="00FB5C3C" w:rsidP="000D5CC3">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t>Escrito bajo protesta de decir verdad de que el licitante cumple con todos los requisitos de la Legislación Aplicable en los ámbitos Federal, Estatal y Municipal.</w:t>
      </w:r>
    </w:p>
    <w:p w14:paraId="5D982037" w14:textId="47B53D82" w:rsidR="005E6330" w:rsidRPr="00835FDB" w:rsidRDefault="005E6330"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8A5B48" w:rsidRPr="00FB5C3C">
        <w:rPr>
          <w:rFonts w:asciiTheme="minorHAnsi" w:hAnsiTheme="minorHAnsi"/>
          <w:b/>
        </w:rPr>
        <w:t>10</w:t>
      </w:r>
      <w:r w:rsidRPr="00FB5C3C">
        <w:rPr>
          <w:rFonts w:asciiTheme="minorHAnsi" w:hAnsiTheme="minorHAnsi"/>
        </w:rPr>
        <w:t>. Escrito</w:t>
      </w:r>
      <w:r w:rsidRPr="00835FDB">
        <w:rPr>
          <w:rFonts w:asciiTheme="minorHAnsi" w:hAnsiTheme="minorHAnsi"/>
        </w:rPr>
        <w:t xml:space="preserve"> firmado por el representante o apoderado legal en la que manifiesten </w:t>
      </w:r>
      <w:proofErr w:type="gramStart"/>
      <w:r w:rsidRPr="00835FDB">
        <w:rPr>
          <w:rFonts w:asciiTheme="minorHAnsi" w:hAnsiTheme="minorHAnsi"/>
        </w:rPr>
        <w:t>que</w:t>
      </w:r>
      <w:proofErr w:type="gramEnd"/>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06A2041A"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A5B48">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52327938" w:rsidR="005E6330" w:rsidRDefault="00DD7884" w:rsidP="003C7CE4">
      <w:pPr>
        <w:numPr>
          <w:ilvl w:val="0"/>
          <w:numId w:val="8"/>
        </w:numPr>
        <w:tabs>
          <w:tab w:val="left" w:pos="1134"/>
        </w:tabs>
        <w:ind w:right="49"/>
        <w:jc w:val="both"/>
        <w:rPr>
          <w:rFonts w:asciiTheme="minorHAnsi" w:hAnsiTheme="minorHAnsi"/>
          <w:color w:val="000000"/>
        </w:rPr>
      </w:pPr>
      <w:r w:rsidRPr="00F14791">
        <w:rPr>
          <w:rFonts w:ascii="Calibri" w:eastAsia="Calibri" w:hAnsi="Calibri" w:cs="Tahoma"/>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3693BCC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w:t>
      </w:r>
      <w:r w:rsidRPr="00B36399">
        <w:rPr>
          <w:rFonts w:asciiTheme="minorHAnsi" w:hAnsiTheme="minorHAnsi" w:cs="Arial"/>
          <w:lang w:val="es-MX"/>
        </w:rPr>
        <w:lastRenderedPageBreak/>
        <w:t xml:space="preserve">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DD7884">
        <w:rPr>
          <w:rFonts w:asciiTheme="minorHAnsi" w:hAnsiTheme="minorHAnsi" w:cstheme="minorHAnsi"/>
          <w:lang w:val="es-MX"/>
        </w:rPr>
        <w:t xml:space="preserve"> </w:t>
      </w:r>
      <w:r w:rsidR="00DD788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DD7884">
        <w:rPr>
          <w:rFonts w:ascii="Calibri" w:hAnsi="Calibri" w:cs="Calibri"/>
        </w:rPr>
        <w:t>.</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2A6DAAC1" w:rsidR="00FD1BD3" w:rsidRPr="000310F9" w:rsidRDefault="00DD7884" w:rsidP="00FD1BD3">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524C502A" w14:textId="7A4AB015"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Monto de ventas totales del Ejercicio Fiscal 202</w:t>
      </w:r>
      <w:r w:rsidR="00DD7884">
        <w:rPr>
          <w:rFonts w:ascii="Calibri" w:hAnsi="Calibri"/>
        </w:rPr>
        <w:t>2</w:t>
      </w:r>
      <w:r w:rsidRPr="000310F9">
        <w:rPr>
          <w:rFonts w:ascii="Calibri" w:hAnsi="Calibri"/>
        </w:rPr>
        <w:t>: deberá acreditarse con la declaración correspondiente al ejercicio fiscal del 202</w:t>
      </w:r>
      <w:r w:rsidR="00DD7884">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7884">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636E2E96"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 xml:space="preserve">Las propuestas económicas serán cotizadas en </w:t>
      </w:r>
      <w:r w:rsidR="000511CB" w:rsidRPr="00F336BA">
        <w:rPr>
          <w:rFonts w:ascii="Calibri" w:hAnsi="Calibri"/>
        </w:rPr>
        <w:t>pesos mexicanos</w:t>
      </w:r>
      <w:r w:rsidRPr="00F336BA">
        <w:rPr>
          <w:rFonts w:ascii="Calibri" w:hAnsi="Calibri"/>
        </w:rPr>
        <w:t>.</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0D61E00D"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0511CB"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4E7AE4B6"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B27FE2">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6FFDA31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3449A">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w:t>
      </w:r>
      <w:r w:rsidR="00DD7884">
        <w:rPr>
          <w:rFonts w:ascii="Calibri" w:hAnsi="Calibri"/>
        </w:rPr>
        <w:t>p</w:t>
      </w:r>
      <w:r w:rsidRPr="0090500C">
        <w:rPr>
          <w:rFonts w:ascii="Calibri" w:hAnsi="Calibri"/>
        </w:rPr>
        <w:t xml:space="preserve">esos </w:t>
      </w:r>
      <w:r w:rsidR="00DD7884">
        <w:rPr>
          <w:rFonts w:ascii="Calibri" w:hAnsi="Calibri"/>
        </w:rPr>
        <w:t>m</w:t>
      </w:r>
      <w:r w:rsidRPr="0090500C">
        <w:rPr>
          <w:rFonts w:ascii="Calibri" w:hAnsi="Calibri"/>
        </w:rPr>
        <w:t xml:space="preserve">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3739272"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3449A">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del Director y/o Administrador de la Unidad Aplicativa</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w:t>
      </w:r>
      <w:r w:rsidR="00DD7884">
        <w:rPr>
          <w:rFonts w:asciiTheme="minorHAnsi" w:hAnsiTheme="minorHAnsi" w:cs="Arial"/>
        </w:rPr>
        <w:t>c</w:t>
      </w:r>
      <w:r w:rsidRPr="00145AC6">
        <w:rPr>
          <w:rFonts w:asciiTheme="minorHAnsi" w:hAnsiTheme="minorHAnsi" w:cs="Arial"/>
        </w:rPr>
        <w:t>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631AE822"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w:t>
      </w:r>
      <w:r w:rsidR="000511CB" w:rsidRPr="0090500C">
        <w:rPr>
          <w:rFonts w:ascii="Calibri" w:hAnsi="Calibri"/>
        </w:rPr>
        <w:t>tanto,</w:t>
      </w:r>
      <w:r w:rsidRPr="0090500C">
        <w:rPr>
          <w:rFonts w:ascii="Calibri" w:hAnsi="Calibri"/>
        </w:rPr>
        <w:t xml:space="preserve">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11CAF0C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E821BE">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424D08BB"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9A2C2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61E65D1C"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w:t>
      </w:r>
      <w:r w:rsidR="008A5B48">
        <w:rPr>
          <w:rFonts w:ascii="Calibri" w:hAnsi="Calibri"/>
          <w:sz w:val="20"/>
        </w:rPr>
        <w:t xml:space="preserve">cer entrega de </w:t>
      </w:r>
      <w:proofErr w:type="gramStart"/>
      <w:r w:rsidR="008A5B48">
        <w:rPr>
          <w:rFonts w:ascii="Calibri" w:hAnsi="Calibri"/>
          <w:sz w:val="20"/>
        </w:rPr>
        <w:t>fianza  (</w:t>
      </w:r>
      <w:proofErr w:type="gramEnd"/>
      <w:r w:rsidR="008A5B48">
        <w:rPr>
          <w:rFonts w:ascii="Calibri" w:hAnsi="Calibri"/>
          <w:sz w:val="20"/>
        </w:rPr>
        <w:t>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C873F43"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E432D4">
        <w:rPr>
          <w:rFonts w:ascii="Calibri" w:eastAsia="Times New Roman" w:hAnsi="Calibri" w:cs="Times New Roman"/>
          <w:sz w:val="20"/>
          <w:szCs w:val="20"/>
          <w:lang w:val="es-ES_tradnl"/>
        </w:rPr>
        <w:t>_____________________________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A2C26">
        <w:rPr>
          <w:rFonts w:ascii="Calibri" w:eastAsia="Times New Roman" w:hAnsi="Calibri" w:cs="Times New Roman"/>
          <w:sz w:val="20"/>
          <w:szCs w:val="20"/>
          <w:lang w:val="es-ES_tradnl"/>
        </w:rPr>
        <w:t>_________</w:t>
      </w:r>
      <w:r w:rsidRPr="00482589">
        <w:rPr>
          <w:rFonts w:ascii="Calibri" w:eastAsia="Times New Roman" w:hAnsi="Calibri" w:cs="Times New Roman"/>
          <w:sz w:val="20"/>
          <w:szCs w:val="20"/>
          <w:lang w:val="es-ES_tradnl"/>
        </w:rPr>
        <w:t>, por un importe de (monto total del contrato incluyendo el I.V.A).</w:t>
      </w:r>
    </w:p>
    <w:p w14:paraId="019173AD" w14:textId="50FDA285"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E432D4">
        <w:rPr>
          <w:rFonts w:ascii="Calibri" w:eastAsia="Times New Roman" w:hAnsi="Calibri" w:cs="Times New Roman"/>
          <w:sz w:val="20"/>
          <w:szCs w:val="20"/>
          <w:lang w:val="es-ES_tradnl"/>
        </w:rPr>
        <w:t>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w:t>
      </w:r>
      <w:r w:rsidRPr="00C54B3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CE6F3D3" w14:textId="77777777" w:rsidR="00800348" w:rsidRDefault="00800348"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6DEF9A7E"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800348" w:rsidRPr="0058693B">
        <w:rPr>
          <w:rFonts w:asciiTheme="minorHAnsi" w:hAnsiTheme="minorHAnsi"/>
          <w:color w:val="auto"/>
          <w:sz w:val="20"/>
          <w:szCs w:val="20"/>
        </w:rPr>
        <w:t>23</w:t>
      </w:r>
      <w:r w:rsidR="00957101" w:rsidRPr="0058693B">
        <w:rPr>
          <w:rFonts w:asciiTheme="minorHAnsi" w:hAnsiTheme="minorHAnsi"/>
          <w:color w:val="auto"/>
          <w:sz w:val="20"/>
          <w:szCs w:val="20"/>
        </w:rPr>
        <w:t xml:space="preserve"> de </w:t>
      </w:r>
      <w:r w:rsidR="00E821BE" w:rsidRPr="0058693B">
        <w:rPr>
          <w:rFonts w:asciiTheme="minorHAnsi" w:hAnsiTheme="minorHAnsi"/>
          <w:color w:val="auto"/>
          <w:sz w:val="20"/>
          <w:szCs w:val="20"/>
        </w:rPr>
        <w:t>junio</w:t>
      </w:r>
      <w:r w:rsidR="00800348" w:rsidRPr="0058693B">
        <w:rPr>
          <w:rFonts w:asciiTheme="minorHAnsi" w:hAnsiTheme="minorHAnsi"/>
          <w:color w:val="auto"/>
          <w:sz w:val="20"/>
          <w:szCs w:val="20"/>
        </w:rPr>
        <w:t xml:space="preserve"> del 202</w:t>
      </w:r>
      <w:r w:rsidR="00E821BE" w:rsidRPr="0058693B">
        <w:rPr>
          <w:rFonts w:asciiTheme="minorHAnsi" w:hAnsiTheme="minorHAnsi"/>
          <w:color w:val="auto"/>
          <w:sz w:val="20"/>
          <w:szCs w:val="20"/>
        </w:rPr>
        <w:t>3</w:t>
      </w:r>
      <w:r w:rsidR="00AB2FA1" w:rsidRPr="0058693B">
        <w:rPr>
          <w:rFonts w:asciiTheme="minorHAnsi" w:hAnsiTheme="minorHAnsi"/>
          <w:color w:val="auto"/>
          <w:sz w:val="20"/>
          <w:szCs w:val="20"/>
        </w:rPr>
        <w:t>.</w:t>
      </w:r>
    </w:p>
    <w:p w14:paraId="12C8D964" w14:textId="49525E44"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58693B">
        <w:rPr>
          <w:rFonts w:asciiTheme="minorHAnsi" w:hAnsiTheme="minorHAnsi"/>
          <w:color w:val="auto"/>
          <w:sz w:val="20"/>
          <w:szCs w:val="20"/>
        </w:rPr>
        <w:t xml:space="preserve">el </w:t>
      </w:r>
      <w:r w:rsidR="00800348" w:rsidRPr="0058693B">
        <w:rPr>
          <w:rFonts w:asciiTheme="minorHAnsi" w:hAnsiTheme="minorHAnsi"/>
          <w:color w:val="auto"/>
          <w:sz w:val="20"/>
          <w:szCs w:val="20"/>
        </w:rPr>
        <w:t>23</w:t>
      </w:r>
      <w:r w:rsidR="00957101" w:rsidRPr="0058693B">
        <w:rPr>
          <w:rFonts w:asciiTheme="minorHAnsi" w:hAnsiTheme="minorHAnsi"/>
          <w:color w:val="auto"/>
          <w:sz w:val="20"/>
          <w:szCs w:val="20"/>
        </w:rPr>
        <w:t xml:space="preserve"> de </w:t>
      </w:r>
      <w:r w:rsidR="00E821BE" w:rsidRPr="0058693B">
        <w:rPr>
          <w:rFonts w:asciiTheme="minorHAnsi" w:hAnsiTheme="minorHAnsi"/>
          <w:color w:val="auto"/>
          <w:sz w:val="20"/>
          <w:szCs w:val="20"/>
        </w:rPr>
        <w:t>junio</w:t>
      </w:r>
      <w:r w:rsidR="00800348" w:rsidRPr="0058693B">
        <w:rPr>
          <w:rFonts w:asciiTheme="minorHAnsi" w:hAnsiTheme="minorHAnsi"/>
          <w:color w:val="auto"/>
          <w:sz w:val="20"/>
          <w:szCs w:val="20"/>
        </w:rPr>
        <w:t xml:space="preserve"> del 202</w:t>
      </w:r>
      <w:r w:rsidR="00E821BE" w:rsidRPr="0058693B">
        <w:rPr>
          <w:rFonts w:asciiTheme="minorHAnsi" w:hAnsiTheme="minorHAnsi"/>
          <w:color w:val="auto"/>
          <w:sz w:val="20"/>
          <w:szCs w:val="20"/>
        </w:rPr>
        <w:t>3</w:t>
      </w:r>
      <w:r w:rsidR="00AB2FA1" w:rsidRPr="0058693B">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549598A3" w:rsidR="009E7139" w:rsidRPr="003364E4" w:rsidRDefault="001816E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1B9939B4" w:rsidR="003364E4" w:rsidRPr="003364E4" w:rsidRDefault="001C0A44" w:rsidP="009E7139">
            <w:pPr>
              <w:jc w:val="center"/>
              <w:rPr>
                <w:rFonts w:ascii="Century Gothic" w:hAnsi="Century Gothic" w:cs="Arial"/>
                <w:b/>
                <w:bCs/>
                <w:color w:val="000000"/>
                <w:sz w:val="16"/>
              </w:rPr>
            </w:pPr>
            <w:r>
              <w:rPr>
                <w:rFonts w:ascii="Century Gothic" w:hAnsi="Century Gothic" w:cs="Arial"/>
                <w:b/>
                <w:bCs/>
                <w:color w:val="000000"/>
                <w:sz w:val="16"/>
              </w:rPr>
              <w:t>LP-919044992-I42-2023</w:t>
            </w:r>
          </w:p>
          <w:p w14:paraId="69E369CB" w14:textId="50E2DFC6"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8C6616" w:rsidRPr="008C6616">
              <w:rPr>
                <w:rFonts w:ascii="Century Gothic" w:eastAsia="Meiryo" w:hAnsi="Century Gothic"/>
                <w:b/>
                <w:bCs/>
                <w:sz w:val="16"/>
                <w:szCs w:val="16"/>
                <w:lang w:val="es-MX"/>
              </w:rPr>
              <w:t>EQUIPAMIENTO PARA EL CENTRO DE SALUD DE SERVICIOS AMPLIADOS DE SAN PEDRO GARZA GARCÍA, NUEVO LEÓN</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4E44C8" w14:textId="4C80A77B" w:rsidR="009A2C26" w:rsidRPr="0058693B" w:rsidRDefault="00E821BE" w:rsidP="009A2C26">
            <w:pPr>
              <w:jc w:val="center"/>
              <w:rPr>
                <w:rFonts w:ascii="Century Gothic" w:hAnsi="Century Gothic"/>
                <w:bCs/>
                <w:sz w:val="16"/>
                <w:szCs w:val="16"/>
                <w:lang w:val="es-MX"/>
              </w:rPr>
            </w:pPr>
            <w:r w:rsidRPr="0058693B">
              <w:rPr>
                <w:rFonts w:ascii="Century Gothic" w:hAnsi="Century Gothic"/>
                <w:bCs/>
                <w:sz w:val="16"/>
                <w:szCs w:val="16"/>
                <w:lang w:val="es-MX"/>
              </w:rPr>
              <w:t>06</w:t>
            </w:r>
            <w:r w:rsidR="009A2C26" w:rsidRPr="0058693B">
              <w:rPr>
                <w:rFonts w:ascii="Century Gothic" w:hAnsi="Century Gothic"/>
                <w:bCs/>
                <w:sz w:val="16"/>
                <w:szCs w:val="16"/>
                <w:lang w:val="es-MX"/>
              </w:rPr>
              <w:t>/0</w:t>
            </w:r>
            <w:r w:rsidRPr="0058693B">
              <w:rPr>
                <w:rFonts w:ascii="Century Gothic" w:hAnsi="Century Gothic"/>
                <w:bCs/>
                <w:sz w:val="16"/>
                <w:szCs w:val="16"/>
                <w:lang w:val="es-MX"/>
              </w:rPr>
              <w:t>7</w:t>
            </w:r>
            <w:r w:rsidR="009A2C26" w:rsidRPr="0058693B">
              <w:rPr>
                <w:rFonts w:ascii="Century Gothic" w:hAnsi="Century Gothic"/>
                <w:bCs/>
                <w:sz w:val="16"/>
                <w:szCs w:val="16"/>
                <w:lang w:val="es-MX"/>
              </w:rPr>
              <w:t>/202</w:t>
            </w:r>
            <w:r w:rsidRPr="0058693B">
              <w:rPr>
                <w:rFonts w:ascii="Century Gothic" w:hAnsi="Century Gothic"/>
                <w:bCs/>
                <w:sz w:val="16"/>
                <w:szCs w:val="16"/>
                <w:lang w:val="es-MX"/>
              </w:rPr>
              <w:t>3</w:t>
            </w:r>
          </w:p>
          <w:p w14:paraId="60167494" w14:textId="418755D0" w:rsidR="00AB2FA1" w:rsidRPr="009A2C26" w:rsidRDefault="009A2C26" w:rsidP="009A2C26">
            <w:pPr>
              <w:jc w:val="center"/>
              <w:rPr>
                <w:rFonts w:ascii="Century Gothic" w:hAnsi="Century Gothic" w:cs="Arial"/>
                <w:sz w:val="16"/>
                <w:szCs w:val="16"/>
                <w:highlight w:val="green"/>
              </w:rPr>
            </w:pPr>
            <w:r w:rsidRPr="0058693B">
              <w:rPr>
                <w:rFonts w:ascii="Century Gothic" w:hAnsi="Century Gothic"/>
                <w:bCs/>
                <w:sz w:val="16"/>
                <w:szCs w:val="16"/>
                <w:lang w:val="es-MX"/>
              </w:rPr>
              <w:t>1</w:t>
            </w:r>
            <w:r w:rsidR="00E821BE" w:rsidRPr="0058693B">
              <w:rPr>
                <w:rFonts w:ascii="Century Gothic" w:hAnsi="Century Gothic"/>
                <w:bCs/>
                <w:sz w:val="16"/>
                <w:szCs w:val="16"/>
                <w:lang w:val="es-MX"/>
              </w:rPr>
              <w:t>0</w:t>
            </w:r>
            <w:r w:rsidRPr="0058693B">
              <w:rPr>
                <w:rFonts w:ascii="Century Gothic" w:hAnsi="Century Gothic"/>
                <w:bCs/>
                <w:sz w:val="16"/>
                <w:szCs w:val="16"/>
                <w:lang w:val="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753612" w14:textId="18C318D4" w:rsidR="009A2C26" w:rsidRPr="0058693B" w:rsidRDefault="00E821BE" w:rsidP="009A2C26">
            <w:pPr>
              <w:jc w:val="center"/>
              <w:rPr>
                <w:rFonts w:ascii="Century Gothic" w:hAnsi="Century Gothic"/>
                <w:bCs/>
                <w:sz w:val="16"/>
                <w:szCs w:val="16"/>
                <w:lang w:val="es-MX"/>
              </w:rPr>
            </w:pPr>
            <w:r w:rsidRPr="0058693B">
              <w:rPr>
                <w:rFonts w:ascii="Century Gothic" w:hAnsi="Century Gothic"/>
                <w:bCs/>
                <w:sz w:val="16"/>
                <w:szCs w:val="16"/>
                <w:lang w:val="es-MX"/>
              </w:rPr>
              <w:t>13</w:t>
            </w:r>
            <w:r w:rsidR="009A2C26" w:rsidRPr="0058693B">
              <w:rPr>
                <w:rFonts w:ascii="Century Gothic" w:hAnsi="Century Gothic"/>
                <w:bCs/>
                <w:sz w:val="16"/>
                <w:szCs w:val="16"/>
                <w:lang w:val="es-MX"/>
              </w:rPr>
              <w:t>/</w:t>
            </w:r>
            <w:r w:rsidRPr="0058693B">
              <w:rPr>
                <w:rFonts w:ascii="Century Gothic" w:hAnsi="Century Gothic"/>
                <w:bCs/>
                <w:sz w:val="16"/>
                <w:szCs w:val="16"/>
                <w:lang w:val="es-MX"/>
              </w:rPr>
              <w:t>07</w:t>
            </w:r>
            <w:r w:rsidR="009A2C26" w:rsidRPr="0058693B">
              <w:rPr>
                <w:rFonts w:ascii="Century Gothic" w:hAnsi="Century Gothic"/>
                <w:bCs/>
                <w:sz w:val="16"/>
                <w:szCs w:val="16"/>
                <w:lang w:val="es-MX"/>
              </w:rPr>
              <w:t>/202</w:t>
            </w:r>
            <w:r w:rsidRPr="0058693B">
              <w:rPr>
                <w:rFonts w:ascii="Century Gothic" w:hAnsi="Century Gothic"/>
                <w:bCs/>
                <w:sz w:val="16"/>
                <w:szCs w:val="16"/>
                <w:lang w:val="es-MX"/>
              </w:rPr>
              <w:t>3</w:t>
            </w:r>
          </w:p>
          <w:p w14:paraId="5104554E" w14:textId="7844A930" w:rsidR="00AB2FA1" w:rsidRPr="009A2C26" w:rsidRDefault="009A2C26" w:rsidP="009A2C26">
            <w:pPr>
              <w:jc w:val="center"/>
              <w:rPr>
                <w:rFonts w:ascii="Century Gothic" w:hAnsi="Century Gothic" w:cs="Arial"/>
                <w:sz w:val="16"/>
                <w:szCs w:val="16"/>
                <w:highlight w:val="green"/>
              </w:rPr>
            </w:pPr>
            <w:r w:rsidRPr="0058693B">
              <w:rPr>
                <w:rFonts w:ascii="Century Gothic" w:hAnsi="Century Gothic"/>
                <w:bCs/>
                <w:sz w:val="16"/>
                <w:szCs w:val="16"/>
                <w:lang w:val="es-MX"/>
              </w:rPr>
              <w:t>1</w:t>
            </w:r>
            <w:r w:rsidR="00E821BE" w:rsidRPr="0058693B">
              <w:rPr>
                <w:rFonts w:ascii="Century Gothic" w:hAnsi="Century Gothic"/>
                <w:bCs/>
                <w:sz w:val="16"/>
                <w:szCs w:val="16"/>
                <w:lang w:val="es-MX"/>
              </w:rPr>
              <w:t>0</w:t>
            </w:r>
            <w:r w:rsidRPr="0058693B">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779E7" w14:textId="7002F7A1" w:rsidR="009A2C26" w:rsidRPr="00C44927" w:rsidRDefault="00E821BE" w:rsidP="009A2C26">
            <w:pPr>
              <w:jc w:val="center"/>
              <w:rPr>
                <w:rFonts w:ascii="Century Gothic" w:hAnsi="Century Gothic"/>
                <w:bCs/>
                <w:sz w:val="16"/>
                <w:szCs w:val="16"/>
                <w:lang w:val="es-MX"/>
              </w:rPr>
            </w:pPr>
            <w:r w:rsidRPr="00C44927">
              <w:rPr>
                <w:rFonts w:ascii="Century Gothic" w:hAnsi="Century Gothic"/>
                <w:bCs/>
                <w:sz w:val="16"/>
                <w:szCs w:val="16"/>
                <w:lang w:val="es-MX"/>
              </w:rPr>
              <w:t>14</w:t>
            </w:r>
            <w:r w:rsidR="009A2C26" w:rsidRPr="00C44927">
              <w:rPr>
                <w:rFonts w:ascii="Century Gothic" w:hAnsi="Century Gothic"/>
                <w:bCs/>
                <w:sz w:val="16"/>
                <w:szCs w:val="16"/>
                <w:lang w:val="es-MX"/>
              </w:rPr>
              <w:t>/</w:t>
            </w:r>
            <w:r w:rsidRPr="00C44927">
              <w:rPr>
                <w:rFonts w:ascii="Century Gothic" w:hAnsi="Century Gothic"/>
                <w:bCs/>
                <w:sz w:val="16"/>
                <w:szCs w:val="16"/>
                <w:lang w:val="es-MX"/>
              </w:rPr>
              <w:t>07</w:t>
            </w:r>
            <w:r w:rsidR="009A2C26" w:rsidRPr="00C44927">
              <w:rPr>
                <w:rFonts w:ascii="Century Gothic" w:hAnsi="Century Gothic"/>
                <w:bCs/>
                <w:sz w:val="16"/>
                <w:szCs w:val="16"/>
                <w:lang w:val="es-MX"/>
              </w:rPr>
              <w:t>/202</w:t>
            </w:r>
            <w:r w:rsidRPr="00C44927">
              <w:rPr>
                <w:rFonts w:ascii="Century Gothic" w:hAnsi="Century Gothic"/>
                <w:bCs/>
                <w:sz w:val="16"/>
                <w:szCs w:val="16"/>
                <w:lang w:val="es-MX"/>
              </w:rPr>
              <w:t>3</w:t>
            </w:r>
          </w:p>
          <w:p w14:paraId="7A0FE296" w14:textId="7283D6B1" w:rsidR="00AB2FA1" w:rsidRPr="009A2C26" w:rsidRDefault="009A2C26" w:rsidP="009A2C26">
            <w:pPr>
              <w:jc w:val="center"/>
              <w:rPr>
                <w:rFonts w:ascii="Century Gothic" w:hAnsi="Century Gothic" w:cs="Arial"/>
                <w:sz w:val="16"/>
                <w:szCs w:val="16"/>
                <w:highlight w:val="green"/>
              </w:rPr>
            </w:pPr>
            <w:r w:rsidRPr="00C44927">
              <w:rPr>
                <w:rFonts w:ascii="Century Gothic" w:hAnsi="Century Gothic"/>
                <w:bCs/>
                <w:sz w:val="16"/>
                <w:szCs w:val="16"/>
                <w:lang w:val="es-MX"/>
              </w:rPr>
              <w:t>1</w:t>
            </w:r>
            <w:r w:rsidR="00E821BE" w:rsidRPr="00C44927">
              <w:rPr>
                <w:rFonts w:ascii="Century Gothic" w:hAnsi="Century Gothic"/>
                <w:bCs/>
                <w:sz w:val="16"/>
                <w:szCs w:val="16"/>
                <w:lang w:val="es-MX"/>
              </w:rPr>
              <w:t>0</w:t>
            </w:r>
            <w:r w:rsidRPr="00C44927">
              <w:rPr>
                <w:rFonts w:ascii="Century Gothic" w:hAnsi="Century Gothic"/>
                <w:bCs/>
                <w:sz w:val="16"/>
                <w:szCs w:val="16"/>
                <w:lang w:val="es-MX"/>
              </w:rPr>
              <w:t>:</w:t>
            </w:r>
            <w:r w:rsidR="00E821BE" w:rsidRPr="00C44927">
              <w:rPr>
                <w:rFonts w:ascii="Century Gothic" w:hAnsi="Century Gothic"/>
                <w:bCs/>
                <w:sz w:val="16"/>
                <w:szCs w:val="16"/>
                <w:lang w:val="es-MX"/>
              </w:rPr>
              <w:t>0</w:t>
            </w:r>
            <w:r w:rsidRPr="00C449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8B1304" w14:textId="79ED40D1" w:rsidR="009A2C26" w:rsidRPr="00C44927" w:rsidRDefault="00E821BE" w:rsidP="009A2C26">
            <w:pPr>
              <w:jc w:val="center"/>
              <w:rPr>
                <w:rFonts w:ascii="Century Gothic" w:hAnsi="Century Gothic"/>
                <w:bCs/>
                <w:sz w:val="16"/>
                <w:szCs w:val="16"/>
                <w:lang w:val="es-MX"/>
              </w:rPr>
            </w:pPr>
            <w:r w:rsidRPr="00C44927">
              <w:rPr>
                <w:rFonts w:ascii="Century Gothic" w:hAnsi="Century Gothic"/>
                <w:bCs/>
                <w:sz w:val="16"/>
                <w:szCs w:val="16"/>
                <w:lang w:val="es-MX"/>
              </w:rPr>
              <w:t>14</w:t>
            </w:r>
            <w:r w:rsidR="009A2C26" w:rsidRPr="00C44927">
              <w:rPr>
                <w:rFonts w:ascii="Century Gothic" w:hAnsi="Century Gothic"/>
                <w:bCs/>
                <w:sz w:val="16"/>
                <w:szCs w:val="16"/>
                <w:lang w:val="es-MX"/>
              </w:rPr>
              <w:t>/</w:t>
            </w:r>
            <w:r w:rsidRPr="00C44927">
              <w:rPr>
                <w:rFonts w:ascii="Century Gothic" w:hAnsi="Century Gothic"/>
                <w:bCs/>
                <w:sz w:val="16"/>
                <w:szCs w:val="16"/>
                <w:lang w:val="es-MX"/>
              </w:rPr>
              <w:t>07</w:t>
            </w:r>
            <w:r w:rsidR="009A2C26" w:rsidRPr="00C44927">
              <w:rPr>
                <w:rFonts w:ascii="Century Gothic" w:hAnsi="Century Gothic"/>
                <w:bCs/>
                <w:sz w:val="16"/>
                <w:szCs w:val="16"/>
                <w:lang w:val="es-MX"/>
              </w:rPr>
              <w:t>/202</w:t>
            </w:r>
            <w:r w:rsidRPr="00C44927">
              <w:rPr>
                <w:rFonts w:ascii="Century Gothic" w:hAnsi="Century Gothic"/>
                <w:bCs/>
                <w:sz w:val="16"/>
                <w:szCs w:val="16"/>
                <w:lang w:val="es-MX"/>
              </w:rPr>
              <w:t>3</w:t>
            </w:r>
          </w:p>
          <w:p w14:paraId="2E37ADBF" w14:textId="2039316C" w:rsidR="00AB2FA1" w:rsidRPr="009A2C26" w:rsidRDefault="00E821BE" w:rsidP="009A2C26">
            <w:pPr>
              <w:jc w:val="center"/>
              <w:rPr>
                <w:rFonts w:ascii="Century Gothic" w:hAnsi="Century Gothic" w:cs="Arial"/>
                <w:sz w:val="16"/>
                <w:szCs w:val="16"/>
                <w:highlight w:val="green"/>
              </w:rPr>
            </w:pPr>
            <w:r w:rsidRPr="00C44927">
              <w:rPr>
                <w:rFonts w:ascii="Century Gothic" w:hAnsi="Century Gothic"/>
                <w:bCs/>
                <w:sz w:val="16"/>
                <w:szCs w:val="16"/>
                <w:lang w:val="es-MX"/>
              </w:rPr>
              <w:t>10</w:t>
            </w:r>
            <w:r w:rsidR="009A2C26" w:rsidRPr="00C44927">
              <w:rPr>
                <w:rFonts w:ascii="Century Gothic" w:hAnsi="Century Gothic"/>
                <w:bCs/>
                <w:sz w:val="16"/>
                <w:szCs w:val="16"/>
                <w:lang w:val="es-MX"/>
              </w:rPr>
              <w:t>:</w:t>
            </w:r>
            <w:r w:rsidRPr="00C44927">
              <w:rPr>
                <w:rFonts w:ascii="Century Gothic" w:hAnsi="Century Gothic"/>
                <w:bCs/>
                <w:sz w:val="16"/>
                <w:szCs w:val="16"/>
                <w:lang w:val="es-MX"/>
              </w:rPr>
              <w:t>3</w:t>
            </w:r>
            <w:r w:rsidR="009A2C26" w:rsidRPr="00C44927">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FD00FE" w14:textId="1DC7AC34" w:rsidR="009A2C26" w:rsidRPr="00C44927" w:rsidRDefault="00E821BE" w:rsidP="009A2C26">
            <w:pPr>
              <w:jc w:val="center"/>
              <w:rPr>
                <w:rFonts w:ascii="Century Gothic" w:hAnsi="Century Gothic"/>
                <w:bCs/>
                <w:sz w:val="16"/>
                <w:szCs w:val="16"/>
                <w:lang w:val="es-MX"/>
              </w:rPr>
            </w:pPr>
            <w:r w:rsidRPr="00C44927">
              <w:rPr>
                <w:rFonts w:ascii="Century Gothic" w:hAnsi="Century Gothic"/>
                <w:bCs/>
                <w:sz w:val="16"/>
                <w:szCs w:val="16"/>
                <w:lang w:val="es-MX"/>
              </w:rPr>
              <w:t>14</w:t>
            </w:r>
            <w:r w:rsidR="009A2C26" w:rsidRPr="00C44927">
              <w:rPr>
                <w:rFonts w:ascii="Century Gothic" w:hAnsi="Century Gothic"/>
                <w:bCs/>
                <w:sz w:val="16"/>
                <w:szCs w:val="16"/>
                <w:lang w:val="es-MX"/>
              </w:rPr>
              <w:t>/</w:t>
            </w:r>
            <w:r w:rsidRPr="00C44927">
              <w:rPr>
                <w:rFonts w:ascii="Century Gothic" w:hAnsi="Century Gothic"/>
                <w:bCs/>
                <w:sz w:val="16"/>
                <w:szCs w:val="16"/>
                <w:lang w:val="es-MX"/>
              </w:rPr>
              <w:t>07</w:t>
            </w:r>
            <w:r w:rsidR="009A2C26" w:rsidRPr="00C44927">
              <w:rPr>
                <w:rFonts w:ascii="Century Gothic" w:hAnsi="Century Gothic"/>
                <w:bCs/>
                <w:sz w:val="16"/>
                <w:szCs w:val="16"/>
                <w:lang w:val="es-MX"/>
              </w:rPr>
              <w:t>/202</w:t>
            </w:r>
            <w:r w:rsidRPr="00C44927">
              <w:rPr>
                <w:rFonts w:ascii="Century Gothic" w:hAnsi="Century Gothic"/>
                <w:bCs/>
                <w:sz w:val="16"/>
                <w:szCs w:val="16"/>
                <w:lang w:val="es-MX"/>
              </w:rPr>
              <w:t>3</w:t>
            </w:r>
          </w:p>
          <w:p w14:paraId="5CA0DE48" w14:textId="589262B3" w:rsidR="00AB2FA1" w:rsidRPr="009A2C26" w:rsidRDefault="009A2C26" w:rsidP="009A2C26">
            <w:pPr>
              <w:jc w:val="center"/>
              <w:rPr>
                <w:rFonts w:ascii="Century Gothic" w:hAnsi="Century Gothic" w:cs="Arial"/>
                <w:sz w:val="16"/>
                <w:szCs w:val="16"/>
                <w:highlight w:val="green"/>
              </w:rPr>
            </w:pPr>
            <w:r w:rsidRPr="00C44927">
              <w:rPr>
                <w:rFonts w:ascii="Century Gothic" w:hAnsi="Century Gothic"/>
                <w:bCs/>
                <w:sz w:val="16"/>
                <w:szCs w:val="16"/>
                <w:lang w:val="es-MX"/>
              </w:rPr>
              <w:t>1</w:t>
            </w:r>
            <w:r w:rsidR="00E821BE" w:rsidRPr="00C44927">
              <w:rPr>
                <w:rFonts w:ascii="Century Gothic" w:hAnsi="Century Gothic"/>
                <w:bCs/>
                <w:sz w:val="16"/>
                <w:szCs w:val="16"/>
                <w:lang w:val="es-MX"/>
              </w:rPr>
              <w:t>1</w:t>
            </w:r>
            <w:r w:rsidRPr="00C44927">
              <w:rPr>
                <w:rFonts w:ascii="Century Gothic" w:hAnsi="Century Gothic"/>
                <w:bCs/>
                <w:sz w:val="16"/>
                <w:szCs w:val="16"/>
                <w:lang w:val="es-MX"/>
              </w:rPr>
              <w:t>:</w:t>
            </w:r>
            <w:r w:rsidR="00E821BE" w:rsidRPr="00C44927">
              <w:rPr>
                <w:rFonts w:ascii="Century Gothic" w:hAnsi="Century Gothic"/>
                <w:bCs/>
                <w:sz w:val="16"/>
                <w:szCs w:val="16"/>
                <w:lang w:val="es-MX"/>
              </w:rPr>
              <w:t>00</w:t>
            </w:r>
            <w:r w:rsidRPr="00C44927">
              <w:rPr>
                <w:rFonts w:ascii="Century Gothic" w:hAnsi="Century Gothic"/>
                <w:bCs/>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072029F6"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C44927">
              <w:rPr>
                <w:rFonts w:ascii="Century Gothic" w:hAnsi="Century Gothic" w:cs="Arial"/>
                <w:sz w:val="16"/>
                <w:szCs w:val="18"/>
              </w:rPr>
              <w:t xml:space="preserve">día </w:t>
            </w:r>
            <w:r w:rsidR="00E821BE" w:rsidRPr="00C44927">
              <w:rPr>
                <w:rFonts w:ascii="Century Gothic" w:hAnsi="Century Gothic" w:cs="Arial"/>
                <w:sz w:val="16"/>
                <w:szCs w:val="18"/>
              </w:rPr>
              <w:t>28</w:t>
            </w:r>
            <w:r w:rsidRPr="00C44927">
              <w:rPr>
                <w:rFonts w:ascii="Century Gothic" w:hAnsi="Century Gothic" w:cs="Arial"/>
                <w:sz w:val="16"/>
                <w:szCs w:val="18"/>
              </w:rPr>
              <w:t xml:space="preserve"> de </w:t>
            </w:r>
            <w:r w:rsidR="00E821BE" w:rsidRPr="00C44927">
              <w:rPr>
                <w:rFonts w:ascii="Century Gothic" w:hAnsi="Century Gothic" w:cs="Arial"/>
                <w:sz w:val="16"/>
                <w:szCs w:val="18"/>
              </w:rPr>
              <w:t>julio</w:t>
            </w:r>
            <w:r w:rsidR="00C54B37" w:rsidRPr="00C44927">
              <w:rPr>
                <w:rFonts w:ascii="Century Gothic" w:hAnsi="Century Gothic" w:cs="Arial"/>
                <w:sz w:val="16"/>
                <w:szCs w:val="18"/>
              </w:rPr>
              <w:t xml:space="preserve"> </w:t>
            </w:r>
            <w:r w:rsidR="00800348" w:rsidRPr="00C44927">
              <w:rPr>
                <w:rFonts w:ascii="Century Gothic" w:hAnsi="Century Gothic" w:cs="Arial"/>
                <w:sz w:val="16"/>
                <w:szCs w:val="18"/>
              </w:rPr>
              <w:t>del 202</w:t>
            </w:r>
            <w:r w:rsidR="00E821BE" w:rsidRPr="00C44927">
              <w:rPr>
                <w:rFonts w:ascii="Century Gothic" w:hAnsi="Century Gothic" w:cs="Arial"/>
                <w:sz w:val="16"/>
                <w:szCs w:val="18"/>
              </w:rPr>
              <w:t>3</w:t>
            </w:r>
            <w:r w:rsidRPr="006249CF">
              <w:rPr>
                <w:rFonts w:ascii="Century Gothic" w:hAnsi="Century Gothic" w:cs="Arial"/>
                <w:sz w:val="16"/>
                <w:szCs w:val="18"/>
              </w:rPr>
              <w:t xml:space="preserve"> en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xml:space="preserve">, </w:t>
            </w:r>
            <w:r w:rsidRPr="006249CF">
              <w:rPr>
                <w:rFonts w:ascii="Century Gothic" w:hAnsi="Century Gothic" w:cs="Arial"/>
                <w:color w:val="000000"/>
                <w:sz w:val="16"/>
                <w:szCs w:val="18"/>
              </w:rPr>
              <w:t xml:space="preserve">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5E3016E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w:t>
      </w:r>
      <w:r w:rsidRPr="00C84FE6">
        <w:rPr>
          <w:rFonts w:ascii="Calibri" w:hAnsi="Calibri"/>
        </w:rPr>
        <w:lastRenderedPageBreak/>
        <w:t xml:space="preserve">como </w:t>
      </w:r>
      <w:r w:rsidR="008A5B48">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8A5B48">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6162C0CD"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w:t>
      </w:r>
      <w:r w:rsidRPr="00030098">
        <w:rPr>
          <w:rFonts w:ascii="Calibri" w:hAnsi="Calibri"/>
        </w:rPr>
        <w:t xml:space="preserve">1 </w:t>
      </w:r>
      <w:r w:rsidRPr="00030098">
        <w:rPr>
          <w:rFonts w:ascii="Calibri" w:hAnsi="Calibri"/>
          <w:bCs/>
          <w:i/>
        </w:rPr>
        <w:t>por</w:t>
      </w:r>
      <w:r w:rsidRPr="00030098">
        <w:rPr>
          <w:rFonts w:ascii="Calibri" w:hAnsi="Calibri"/>
          <w:b/>
          <w:i/>
        </w:rPr>
        <w:t xml:space="preserve"> </w:t>
      </w:r>
      <w:r w:rsidR="00030098">
        <w:rPr>
          <w:rFonts w:ascii="Calibri" w:hAnsi="Calibri"/>
          <w:b/>
          <w:i/>
        </w:rPr>
        <w:t>renglón</w:t>
      </w:r>
      <w:r w:rsidR="00E547DC" w:rsidRPr="00E547DC">
        <w:rPr>
          <w:rFonts w:ascii="Calibri" w:hAnsi="Calibri"/>
          <w:b/>
          <w:i/>
        </w:rPr>
        <w:t xml:space="preserve"> </w:t>
      </w:r>
      <w:r w:rsidRPr="00E547DC">
        <w:rPr>
          <w:rFonts w:ascii="Calibri" w:hAnsi="Calibri"/>
        </w:rPr>
        <w:t xml:space="preserve">que incluye el suministro del </w:t>
      </w:r>
      <w:r w:rsidR="009A2C26">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lastRenderedPageBreak/>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60BD005B"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B27FE2">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3B4D2692" w14:textId="77777777" w:rsidR="00C44927" w:rsidRDefault="00C44927" w:rsidP="00822851">
      <w:pPr>
        <w:ind w:left="284" w:right="-1"/>
        <w:jc w:val="both"/>
        <w:rPr>
          <w:rFonts w:ascii="Calibri" w:hAnsi="Calibri"/>
          <w:b/>
          <w:u w:val="single"/>
        </w:rPr>
      </w:pPr>
    </w:p>
    <w:p w14:paraId="7C50F9AF" w14:textId="77777777" w:rsidR="00C44927" w:rsidRDefault="00C44927"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35C01B94"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9A2C26">
        <w:rPr>
          <w:rFonts w:ascii="Calibri" w:hAnsi="Calibri"/>
        </w:rPr>
        <w:t>del</w:t>
      </w:r>
      <w:r w:rsidR="001C0A44">
        <w:rPr>
          <w:rFonts w:ascii="Calibri" w:hAnsi="Calibri"/>
        </w:rPr>
        <w:t xml:space="preserve"> </w:t>
      </w:r>
      <w:r w:rsidR="001C0A44" w:rsidRPr="00C44927">
        <w:rPr>
          <w:rFonts w:ascii="Calibri" w:hAnsi="Calibri"/>
        </w:rPr>
        <w:t>día</w:t>
      </w:r>
      <w:r w:rsidRPr="00C44927">
        <w:rPr>
          <w:rFonts w:ascii="Calibri" w:hAnsi="Calibri"/>
        </w:rPr>
        <w:t xml:space="preserve"> </w:t>
      </w:r>
      <w:r w:rsidR="001C0A44" w:rsidRPr="00C44927">
        <w:rPr>
          <w:rFonts w:ascii="Calibri" w:hAnsi="Calibri"/>
        </w:rPr>
        <w:t>15</w:t>
      </w:r>
      <w:r w:rsidR="008531B6" w:rsidRPr="00C44927">
        <w:rPr>
          <w:rFonts w:ascii="Calibri" w:hAnsi="Calibri"/>
        </w:rPr>
        <w:t xml:space="preserve"> </w:t>
      </w:r>
      <w:r w:rsidR="001B78A1" w:rsidRPr="00C44927">
        <w:rPr>
          <w:rFonts w:asciiTheme="minorHAnsi" w:hAnsiTheme="minorHAnsi" w:cstheme="minorHAnsi"/>
        </w:rPr>
        <w:t xml:space="preserve">de </w:t>
      </w:r>
      <w:r w:rsidR="001C0A44" w:rsidRPr="00C44927">
        <w:rPr>
          <w:rFonts w:asciiTheme="minorHAnsi" w:hAnsiTheme="minorHAnsi" w:cstheme="minorHAnsi"/>
        </w:rPr>
        <w:t>julio</w:t>
      </w:r>
      <w:r w:rsidR="008531B6" w:rsidRPr="00C44927">
        <w:rPr>
          <w:rFonts w:asciiTheme="minorHAnsi" w:hAnsiTheme="minorHAnsi" w:cstheme="minorHAnsi"/>
        </w:rPr>
        <w:t xml:space="preserve"> del 202</w:t>
      </w:r>
      <w:r w:rsidR="001C0A44" w:rsidRPr="00C44927">
        <w:rPr>
          <w:rFonts w:asciiTheme="minorHAnsi" w:hAnsiTheme="minorHAnsi" w:cstheme="minorHAnsi"/>
        </w:rPr>
        <w:t>3</w:t>
      </w:r>
      <w:r w:rsidR="001B78A1" w:rsidRPr="00C44927">
        <w:rPr>
          <w:rFonts w:asciiTheme="minorHAnsi" w:hAnsiTheme="minorHAnsi" w:cstheme="minorHAnsi"/>
        </w:rPr>
        <w:t xml:space="preserve"> al</w:t>
      </w:r>
      <w:r w:rsidR="001C0A44" w:rsidRPr="00C44927">
        <w:rPr>
          <w:rFonts w:asciiTheme="minorHAnsi" w:hAnsiTheme="minorHAnsi" w:cstheme="minorHAnsi"/>
        </w:rPr>
        <w:t xml:space="preserve"> día</w:t>
      </w:r>
      <w:r w:rsidR="001B78A1" w:rsidRPr="00C44927">
        <w:rPr>
          <w:rFonts w:asciiTheme="minorHAnsi" w:hAnsiTheme="minorHAnsi" w:cstheme="minorHAnsi"/>
        </w:rPr>
        <w:t xml:space="preserve"> </w:t>
      </w:r>
      <w:r w:rsidR="00975497" w:rsidRPr="00C44927">
        <w:rPr>
          <w:rFonts w:asciiTheme="minorHAnsi" w:hAnsiTheme="minorHAnsi" w:cstheme="minorHAnsi"/>
        </w:rPr>
        <w:t>31</w:t>
      </w:r>
      <w:r w:rsidR="001B78A1" w:rsidRPr="00C44927">
        <w:rPr>
          <w:rFonts w:asciiTheme="minorHAnsi" w:hAnsiTheme="minorHAnsi" w:cstheme="minorHAnsi"/>
        </w:rPr>
        <w:t xml:space="preserve"> de </w:t>
      </w:r>
      <w:r w:rsidR="00975497" w:rsidRPr="00C44927">
        <w:rPr>
          <w:rFonts w:asciiTheme="minorHAnsi" w:hAnsiTheme="minorHAnsi" w:cstheme="minorHAnsi"/>
        </w:rPr>
        <w:t>diciembre</w:t>
      </w:r>
      <w:r w:rsidR="008531B6" w:rsidRPr="00C44927">
        <w:rPr>
          <w:rFonts w:asciiTheme="minorHAnsi" w:hAnsiTheme="minorHAnsi" w:cstheme="minorHAnsi"/>
        </w:rPr>
        <w:t xml:space="preserve"> del 202</w:t>
      </w:r>
      <w:r w:rsidR="001C0A44" w:rsidRPr="00C44927">
        <w:rPr>
          <w:rFonts w:asciiTheme="minorHAnsi" w:hAnsiTheme="minorHAnsi" w:cstheme="minorHAnsi"/>
        </w:rPr>
        <w:t>3</w:t>
      </w:r>
      <w:r w:rsidRPr="00C44927">
        <w:rPr>
          <w:rFonts w:ascii="Calibri" w:hAnsi="Calibri"/>
        </w:rPr>
        <w:t>.</w:t>
      </w:r>
      <w:r w:rsidRPr="009A2C26">
        <w:rPr>
          <w:rFonts w:ascii="Calibri" w:hAnsi="Calibri"/>
        </w:rPr>
        <w:t xml:space="preserve"> En</w:t>
      </w:r>
      <w:r w:rsidRPr="00DB78C7">
        <w:rPr>
          <w:rFonts w:ascii="Calibri" w:hAnsi="Calibri"/>
        </w:rPr>
        <w:t xml:space="preserve"> la inteligencia de </w:t>
      </w:r>
      <w:r w:rsidR="000511CB" w:rsidRPr="00DB78C7">
        <w:rPr>
          <w:rFonts w:ascii="Calibri" w:hAnsi="Calibri"/>
        </w:rPr>
        <w:t>que,</w:t>
      </w:r>
      <w:r w:rsidRPr="00DB78C7">
        <w:rPr>
          <w:rFonts w:ascii="Calibri" w:hAnsi="Calibri"/>
        </w:rPr>
        <w:t xml:space="preserv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 xml:space="preserve">Incumplimiento </w:t>
      </w:r>
      <w:proofErr w:type="gramStart"/>
      <w:r w:rsidRPr="00472E53">
        <w:rPr>
          <w:rFonts w:ascii="Calibri" w:hAnsi="Calibri"/>
        </w:rPr>
        <w:t>grave  de</w:t>
      </w:r>
      <w:proofErr w:type="gramEnd"/>
      <w:r w:rsidRPr="00472E53">
        <w:rPr>
          <w:rFonts w:ascii="Calibri" w:hAnsi="Calibri"/>
        </w:rPr>
        <w:t xml:space="preserv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394E139B"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9A2C26">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6018317A"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FB3211">
        <w:rPr>
          <w:rFonts w:asciiTheme="minorHAnsi" w:hAnsiTheme="minorHAnsi"/>
          <w:b/>
        </w:rPr>
        <w:t xml:space="preserve">LEÓN </w:t>
      </w:r>
      <w:r w:rsidRPr="00C44927">
        <w:rPr>
          <w:rFonts w:asciiTheme="minorHAnsi" w:hAnsiTheme="minorHAnsi"/>
          <w:b/>
        </w:rPr>
        <w:t xml:space="preserve">A </w:t>
      </w:r>
      <w:r w:rsidR="008531B6" w:rsidRPr="00C44927">
        <w:rPr>
          <w:rFonts w:asciiTheme="minorHAnsi" w:hAnsiTheme="minorHAnsi"/>
          <w:b/>
        </w:rPr>
        <w:t>23</w:t>
      </w:r>
      <w:r w:rsidR="0052122D" w:rsidRPr="00C44927">
        <w:rPr>
          <w:rFonts w:asciiTheme="minorHAnsi" w:hAnsiTheme="minorHAnsi"/>
          <w:b/>
        </w:rPr>
        <w:t xml:space="preserve"> DE </w:t>
      </w:r>
      <w:r w:rsidR="00F34761" w:rsidRPr="00C44927">
        <w:rPr>
          <w:rFonts w:asciiTheme="minorHAnsi" w:hAnsiTheme="minorHAnsi"/>
          <w:b/>
        </w:rPr>
        <w:t>JUNIO</w:t>
      </w:r>
      <w:r w:rsidR="008531B6" w:rsidRPr="00C44927">
        <w:rPr>
          <w:rFonts w:asciiTheme="minorHAnsi" w:hAnsiTheme="minorHAnsi"/>
          <w:b/>
        </w:rPr>
        <w:t xml:space="preserve"> DEL 202</w:t>
      </w:r>
      <w:r w:rsidR="00F34761" w:rsidRPr="00C44927">
        <w:rPr>
          <w:rFonts w:asciiTheme="minorHAnsi" w:hAnsiTheme="minorHAnsi"/>
          <w:b/>
        </w:rPr>
        <w:t>3</w:t>
      </w:r>
    </w:p>
    <w:p w14:paraId="3B12EE3D" w14:textId="77777777" w:rsidR="00F34761" w:rsidRDefault="00F34761" w:rsidP="00822851">
      <w:pPr>
        <w:ind w:right="284"/>
        <w:jc w:val="center"/>
        <w:rPr>
          <w:rFonts w:asciiTheme="minorHAnsi" w:hAnsiTheme="minorHAnsi"/>
          <w:b/>
        </w:rPr>
      </w:pPr>
    </w:p>
    <w:p w14:paraId="2159EC4E" w14:textId="77777777" w:rsidR="00F34761" w:rsidRDefault="00F34761" w:rsidP="00822851">
      <w:pPr>
        <w:ind w:right="284"/>
        <w:jc w:val="center"/>
        <w:rPr>
          <w:rFonts w:asciiTheme="minorHAnsi" w:hAnsiTheme="minorHAnsi"/>
          <w:b/>
        </w:rPr>
      </w:pPr>
    </w:p>
    <w:p w14:paraId="3D16AC1E" w14:textId="77777777" w:rsidR="00F34761" w:rsidRDefault="00F34761" w:rsidP="00822851">
      <w:pPr>
        <w:ind w:right="284"/>
        <w:jc w:val="center"/>
        <w:rPr>
          <w:rFonts w:asciiTheme="minorHAnsi" w:hAnsiTheme="minorHAnsi"/>
          <w:b/>
        </w:rPr>
      </w:pPr>
    </w:p>
    <w:p w14:paraId="02A8C811" w14:textId="77777777" w:rsidR="00FE283B" w:rsidRPr="00175C88"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8"/>
          <w:szCs w:val="28"/>
        </w:rPr>
      </w:pPr>
      <w:r w:rsidRPr="00175C88">
        <w:rPr>
          <w:rFonts w:asciiTheme="minorHAnsi" w:hAnsiTheme="minorHAnsi"/>
          <w:b/>
          <w:sz w:val="28"/>
          <w:szCs w:val="28"/>
        </w:rPr>
        <w:lastRenderedPageBreak/>
        <w:t>A</w:t>
      </w:r>
      <w:r w:rsidR="00D51B7C" w:rsidRPr="00175C88">
        <w:rPr>
          <w:rFonts w:asciiTheme="minorHAnsi" w:hAnsiTheme="minorHAnsi"/>
          <w:b/>
          <w:sz w:val="28"/>
          <w:szCs w:val="28"/>
        </w:rPr>
        <w:t>NEXO 1</w:t>
      </w:r>
    </w:p>
    <w:p w14:paraId="200FF5AA" w14:textId="77777777" w:rsidR="00F0714E" w:rsidRPr="00B36D16" w:rsidRDefault="00F0714E">
      <w:pPr>
        <w:rPr>
          <w:rFonts w:ascii="Calibri" w:hAnsi="Calibri"/>
          <w:color w:val="000000"/>
          <w:sz w:val="16"/>
          <w:szCs w:val="16"/>
          <w:lang w:val="es-MX" w:eastAsia="es-MX"/>
        </w:rPr>
      </w:pPr>
    </w:p>
    <w:p w14:paraId="2D5FE53B" w14:textId="3374D95A" w:rsidR="007A7FCC" w:rsidRDefault="00175C88" w:rsidP="001F7430">
      <w:pPr>
        <w:jc w:val="center"/>
        <w:rPr>
          <w:rFonts w:ascii="Calibri" w:hAnsi="Calibri"/>
          <w:b/>
          <w:sz w:val="28"/>
          <w:szCs w:val="28"/>
        </w:rPr>
      </w:pPr>
      <w:r w:rsidRPr="00175C88">
        <w:rPr>
          <w:rFonts w:ascii="Calibri" w:hAnsi="Calibri"/>
          <w:b/>
          <w:sz w:val="28"/>
          <w:szCs w:val="28"/>
        </w:rPr>
        <w:t>PARTIDA No. 1</w:t>
      </w:r>
    </w:p>
    <w:p w14:paraId="6EFC91D8" w14:textId="77777777" w:rsidR="003041C3" w:rsidRDefault="003041C3" w:rsidP="001F7430">
      <w:pPr>
        <w:jc w:val="center"/>
        <w:rPr>
          <w:rFonts w:ascii="Calibri" w:hAnsi="Calibri"/>
          <w:b/>
          <w:sz w:val="28"/>
          <w:szCs w:val="28"/>
        </w:rPr>
      </w:pPr>
    </w:p>
    <w:tbl>
      <w:tblPr>
        <w:tblW w:w="10693" w:type="dxa"/>
        <w:tblCellMar>
          <w:left w:w="70" w:type="dxa"/>
          <w:right w:w="70" w:type="dxa"/>
        </w:tblCellMar>
        <w:tblLook w:val="04A0" w:firstRow="1" w:lastRow="0" w:firstColumn="1" w:lastColumn="0" w:noHBand="0" w:noVBand="1"/>
      </w:tblPr>
      <w:tblGrid>
        <w:gridCol w:w="1200"/>
        <w:gridCol w:w="1200"/>
        <w:gridCol w:w="1540"/>
        <w:gridCol w:w="5553"/>
        <w:gridCol w:w="1200"/>
      </w:tblGrid>
      <w:tr w:rsidR="003041C3" w:rsidRPr="003041C3" w14:paraId="4A9A11B0" w14:textId="77777777" w:rsidTr="003041C3">
        <w:trPr>
          <w:trHeight w:val="232"/>
        </w:trPr>
        <w:tc>
          <w:tcPr>
            <w:tcW w:w="1200"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5965587C" w14:textId="77777777" w:rsidR="003041C3" w:rsidRPr="003041C3" w:rsidRDefault="003041C3" w:rsidP="003041C3">
            <w:pPr>
              <w:jc w:val="center"/>
              <w:rPr>
                <w:rFonts w:ascii="Calibri" w:hAnsi="Calibri" w:cs="Calibri"/>
                <w:b/>
                <w:bCs/>
                <w:color w:val="000000"/>
                <w:sz w:val="18"/>
                <w:szCs w:val="18"/>
                <w:lang w:val="es-MX" w:eastAsia="es-MX"/>
              </w:rPr>
            </w:pPr>
            <w:r w:rsidRPr="003041C3">
              <w:rPr>
                <w:rFonts w:ascii="Calibri" w:hAnsi="Calibri" w:cs="Calibri"/>
                <w:b/>
                <w:bCs/>
                <w:color w:val="000000"/>
                <w:sz w:val="18"/>
                <w:szCs w:val="18"/>
                <w:lang w:val="es-MX" w:eastAsia="es-MX"/>
              </w:rPr>
              <w:t>RENGLÓN</w:t>
            </w:r>
          </w:p>
        </w:tc>
        <w:tc>
          <w:tcPr>
            <w:tcW w:w="1200" w:type="dxa"/>
            <w:tcBorders>
              <w:top w:val="single" w:sz="4" w:space="0" w:color="auto"/>
              <w:left w:val="nil"/>
              <w:bottom w:val="single" w:sz="4" w:space="0" w:color="auto"/>
              <w:right w:val="single" w:sz="4" w:space="0" w:color="auto"/>
            </w:tcBorders>
            <w:shd w:val="clear" w:color="auto" w:fill="71E4FF"/>
            <w:vAlign w:val="center"/>
            <w:hideMark/>
          </w:tcPr>
          <w:p w14:paraId="20007919" w14:textId="77777777" w:rsidR="003041C3" w:rsidRPr="003041C3" w:rsidRDefault="003041C3" w:rsidP="003041C3">
            <w:pPr>
              <w:jc w:val="center"/>
              <w:rPr>
                <w:rFonts w:ascii="Calibri" w:hAnsi="Calibri" w:cs="Calibri"/>
                <w:b/>
                <w:bCs/>
                <w:color w:val="000000"/>
                <w:sz w:val="18"/>
                <w:szCs w:val="18"/>
                <w:lang w:val="es-MX" w:eastAsia="es-MX"/>
              </w:rPr>
            </w:pPr>
            <w:r w:rsidRPr="003041C3">
              <w:rPr>
                <w:rFonts w:ascii="Calibri" w:hAnsi="Calibri" w:cs="Calibri"/>
                <w:b/>
                <w:bCs/>
                <w:color w:val="000000"/>
                <w:sz w:val="18"/>
                <w:szCs w:val="18"/>
                <w:lang w:val="es-MX" w:eastAsia="es-MX"/>
              </w:rPr>
              <w:t>CLAVE</w:t>
            </w:r>
          </w:p>
        </w:tc>
        <w:tc>
          <w:tcPr>
            <w:tcW w:w="1540" w:type="dxa"/>
            <w:tcBorders>
              <w:top w:val="single" w:sz="4" w:space="0" w:color="auto"/>
              <w:left w:val="nil"/>
              <w:bottom w:val="single" w:sz="4" w:space="0" w:color="auto"/>
              <w:right w:val="single" w:sz="4" w:space="0" w:color="auto"/>
            </w:tcBorders>
            <w:shd w:val="clear" w:color="auto" w:fill="71E4FF"/>
            <w:vAlign w:val="center"/>
            <w:hideMark/>
          </w:tcPr>
          <w:p w14:paraId="4D3264B6" w14:textId="77777777" w:rsidR="003041C3" w:rsidRPr="003041C3" w:rsidRDefault="003041C3" w:rsidP="003041C3">
            <w:pPr>
              <w:jc w:val="center"/>
              <w:rPr>
                <w:rFonts w:ascii="Calibri" w:hAnsi="Calibri" w:cs="Calibri"/>
                <w:b/>
                <w:bCs/>
                <w:color w:val="000000"/>
                <w:sz w:val="18"/>
                <w:szCs w:val="18"/>
                <w:lang w:val="es-MX" w:eastAsia="es-MX"/>
              </w:rPr>
            </w:pPr>
            <w:r w:rsidRPr="003041C3">
              <w:rPr>
                <w:rFonts w:ascii="Calibri" w:hAnsi="Calibri" w:cs="Calibri"/>
                <w:b/>
                <w:bCs/>
                <w:color w:val="000000"/>
                <w:sz w:val="18"/>
                <w:szCs w:val="18"/>
                <w:lang w:val="es-MX" w:eastAsia="es-MX"/>
              </w:rPr>
              <w:t>PARTIDA PRESUPUESTAL</w:t>
            </w:r>
          </w:p>
        </w:tc>
        <w:tc>
          <w:tcPr>
            <w:tcW w:w="5553" w:type="dxa"/>
            <w:tcBorders>
              <w:top w:val="single" w:sz="4" w:space="0" w:color="auto"/>
              <w:left w:val="nil"/>
              <w:bottom w:val="single" w:sz="4" w:space="0" w:color="auto"/>
              <w:right w:val="single" w:sz="4" w:space="0" w:color="auto"/>
            </w:tcBorders>
            <w:shd w:val="clear" w:color="auto" w:fill="71E4FF"/>
            <w:vAlign w:val="center"/>
            <w:hideMark/>
          </w:tcPr>
          <w:p w14:paraId="214E6F8A" w14:textId="77777777" w:rsidR="003041C3" w:rsidRPr="003041C3" w:rsidRDefault="003041C3" w:rsidP="003041C3">
            <w:pPr>
              <w:jc w:val="center"/>
              <w:rPr>
                <w:rFonts w:ascii="Calibri" w:hAnsi="Calibri" w:cs="Calibri"/>
                <w:b/>
                <w:bCs/>
                <w:color w:val="000000"/>
                <w:sz w:val="18"/>
                <w:szCs w:val="18"/>
                <w:lang w:val="es-MX" w:eastAsia="es-MX"/>
              </w:rPr>
            </w:pPr>
            <w:r w:rsidRPr="003041C3">
              <w:rPr>
                <w:rFonts w:ascii="Calibri" w:hAnsi="Calibri" w:cs="Calibri"/>
                <w:b/>
                <w:bCs/>
                <w:color w:val="000000"/>
                <w:sz w:val="18"/>
                <w:szCs w:val="18"/>
                <w:lang w:val="es-MX" w:eastAsia="es-MX"/>
              </w:rPr>
              <w:t>DESCRIPCION</w:t>
            </w:r>
          </w:p>
        </w:tc>
        <w:tc>
          <w:tcPr>
            <w:tcW w:w="1200" w:type="dxa"/>
            <w:tcBorders>
              <w:top w:val="single" w:sz="4" w:space="0" w:color="auto"/>
              <w:left w:val="nil"/>
              <w:bottom w:val="single" w:sz="4" w:space="0" w:color="auto"/>
              <w:right w:val="single" w:sz="4" w:space="0" w:color="auto"/>
            </w:tcBorders>
            <w:shd w:val="clear" w:color="auto" w:fill="71E4FF"/>
            <w:vAlign w:val="center"/>
            <w:hideMark/>
          </w:tcPr>
          <w:p w14:paraId="5919B74E" w14:textId="77777777" w:rsidR="003041C3" w:rsidRPr="003041C3" w:rsidRDefault="003041C3" w:rsidP="003041C3">
            <w:pPr>
              <w:jc w:val="center"/>
              <w:rPr>
                <w:rFonts w:ascii="Calibri" w:hAnsi="Calibri" w:cs="Calibri"/>
                <w:b/>
                <w:bCs/>
                <w:color w:val="000000"/>
                <w:sz w:val="18"/>
                <w:szCs w:val="18"/>
                <w:lang w:val="es-MX" w:eastAsia="es-MX"/>
              </w:rPr>
            </w:pPr>
            <w:r w:rsidRPr="003041C3">
              <w:rPr>
                <w:rFonts w:ascii="Calibri" w:hAnsi="Calibri" w:cs="Calibri"/>
                <w:b/>
                <w:bCs/>
                <w:color w:val="000000"/>
                <w:sz w:val="18"/>
                <w:szCs w:val="18"/>
                <w:lang w:val="es-MX" w:eastAsia="es-MX"/>
              </w:rPr>
              <w:t>CANTIDAD</w:t>
            </w:r>
          </w:p>
        </w:tc>
      </w:tr>
      <w:tr w:rsidR="003041C3" w:rsidRPr="003041C3" w14:paraId="6FFC736F" w14:textId="77777777" w:rsidTr="003041C3">
        <w:trPr>
          <w:trHeight w:val="21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A56B6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14:paraId="4C16E9F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I090000324</w:t>
            </w:r>
          </w:p>
        </w:tc>
        <w:tc>
          <w:tcPr>
            <w:tcW w:w="1540" w:type="dxa"/>
            <w:tcBorders>
              <w:top w:val="nil"/>
              <w:left w:val="nil"/>
              <w:bottom w:val="single" w:sz="4" w:space="0" w:color="auto"/>
              <w:right w:val="single" w:sz="4" w:space="0" w:color="auto"/>
            </w:tcBorders>
            <w:shd w:val="clear" w:color="auto" w:fill="auto"/>
            <w:noWrap/>
            <w:vAlign w:val="center"/>
            <w:hideMark/>
          </w:tcPr>
          <w:p w14:paraId="2619CF5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4734220F" w14:textId="370F793D"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MESA PEDIATRICA FABRICADA EN LAMINA CALIBRE 24 CON LAS SIGUIENTES DIMENSIONES 120 X 57 X 80 CMS MAS EXTENSION PORTA BASCULA DE 29 CMS LA PARTE SUPERIOR CUENTACON ESTADIMETRO DE SOLERA DE 1 X 1 1/4 EN ACERO CROMADO Y (COLCHONETA) BASTIDOR DE MADERA CUBIERTO CON HULE ESPUMA Y FORRADO CON VINIL POR PARTE DEL FRENTE TIENE DOS PUERTAS ABATIBLES Y PORTA BASCULA EL ACABADO ES EN PINTURA ACRILICA APLICADA CON EQUIPO DE ALTA PRESION COLOR BEIGE</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60B710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67CBDFEE"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E54B4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hideMark/>
          </w:tcPr>
          <w:p w14:paraId="7184E60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I090000064</w:t>
            </w:r>
          </w:p>
        </w:tc>
        <w:tc>
          <w:tcPr>
            <w:tcW w:w="1540" w:type="dxa"/>
            <w:tcBorders>
              <w:top w:val="nil"/>
              <w:left w:val="nil"/>
              <w:bottom w:val="single" w:sz="4" w:space="0" w:color="auto"/>
              <w:right w:val="single" w:sz="4" w:space="0" w:color="auto"/>
            </w:tcBorders>
            <w:shd w:val="clear" w:color="auto" w:fill="auto"/>
            <w:noWrap/>
            <w:vAlign w:val="center"/>
            <w:hideMark/>
          </w:tcPr>
          <w:p w14:paraId="1279D6E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67369B5C" w14:textId="67AAE715"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BASCULA CON Y SIN ESTADIMETRO BASCULA PARA ADULTO CON ESTADIMETRO BASCULA MECANICA CON CAPACIDAD 160KG DIVISION MINIMA 100 G ESTADIMETRO HASTA 1.95 M DE ALTURA PLANCHA DE PESAJE DE 26.8 X 36.8 CM FABRICADA EN ACERO TRIQUELADO Y ACABADO EN PINTURA EPOXICA HORNEADA EN COLOR BEIGE</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4F2F5C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11</w:t>
            </w:r>
          </w:p>
        </w:tc>
      </w:tr>
      <w:tr w:rsidR="003041C3" w:rsidRPr="003041C3" w14:paraId="4F01794A" w14:textId="77777777" w:rsidTr="003041C3">
        <w:trPr>
          <w:trHeight w:val="43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5AAB5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w:t>
            </w:r>
          </w:p>
        </w:tc>
        <w:tc>
          <w:tcPr>
            <w:tcW w:w="1200" w:type="dxa"/>
            <w:tcBorders>
              <w:top w:val="nil"/>
              <w:left w:val="nil"/>
              <w:bottom w:val="single" w:sz="4" w:space="0" w:color="auto"/>
              <w:right w:val="single" w:sz="4" w:space="0" w:color="auto"/>
            </w:tcBorders>
            <w:shd w:val="clear" w:color="auto" w:fill="auto"/>
            <w:noWrap/>
            <w:vAlign w:val="center"/>
            <w:hideMark/>
          </w:tcPr>
          <w:p w14:paraId="186C087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I090000062</w:t>
            </w:r>
          </w:p>
        </w:tc>
        <w:tc>
          <w:tcPr>
            <w:tcW w:w="1540" w:type="dxa"/>
            <w:tcBorders>
              <w:top w:val="nil"/>
              <w:left w:val="nil"/>
              <w:bottom w:val="single" w:sz="4" w:space="0" w:color="auto"/>
              <w:right w:val="single" w:sz="4" w:space="0" w:color="auto"/>
            </w:tcBorders>
            <w:shd w:val="clear" w:color="auto" w:fill="auto"/>
            <w:noWrap/>
            <w:vAlign w:val="center"/>
            <w:hideMark/>
          </w:tcPr>
          <w:p w14:paraId="038C96B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437FB9A3" w14:textId="77777777"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BASCULA BEBE BASCULA MECANICA PEDIATRICA CAPACIDAD DE 16KG. CON BARRA METGALICA DE DOBLE ESCALA EN GRAMOS QUE VA DE 10 1N 10 KILOS CON CHAROLA DE POLIESTIRENO LAVABLE Y SEGURO DE 53CM. DE ANCHO PR 56CM. DE LARGO Y 11 CM. DE ALTO. TAMANO TOTAL DE 69CM. DE ALTO POR 65CM. DE LARGO Y 53 DE ANCHO CON SISTEMA DE ESTABILIZACION DISENADO PARA EL PACIENTE ACTIVO CON ESTRUCTURA PARA USO RUDO Y RESISTENTE A LA CORROSION.</w:t>
            </w:r>
          </w:p>
        </w:tc>
        <w:tc>
          <w:tcPr>
            <w:tcW w:w="1200" w:type="dxa"/>
            <w:tcBorders>
              <w:top w:val="nil"/>
              <w:left w:val="nil"/>
              <w:bottom w:val="single" w:sz="4" w:space="0" w:color="auto"/>
              <w:right w:val="single" w:sz="4" w:space="0" w:color="auto"/>
            </w:tcBorders>
            <w:shd w:val="clear" w:color="auto" w:fill="auto"/>
            <w:noWrap/>
            <w:vAlign w:val="center"/>
            <w:hideMark/>
          </w:tcPr>
          <w:p w14:paraId="1601680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r>
      <w:tr w:rsidR="003041C3" w:rsidRPr="003041C3" w14:paraId="18FE5217"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96D91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w:t>
            </w:r>
          </w:p>
        </w:tc>
        <w:tc>
          <w:tcPr>
            <w:tcW w:w="1200" w:type="dxa"/>
            <w:tcBorders>
              <w:top w:val="nil"/>
              <w:left w:val="nil"/>
              <w:bottom w:val="single" w:sz="4" w:space="0" w:color="auto"/>
              <w:right w:val="single" w:sz="4" w:space="0" w:color="auto"/>
            </w:tcBorders>
            <w:shd w:val="clear" w:color="auto" w:fill="auto"/>
            <w:noWrap/>
            <w:vAlign w:val="center"/>
            <w:hideMark/>
          </w:tcPr>
          <w:p w14:paraId="6411F1B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I450600310</w:t>
            </w:r>
          </w:p>
        </w:tc>
        <w:tc>
          <w:tcPr>
            <w:tcW w:w="1540" w:type="dxa"/>
            <w:tcBorders>
              <w:top w:val="nil"/>
              <w:left w:val="nil"/>
              <w:bottom w:val="single" w:sz="4" w:space="0" w:color="auto"/>
              <w:right w:val="single" w:sz="4" w:space="0" w:color="auto"/>
            </w:tcBorders>
            <w:shd w:val="clear" w:color="auto" w:fill="auto"/>
            <w:noWrap/>
            <w:vAlign w:val="center"/>
            <w:hideMark/>
          </w:tcPr>
          <w:p w14:paraId="1F73989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51901</w:t>
            </w:r>
          </w:p>
        </w:tc>
        <w:tc>
          <w:tcPr>
            <w:tcW w:w="5553" w:type="dxa"/>
            <w:tcBorders>
              <w:top w:val="nil"/>
              <w:left w:val="nil"/>
              <w:bottom w:val="single" w:sz="4" w:space="0" w:color="auto"/>
              <w:right w:val="single" w:sz="4" w:space="0" w:color="auto"/>
            </w:tcBorders>
            <w:shd w:val="clear" w:color="auto" w:fill="auto"/>
            <w:vAlign w:val="bottom"/>
            <w:hideMark/>
          </w:tcPr>
          <w:p w14:paraId="30B24DF2" w14:textId="138F5DE2"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 xml:space="preserve">TABLERO CORCHO Y PANO PIZARRON DE CORCHO DE 2MTS. DE LARGO X 1.20 MTS. ANCHO CON MARCO DE ALUMINIO COLOR </w:t>
            </w:r>
            <w:r w:rsidR="00A25E91">
              <w:rPr>
                <w:rFonts w:ascii="Calibri" w:hAnsi="Calibri" w:cs="Calibri"/>
                <w:color w:val="000000"/>
                <w:sz w:val="18"/>
                <w:szCs w:val="18"/>
                <w:lang w:val="es-MX" w:eastAsia="es-MX"/>
              </w:rPr>
              <w:t>CAFÉ.</w:t>
            </w:r>
          </w:p>
        </w:tc>
        <w:tc>
          <w:tcPr>
            <w:tcW w:w="1200" w:type="dxa"/>
            <w:tcBorders>
              <w:top w:val="nil"/>
              <w:left w:val="nil"/>
              <w:bottom w:val="single" w:sz="4" w:space="0" w:color="auto"/>
              <w:right w:val="single" w:sz="4" w:space="0" w:color="auto"/>
            </w:tcBorders>
            <w:shd w:val="clear" w:color="auto" w:fill="auto"/>
            <w:noWrap/>
            <w:vAlign w:val="center"/>
            <w:hideMark/>
          </w:tcPr>
          <w:p w14:paraId="43651C5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5DA493AC"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F9FED3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c>
          <w:tcPr>
            <w:tcW w:w="1200" w:type="dxa"/>
            <w:tcBorders>
              <w:top w:val="nil"/>
              <w:left w:val="nil"/>
              <w:bottom w:val="single" w:sz="4" w:space="0" w:color="auto"/>
              <w:right w:val="single" w:sz="4" w:space="0" w:color="auto"/>
            </w:tcBorders>
            <w:shd w:val="clear" w:color="auto" w:fill="auto"/>
            <w:noWrap/>
            <w:vAlign w:val="center"/>
            <w:hideMark/>
          </w:tcPr>
          <w:p w14:paraId="655BF49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I090000478</w:t>
            </w:r>
          </w:p>
        </w:tc>
        <w:tc>
          <w:tcPr>
            <w:tcW w:w="1540" w:type="dxa"/>
            <w:tcBorders>
              <w:top w:val="nil"/>
              <w:left w:val="nil"/>
              <w:bottom w:val="single" w:sz="4" w:space="0" w:color="auto"/>
              <w:right w:val="single" w:sz="4" w:space="0" w:color="auto"/>
            </w:tcBorders>
            <w:shd w:val="clear" w:color="auto" w:fill="auto"/>
            <w:noWrap/>
            <w:vAlign w:val="center"/>
            <w:hideMark/>
          </w:tcPr>
          <w:p w14:paraId="13C2A20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51109</w:t>
            </w:r>
          </w:p>
        </w:tc>
        <w:tc>
          <w:tcPr>
            <w:tcW w:w="5553" w:type="dxa"/>
            <w:tcBorders>
              <w:top w:val="nil"/>
              <w:left w:val="nil"/>
              <w:bottom w:val="single" w:sz="4" w:space="0" w:color="auto"/>
              <w:right w:val="single" w:sz="4" w:space="0" w:color="auto"/>
            </w:tcBorders>
            <w:shd w:val="clear" w:color="auto" w:fill="auto"/>
            <w:vAlign w:val="bottom"/>
            <w:hideMark/>
          </w:tcPr>
          <w:p w14:paraId="2CCE3B89" w14:textId="77777777"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MESA MAYO PORTA INSTRUMENTAL DE ACERO INOXIDABLE CON CHAROLA DE ACERO INOXIDABLE TIPO 304 CON MEDIDAS 48 X 32 CMS. Y SOPORTE TUBULAR PERILLA PARA REGULAR LA ALTURA CON RANGOS DE 86 A 140 CMS. CON RODAJAS DE 2 DE DIAMETRO EN LA PARTE TRASERA.</w:t>
            </w:r>
          </w:p>
        </w:tc>
        <w:tc>
          <w:tcPr>
            <w:tcW w:w="1200" w:type="dxa"/>
            <w:tcBorders>
              <w:top w:val="nil"/>
              <w:left w:val="nil"/>
              <w:bottom w:val="single" w:sz="4" w:space="0" w:color="auto"/>
              <w:right w:val="single" w:sz="4" w:space="0" w:color="auto"/>
            </w:tcBorders>
            <w:shd w:val="clear" w:color="auto" w:fill="auto"/>
            <w:noWrap/>
            <w:vAlign w:val="center"/>
            <w:hideMark/>
          </w:tcPr>
          <w:p w14:paraId="7ECEC69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12</w:t>
            </w:r>
          </w:p>
        </w:tc>
      </w:tr>
      <w:tr w:rsidR="003041C3" w:rsidRPr="003041C3" w14:paraId="1312EA83"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C2160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6</w:t>
            </w:r>
          </w:p>
        </w:tc>
        <w:tc>
          <w:tcPr>
            <w:tcW w:w="1200" w:type="dxa"/>
            <w:tcBorders>
              <w:top w:val="nil"/>
              <w:left w:val="nil"/>
              <w:bottom w:val="single" w:sz="4" w:space="0" w:color="auto"/>
              <w:right w:val="single" w:sz="4" w:space="0" w:color="auto"/>
            </w:tcBorders>
            <w:shd w:val="clear" w:color="auto" w:fill="auto"/>
            <w:noWrap/>
            <w:vAlign w:val="center"/>
            <w:hideMark/>
          </w:tcPr>
          <w:p w14:paraId="69D3337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I090000308</w:t>
            </w:r>
          </w:p>
        </w:tc>
        <w:tc>
          <w:tcPr>
            <w:tcW w:w="1540" w:type="dxa"/>
            <w:tcBorders>
              <w:top w:val="nil"/>
              <w:left w:val="nil"/>
              <w:bottom w:val="single" w:sz="4" w:space="0" w:color="auto"/>
              <w:right w:val="single" w:sz="4" w:space="0" w:color="auto"/>
            </w:tcBorders>
            <w:shd w:val="clear" w:color="auto" w:fill="auto"/>
            <w:noWrap/>
            <w:vAlign w:val="center"/>
            <w:hideMark/>
          </w:tcPr>
          <w:p w14:paraId="666AA69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24869FF7" w14:textId="77777777"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MESA CURACIONES MESA PASTEUR SIN CAJON CUBIERTA Y ENTREPANO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5BB392C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15</w:t>
            </w:r>
          </w:p>
        </w:tc>
      </w:tr>
      <w:tr w:rsidR="003041C3" w:rsidRPr="003041C3" w14:paraId="05F51D89" w14:textId="77777777" w:rsidTr="003041C3">
        <w:trPr>
          <w:trHeight w:val="36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BB4DA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7</w:t>
            </w:r>
          </w:p>
        </w:tc>
        <w:tc>
          <w:tcPr>
            <w:tcW w:w="1200" w:type="dxa"/>
            <w:tcBorders>
              <w:top w:val="nil"/>
              <w:left w:val="nil"/>
              <w:bottom w:val="single" w:sz="4" w:space="0" w:color="auto"/>
              <w:right w:val="single" w:sz="4" w:space="0" w:color="auto"/>
            </w:tcBorders>
            <w:shd w:val="clear" w:color="auto" w:fill="auto"/>
            <w:noWrap/>
            <w:vAlign w:val="center"/>
            <w:hideMark/>
          </w:tcPr>
          <w:p w14:paraId="479DC92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I090000216</w:t>
            </w:r>
          </w:p>
        </w:tc>
        <w:tc>
          <w:tcPr>
            <w:tcW w:w="1540" w:type="dxa"/>
            <w:tcBorders>
              <w:top w:val="nil"/>
              <w:left w:val="nil"/>
              <w:bottom w:val="single" w:sz="4" w:space="0" w:color="auto"/>
              <w:right w:val="single" w:sz="4" w:space="0" w:color="auto"/>
            </w:tcBorders>
            <w:shd w:val="clear" w:color="auto" w:fill="auto"/>
            <w:noWrap/>
            <w:vAlign w:val="center"/>
            <w:hideMark/>
          </w:tcPr>
          <w:p w14:paraId="0B3A580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584EBD62" w14:textId="77777777"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ESTUCHE DIAGNOSTICO (JGO. DE) ESTUCHE DE DIAGNOSTICO QUE INCLUYE OFTALMOSCOPIO COAXIAL CON LUZ HALOGENA OTOSCOPIO DE DIAGNOSTICO /ILUMINADOR DE GARGANTA CON BOMBILLA HALOGENA DE FIBRA OPTICA JUEGO DE 4 ESPECULOS DE PROPILENO MANGO RECARGABLE DE 3.5V 110-130V ENCHUFE DIRECTO.</w:t>
            </w:r>
          </w:p>
        </w:tc>
        <w:tc>
          <w:tcPr>
            <w:tcW w:w="1200" w:type="dxa"/>
            <w:tcBorders>
              <w:top w:val="nil"/>
              <w:left w:val="nil"/>
              <w:bottom w:val="single" w:sz="4" w:space="0" w:color="auto"/>
              <w:right w:val="single" w:sz="4" w:space="0" w:color="auto"/>
            </w:tcBorders>
            <w:shd w:val="clear" w:color="auto" w:fill="auto"/>
            <w:noWrap/>
            <w:vAlign w:val="center"/>
            <w:hideMark/>
          </w:tcPr>
          <w:p w14:paraId="5FC43A1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9</w:t>
            </w:r>
          </w:p>
        </w:tc>
      </w:tr>
      <w:tr w:rsidR="003041C3" w:rsidRPr="003041C3" w14:paraId="7A582CD5"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7AC57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c>
          <w:tcPr>
            <w:tcW w:w="1200" w:type="dxa"/>
            <w:tcBorders>
              <w:top w:val="nil"/>
              <w:left w:val="nil"/>
              <w:bottom w:val="single" w:sz="4" w:space="0" w:color="auto"/>
              <w:right w:val="single" w:sz="4" w:space="0" w:color="auto"/>
            </w:tcBorders>
            <w:shd w:val="clear" w:color="auto" w:fill="auto"/>
            <w:noWrap/>
            <w:vAlign w:val="center"/>
            <w:hideMark/>
          </w:tcPr>
          <w:p w14:paraId="2BF5747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I450205006</w:t>
            </w:r>
          </w:p>
        </w:tc>
        <w:tc>
          <w:tcPr>
            <w:tcW w:w="1540" w:type="dxa"/>
            <w:tcBorders>
              <w:top w:val="nil"/>
              <w:left w:val="nil"/>
              <w:bottom w:val="single" w:sz="4" w:space="0" w:color="auto"/>
              <w:right w:val="single" w:sz="4" w:space="0" w:color="auto"/>
            </w:tcBorders>
            <w:shd w:val="clear" w:color="auto" w:fill="auto"/>
            <w:noWrap/>
            <w:vAlign w:val="center"/>
            <w:hideMark/>
          </w:tcPr>
          <w:p w14:paraId="0282C39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51109</w:t>
            </w:r>
          </w:p>
        </w:tc>
        <w:tc>
          <w:tcPr>
            <w:tcW w:w="5553" w:type="dxa"/>
            <w:tcBorders>
              <w:top w:val="nil"/>
              <w:left w:val="nil"/>
              <w:bottom w:val="single" w:sz="4" w:space="0" w:color="auto"/>
              <w:right w:val="single" w:sz="4" w:space="0" w:color="auto"/>
            </w:tcBorders>
            <w:shd w:val="clear" w:color="auto" w:fill="auto"/>
            <w:vAlign w:val="bottom"/>
            <w:hideMark/>
          </w:tcPr>
          <w:p w14:paraId="6D964C13" w14:textId="7E116AAF"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BANQUETA DE ALTURA 2 PELDAÑOS CON ESTRUCTURA TUBULAR REDONDO DE 1", ACABADO CROMADO, CON CUBIERTA DE HULE ANTIDERRAPANTE Y MARCO DE ALUMINIO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9F1550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13</w:t>
            </w:r>
          </w:p>
        </w:tc>
      </w:tr>
      <w:tr w:rsidR="003041C3" w:rsidRPr="003041C3" w14:paraId="1A0F71F4"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BCDD2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9</w:t>
            </w:r>
          </w:p>
        </w:tc>
        <w:tc>
          <w:tcPr>
            <w:tcW w:w="1200" w:type="dxa"/>
            <w:tcBorders>
              <w:top w:val="nil"/>
              <w:left w:val="nil"/>
              <w:bottom w:val="single" w:sz="4" w:space="0" w:color="auto"/>
              <w:right w:val="single" w:sz="4" w:space="0" w:color="auto"/>
            </w:tcBorders>
            <w:shd w:val="clear" w:color="auto" w:fill="auto"/>
            <w:noWrap/>
            <w:vAlign w:val="center"/>
            <w:hideMark/>
          </w:tcPr>
          <w:p w14:paraId="1F7D82C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I060941390</w:t>
            </w:r>
          </w:p>
        </w:tc>
        <w:tc>
          <w:tcPr>
            <w:tcW w:w="1540" w:type="dxa"/>
            <w:tcBorders>
              <w:top w:val="nil"/>
              <w:left w:val="nil"/>
              <w:bottom w:val="single" w:sz="4" w:space="0" w:color="auto"/>
              <w:right w:val="single" w:sz="4" w:space="0" w:color="auto"/>
            </w:tcBorders>
            <w:shd w:val="clear" w:color="auto" w:fill="auto"/>
            <w:noWrap/>
            <w:vAlign w:val="center"/>
            <w:hideMark/>
          </w:tcPr>
          <w:p w14:paraId="2D0EE31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2F299D54" w14:textId="7D36B5A1"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LAMPARA DE CHICOTE CROMADA CON PANTALLA PANORAMICA DE TAMANO MEDIANA CON CUELLO FLEXIBLE PERILLA AJUSTADORA DE ALTURA ENCENDIDO DE CABLE Y CON 4 RODAJAS COLOR PLATEADO (CROMADA)</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A85620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11</w:t>
            </w:r>
          </w:p>
        </w:tc>
      </w:tr>
      <w:tr w:rsidR="003041C3" w:rsidRPr="003041C3" w14:paraId="57CB23C9" w14:textId="77777777" w:rsidTr="003041C3">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93605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10</w:t>
            </w:r>
          </w:p>
        </w:tc>
        <w:tc>
          <w:tcPr>
            <w:tcW w:w="1200" w:type="dxa"/>
            <w:tcBorders>
              <w:top w:val="nil"/>
              <w:left w:val="nil"/>
              <w:bottom w:val="single" w:sz="4" w:space="0" w:color="auto"/>
              <w:right w:val="single" w:sz="4" w:space="0" w:color="auto"/>
            </w:tcBorders>
            <w:shd w:val="clear" w:color="auto" w:fill="auto"/>
            <w:noWrap/>
            <w:vAlign w:val="center"/>
            <w:hideMark/>
          </w:tcPr>
          <w:p w14:paraId="79E3435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I450600280</w:t>
            </w:r>
          </w:p>
        </w:tc>
        <w:tc>
          <w:tcPr>
            <w:tcW w:w="1540" w:type="dxa"/>
            <w:tcBorders>
              <w:top w:val="nil"/>
              <w:left w:val="nil"/>
              <w:bottom w:val="single" w:sz="4" w:space="0" w:color="auto"/>
              <w:right w:val="single" w:sz="4" w:space="0" w:color="auto"/>
            </w:tcBorders>
            <w:shd w:val="clear" w:color="auto" w:fill="auto"/>
            <w:noWrap/>
            <w:vAlign w:val="center"/>
            <w:hideMark/>
          </w:tcPr>
          <w:p w14:paraId="1E9A5B3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51901</w:t>
            </w:r>
          </w:p>
        </w:tc>
        <w:tc>
          <w:tcPr>
            <w:tcW w:w="5553" w:type="dxa"/>
            <w:tcBorders>
              <w:top w:val="nil"/>
              <w:left w:val="nil"/>
              <w:bottom w:val="single" w:sz="4" w:space="0" w:color="auto"/>
              <w:right w:val="single" w:sz="4" w:space="0" w:color="auto"/>
            </w:tcBorders>
            <w:shd w:val="clear" w:color="auto" w:fill="auto"/>
            <w:vAlign w:val="bottom"/>
            <w:hideMark/>
          </w:tcPr>
          <w:p w14:paraId="22AADA5A" w14:textId="77777777" w:rsidR="003041C3" w:rsidRPr="003041C3" w:rsidRDefault="003041C3" w:rsidP="003041C3">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 xml:space="preserve">VITRINA SENCILLA FABRICADA EN LAMINA CALIBRE 24 ESMALTADA COLOR BEIGE CON LAS SIGUIENTES DIMENSIONES: 156X60X39 CMS. ENFRENTE TIENE UNA PUERTA DE VIDRIO CON MARCO DE LAMINA Y CHAPA UN </w:t>
            </w:r>
            <w:r w:rsidRPr="003041C3">
              <w:rPr>
                <w:rFonts w:ascii="Calibri" w:hAnsi="Calibri" w:cs="Calibri"/>
                <w:color w:val="000000"/>
                <w:sz w:val="18"/>
                <w:szCs w:val="18"/>
                <w:lang w:val="es-MX" w:eastAsia="es-MX"/>
              </w:rPr>
              <w:lastRenderedPageBreak/>
              <w:t>CAJON Y UNA PUERTA DE LAMINA CON JALADERA EMBUTIDA EN LA PARTE INFERIOR INCLUYE DOS ENTREPANOS DE VIDRIO EL TERMINADO SE REALIZA EN PINTURA ACRILICA CON EQUIPO DE ALTA PRESION.</w:t>
            </w:r>
          </w:p>
        </w:tc>
        <w:tc>
          <w:tcPr>
            <w:tcW w:w="1200" w:type="dxa"/>
            <w:tcBorders>
              <w:top w:val="nil"/>
              <w:left w:val="nil"/>
              <w:bottom w:val="single" w:sz="4" w:space="0" w:color="auto"/>
              <w:right w:val="single" w:sz="4" w:space="0" w:color="auto"/>
            </w:tcBorders>
            <w:shd w:val="clear" w:color="auto" w:fill="auto"/>
            <w:noWrap/>
            <w:vAlign w:val="center"/>
            <w:hideMark/>
          </w:tcPr>
          <w:p w14:paraId="0F87621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lastRenderedPageBreak/>
              <w:t>13</w:t>
            </w:r>
          </w:p>
        </w:tc>
      </w:tr>
      <w:tr w:rsidR="003041C3" w:rsidRPr="003041C3" w14:paraId="3E472218"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28B38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11</w:t>
            </w:r>
          </w:p>
        </w:tc>
        <w:tc>
          <w:tcPr>
            <w:tcW w:w="1200" w:type="dxa"/>
            <w:tcBorders>
              <w:top w:val="nil"/>
              <w:left w:val="nil"/>
              <w:bottom w:val="single" w:sz="4" w:space="0" w:color="auto"/>
              <w:right w:val="single" w:sz="4" w:space="0" w:color="auto"/>
            </w:tcBorders>
            <w:shd w:val="clear" w:color="auto" w:fill="auto"/>
            <w:noWrap/>
            <w:vAlign w:val="center"/>
            <w:hideMark/>
          </w:tcPr>
          <w:p w14:paraId="5F7C364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I090000200</w:t>
            </w:r>
          </w:p>
        </w:tc>
        <w:tc>
          <w:tcPr>
            <w:tcW w:w="1540" w:type="dxa"/>
            <w:tcBorders>
              <w:top w:val="nil"/>
              <w:left w:val="nil"/>
              <w:bottom w:val="single" w:sz="4" w:space="0" w:color="auto"/>
              <w:right w:val="single" w:sz="4" w:space="0" w:color="auto"/>
            </w:tcBorders>
            <w:shd w:val="clear" w:color="auto" w:fill="auto"/>
            <w:noWrap/>
            <w:vAlign w:val="center"/>
            <w:hideMark/>
          </w:tcPr>
          <w:p w14:paraId="3B3A514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474BE4D5" w14:textId="77777777"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ESTETOSCOPIO BIAURICULAR DE CAPSULA DOBLE. AUXILAR PARA REALIZAR AUSCULTACIONES EN GENERAL. CONSTA DE LOS SIGUIENTES ELEMENTOS ARCO Y AURICULARES. ERGONOMICO PARA AJUSTARSE A LOS OIDOS DEL USUARIO. OLIVAS FLEXIBLES LAVABLES. CON TUBO FLEXIBLE. CAPSULA DOBLE PARA AUSCULTACION. CON SISTEMA DE ROTACION OGIRO PARA EL CAMBIO DE CAPSULA. MEMBRANA PARA CAPSULA CON ANILLO DE SUJECION.</w:t>
            </w:r>
          </w:p>
        </w:tc>
        <w:tc>
          <w:tcPr>
            <w:tcW w:w="1200" w:type="dxa"/>
            <w:tcBorders>
              <w:top w:val="nil"/>
              <w:left w:val="nil"/>
              <w:bottom w:val="single" w:sz="4" w:space="0" w:color="auto"/>
              <w:right w:val="single" w:sz="4" w:space="0" w:color="auto"/>
            </w:tcBorders>
            <w:shd w:val="clear" w:color="auto" w:fill="auto"/>
            <w:noWrap/>
            <w:vAlign w:val="center"/>
            <w:hideMark/>
          </w:tcPr>
          <w:p w14:paraId="45969E6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18</w:t>
            </w:r>
          </w:p>
        </w:tc>
      </w:tr>
      <w:tr w:rsidR="003041C3" w:rsidRPr="003041C3" w14:paraId="57CCA2B1"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F3BC4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68B97B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I090000312</w:t>
            </w:r>
          </w:p>
        </w:tc>
        <w:tc>
          <w:tcPr>
            <w:tcW w:w="1540" w:type="dxa"/>
            <w:tcBorders>
              <w:top w:val="nil"/>
              <w:left w:val="nil"/>
              <w:bottom w:val="single" w:sz="4" w:space="0" w:color="auto"/>
              <w:right w:val="single" w:sz="4" w:space="0" w:color="auto"/>
            </w:tcBorders>
            <w:shd w:val="clear" w:color="auto" w:fill="auto"/>
            <w:noWrap/>
            <w:vAlign w:val="center"/>
            <w:hideMark/>
          </w:tcPr>
          <w:p w14:paraId="5446F9E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41ECF665" w14:textId="36E2DDA5"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MESA EXPLORACION MESA DE EXPLORACION PORTATIL CON PIERNERAS COLOR NEGRO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AB5495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11</w:t>
            </w:r>
          </w:p>
        </w:tc>
      </w:tr>
      <w:tr w:rsidR="003041C3" w:rsidRPr="003041C3" w14:paraId="08BDC30C"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8A50B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13</w:t>
            </w:r>
          </w:p>
        </w:tc>
        <w:tc>
          <w:tcPr>
            <w:tcW w:w="1200" w:type="dxa"/>
            <w:tcBorders>
              <w:top w:val="nil"/>
              <w:left w:val="nil"/>
              <w:bottom w:val="single" w:sz="4" w:space="0" w:color="auto"/>
              <w:right w:val="single" w:sz="4" w:space="0" w:color="auto"/>
            </w:tcBorders>
            <w:shd w:val="clear" w:color="auto" w:fill="auto"/>
            <w:noWrap/>
            <w:vAlign w:val="center"/>
            <w:hideMark/>
          </w:tcPr>
          <w:p w14:paraId="354681D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I060600048</w:t>
            </w:r>
          </w:p>
        </w:tc>
        <w:tc>
          <w:tcPr>
            <w:tcW w:w="1540" w:type="dxa"/>
            <w:tcBorders>
              <w:top w:val="nil"/>
              <w:left w:val="nil"/>
              <w:bottom w:val="single" w:sz="4" w:space="0" w:color="auto"/>
              <w:right w:val="single" w:sz="4" w:space="0" w:color="auto"/>
            </w:tcBorders>
            <w:shd w:val="clear" w:color="auto" w:fill="auto"/>
            <w:noWrap/>
            <w:vAlign w:val="center"/>
            <w:hideMark/>
          </w:tcPr>
          <w:p w14:paraId="6CEF483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56909</w:t>
            </w:r>
          </w:p>
        </w:tc>
        <w:tc>
          <w:tcPr>
            <w:tcW w:w="5553" w:type="dxa"/>
            <w:tcBorders>
              <w:top w:val="nil"/>
              <w:left w:val="nil"/>
              <w:bottom w:val="single" w:sz="4" w:space="0" w:color="auto"/>
              <w:right w:val="single" w:sz="4" w:space="0" w:color="auto"/>
            </w:tcBorders>
            <w:shd w:val="clear" w:color="auto" w:fill="auto"/>
            <w:vAlign w:val="bottom"/>
            <w:hideMark/>
          </w:tcPr>
          <w:p w14:paraId="32B2CB56" w14:textId="66E4C9E2"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BAUMANOMETRO ESFINGOMANOMETRO ANEROIDE RESISTENTE A IMPACTOS CON MANGUITO BICOLOR DE 1 PEIEZA LIGERO Y SIN LATEX. CON UNA DURABILIDAD DE HASTA 100 MIL CICLOS MANGOS AMBIDETEXTRO CON MANOMETRO GIRATORIO QUE CIERRA A PRESION DIRECTAMENTE EN EL MANGUITO QUE COMPLE CON LA NORMA AAMI DE RESISTENCIA A IMPACT5OS EL MANOMETRO CON ESFERA IMPRESA AMORTIGUADOR CAMBIABLE PERILLA MEDIANA VALVULA ESTANDAR EN ESTUCHE DE VINIL Y GAR</w:t>
            </w:r>
            <w:r w:rsidR="00C800B5">
              <w:rPr>
                <w:rFonts w:ascii="Calibri" w:hAnsi="Calibri" w:cs="Calibri"/>
                <w:color w:val="000000"/>
                <w:sz w:val="18"/>
                <w:szCs w:val="18"/>
                <w:lang w:val="es-MX" w:eastAsia="es-MX"/>
              </w:rPr>
              <w:t>A</w:t>
            </w:r>
            <w:r w:rsidRPr="003041C3">
              <w:rPr>
                <w:rFonts w:ascii="Calibri" w:hAnsi="Calibri" w:cs="Calibri"/>
                <w:color w:val="000000"/>
                <w:sz w:val="18"/>
                <w:szCs w:val="18"/>
                <w:lang w:val="es-MX" w:eastAsia="es-MX"/>
              </w:rPr>
              <w:t>NTIA DE 5 ANOS</w:t>
            </w:r>
            <w:r w:rsidR="00C800B5">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02F7C3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18</w:t>
            </w:r>
          </w:p>
        </w:tc>
      </w:tr>
      <w:tr w:rsidR="003041C3" w:rsidRPr="003041C3" w14:paraId="5957D074"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F04E2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14</w:t>
            </w:r>
          </w:p>
        </w:tc>
        <w:tc>
          <w:tcPr>
            <w:tcW w:w="1200" w:type="dxa"/>
            <w:tcBorders>
              <w:top w:val="nil"/>
              <w:left w:val="nil"/>
              <w:bottom w:val="single" w:sz="4" w:space="0" w:color="auto"/>
              <w:right w:val="single" w:sz="4" w:space="0" w:color="auto"/>
            </w:tcBorders>
            <w:shd w:val="clear" w:color="auto" w:fill="auto"/>
            <w:noWrap/>
            <w:vAlign w:val="center"/>
            <w:hideMark/>
          </w:tcPr>
          <w:p w14:paraId="07F2B06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I060601004</w:t>
            </w:r>
          </w:p>
        </w:tc>
        <w:tc>
          <w:tcPr>
            <w:tcW w:w="1540" w:type="dxa"/>
            <w:tcBorders>
              <w:top w:val="nil"/>
              <w:left w:val="nil"/>
              <w:bottom w:val="single" w:sz="4" w:space="0" w:color="auto"/>
              <w:right w:val="single" w:sz="4" w:space="0" w:color="auto"/>
            </w:tcBorders>
            <w:shd w:val="clear" w:color="auto" w:fill="auto"/>
            <w:noWrap/>
            <w:vAlign w:val="center"/>
            <w:hideMark/>
          </w:tcPr>
          <w:p w14:paraId="0466BDB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748985FF" w14:textId="385DDC08"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ESTADIMETRO PEDIATRICO.COLOR BLANCO OSTION</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AE68A6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r>
      <w:tr w:rsidR="003041C3" w:rsidRPr="003041C3" w14:paraId="406E6295"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E4DFD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15</w:t>
            </w:r>
          </w:p>
        </w:tc>
        <w:tc>
          <w:tcPr>
            <w:tcW w:w="1200" w:type="dxa"/>
            <w:tcBorders>
              <w:top w:val="nil"/>
              <w:left w:val="nil"/>
              <w:bottom w:val="single" w:sz="4" w:space="0" w:color="auto"/>
              <w:right w:val="single" w:sz="4" w:space="0" w:color="auto"/>
            </w:tcBorders>
            <w:shd w:val="clear" w:color="auto" w:fill="auto"/>
            <w:noWrap/>
            <w:vAlign w:val="center"/>
            <w:hideMark/>
          </w:tcPr>
          <w:p w14:paraId="1F6BEB9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I450600218</w:t>
            </w:r>
          </w:p>
        </w:tc>
        <w:tc>
          <w:tcPr>
            <w:tcW w:w="1540" w:type="dxa"/>
            <w:tcBorders>
              <w:top w:val="nil"/>
              <w:left w:val="nil"/>
              <w:bottom w:val="single" w:sz="4" w:space="0" w:color="auto"/>
              <w:right w:val="single" w:sz="4" w:space="0" w:color="auto"/>
            </w:tcBorders>
            <w:shd w:val="clear" w:color="auto" w:fill="auto"/>
            <w:noWrap/>
            <w:vAlign w:val="center"/>
            <w:hideMark/>
          </w:tcPr>
          <w:p w14:paraId="0A39A0F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51901</w:t>
            </w:r>
          </w:p>
        </w:tc>
        <w:tc>
          <w:tcPr>
            <w:tcW w:w="5553" w:type="dxa"/>
            <w:tcBorders>
              <w:top w:val="nil"/>
              <w:left w:val="nil"/>
              <w:bottom w:val="single" w:sz="4" w:space="0" w:color="auto"/>
              <w:right w:val="single" w:sz="4" w:space="0" w:color="auto"/>
            </w:tcBorders>
            <w:shd w:val="clear" w:color="auto" w:fill="auto"/>
            <w:vAlign w:val="bottom"/>
            <w:hideMark/>
          </w:tcPr>
          <w:p w14:paraId="5FE1553C" w14:textId="03CEF7A0"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REFRIGERADOR (COCINA) REFRIGERADOR TIPO DOMESTICO 9 PIES C/ALMENDRA</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28FC46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6</w:t>
            </w:r>
          </w:p>
        </w:tc>
      </w:tr>
      <w:tr w:rsidR="003041C3" w:rsidRPr="003041C3" w14:paraId="3ED1ACDB"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C8CCB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16</w:t>
            </w:r>
          </w:p>
        </w:tc>
        <w:tc>
          <w:tcPr>
            <w:tcW w:w="1200" w:type="dxa"/>
            <w:tcBorders>
              <w:top w:val="nil"/>
              <w:left w:val="nil"/>
              <w:bottom w:val="single" w:sz="4" w:space="0" w:color="auto"/>
              <w:right w:val="single" w:sz="4" w:space="0" w:color="auto"/>
            </w:tcBorders>
            <w:shd w:val="clear" w:color="auto" w:fill="auto"/>
            <w:noWrap/>
            <w:vAlign w:val="center"/>
            <w:hideMark/>
          </w:tcPr>
          <w:p w14:paraId="63615E9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I210000072</w:t>
            </w:r>
          </w:p>
        </w:tc>
        <w:tc>
          <w:tcPr>
            <w:tcW w:w="1540" w:type="dxa"/>
            <w:tcBorders>
              <w:top w:val="nil"/>
              <w:left w:val="nil"/>
              <w:bottom w:val="single" w:sz="4" w:space="0" w:color="auto"/>
              <w:right w:val="single" w:sz="4" w:space="0" w:color="auto"/>
            </w:tcBorders>
            <w:shd w:val="clear" w:color="auto" w:fill="auto"/>
            <w:noWrap/>
            <w:vAlign w:val="center"/>
            <w:hideMark/>
          </w:tcPr>
          <w:p w14:paraId="2977B5B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51901</w:t>
            </w:r>
          </w:p>
        </w:tc>
        <w:tc>
          <w:tcPr>
            <w:tcW w:w="5553" w:type="dxa"/>
            <w:tcBorders>
              <w:top w:val="nil"/>
              <w:left w:val="nil"/>
              <w:bottom w:val="single" w:sz="4" w:space="0" w:color="auto"/>
              <w:right w:val="single" w:sz="4" w:space="0" w:color="auto"/>
            </w:tcBorders>
            <w:shd w:val="clear" w:color="auto" w:fill="auto"/>
            <w:vAlign w:val="bottom"/>
            <w:hideMark/>
          </w:tcPr>
          <w:p w14:paraId="7082A037" w14:textId="35FE6B00"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EXTINGUIDOR DE BIOXIDO DE CARBONO 6.5 KGS. COLOR ROJO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E49586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17</w:t>
            </w:r>
          </w:p>
        </w:tc>
      </w:tr>
      <w:tr w:rsidR="003041C3" w:rsidRPr="003041C3" w14:paraId="3AFAC55D"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E118F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17</w:t>
            </w:r>
          </w:p>
        </w:tc>
        <w:tc>
          <w:tcPr>
            <w:tcW w:w="1200" w:type="dxa"/>
            <w:tcBorders>
              <w:top w:val="nil"/>
              <w:left w:val="nil"/>
              <w:bottom w:val="single" w:sz="4" w:space="0" w:color="auto"/>
              <w:right w:val="single" w:sz="4" w:space="0" w:color="auto"/>
            </w:tcBorders>
            <w:shd w:val="clear" w:color="auto" w:fill="auto"/>
            <w:noWrap/>
            <w:vAlign w:val="center"/>
            <w:hideMark/>
          </w:tcPr>
          <w:p w14:paraId="32867EB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I450400120</w:t>
            </w:r>
          </w:p>
        </w:tc>
        <w:tc>
          <w:tcPr>
            <w:tcW w:w="1540" w:type="dxa"/>
            <w:tcBorders>
              <w:top w:val="nil"/>
              <w:left w:val="nil"/>
              <w:bottom w:val="single" w:sz="4" w:space="0" w:color="auto"/>
              <w:right w:val="single" w:sz="4" w:space="0" w:color="auto"/>
            </w:tcBorders>
            <w:shd w:val="clear" w:color="auto" w:fill="auto"/>
            <w:noWrap/>
            <w:vAlign w:val="center"/>
            <w:hideMark/>
          </w:tcPr>
          <w:p w14:paraId="6CB6F50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51109</w:t>
            </w:r>
          </w:p>
        </w:tc>
        <w:tc>
          <w:tcPr>
            <w:tcW w:w="5553" w:type="dxa"/>
            <w:tcBorders>
              <w:top w:val="nil"/>
              <w:left w:val="nil"/>
              <w:bottom w:val="single" w:sz="4" w:space="0" w:color="auto"/>
              <w:right w:val="single" w:sz="4" w:space="0" w:color="auto"/>
            </w:tcBorders>
            <w:shd w:val="clear" w:color="auto" w:fill="auto"/>
            <w:vAlign w:val="bottom"/>
            <w:hideMark/>
          </w:tcPr>
          <w:p w14:paraId="41E43975" w14:textId="7C5BA97A"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ESCRITORIO SECRETARIAL MET. 2 CAJONES</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B7D24D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22</w:t>
            </w:r>
          </w:p>
        </w:tc>
      </w:tr>
      <w:tr w:rsidR="003041C3" w:rsidRPr="003041C3" w14:paraId="61395B98"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724D7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18</w:t>
            </w:r>
          </w:p>
        </w:tc>
        <w:tc>
          <w:tcPr>
            <w:tcW w:w="1200" w:type="dxa"/>
            <w:tcBorders>
              <w:top w:val="nil"/>
              <w:left w:val="nil"/>
              <w:bottom w:val="single" w:sz="4" w:space="0" w:color="auto"/>
              <w:right w:val="single" w:sz="4" w:space="0" w:color="auto"/>
            </w:tcBorders>
            <w:shd w:val="clear" w:color="auto" w:fill="auto"/>
            <w:noWrap/>
            <w:vAlign w:val="center"/>
            <w:hideMark/>
          </w:tcPr>
          <w:p w14:paraId="5911948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I090000340</w:t>
            </w:r>
          </w:p>
        </w:tc>
        <w:tc>
          <w:tcPr>
            <w:tcW w:w="1540" w:type="dxa"/>
            <w:tcBorders>
              <w:top w:val="nil"/>
              <w:left w:val="nil"/>
              <w:bottom w:val="single" w:sz="4" w:space="0" w:color="auto"/>
              <w:right w:val="single" w:sz="4" w:space="0" w:color="auto"/>
            </w:tcBorders>
            <w:shd w:val="clear" w:color="auto" w:fill="auto"/>
            <w:noWrap/>
            <w:vAlign w:val="center"/>
            <w:hideMark/>
          </w:tcPr>
          <w:p w14:paraId="127D07B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619EDD09" w14:textId="63819C4A"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NEGATOSCOPIO SENCILLO CON GABINETE METALICO DE PARED EN COLOR BEIGA</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6929A6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10</w:t>
            </w:r>
          </w:p>
        </w:tc>
      </w:tr>
      <w:tr w:rsidR="003041C3" w:rsidRPr="003041C3" w14:paraId="36FDE4A3"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7BC6A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19</w:t>
            </w:r>
          </w:p>
        </w:tc>
        <w:tc>
          <w:tcPr>
            <w:tcW w:w="1200" w:type="dxa"/>
            <w:tcBorders>
              <w:top w:val="nil"/>
              <w:left w:val="nil"/>
              <w:bottom w:val="single" w:sz="4" w:space="0" w:color="auto"/>
              <w:right w:val="single" w:sz="4" w:space="0" w:color="auto"/>
            </w:tcBorders>
            <w:shd w:val="clear" w:color="auto" w:fill="auto"/>
            <w:noWrap/>
            <w:vAlign w:val="center"/>
            <w:hideMark/>
          </w:tcPr>
          <w:p w14:paraId="57821A10"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I330000100</w:t>
            </w:r>
          </w:p>
        </w:tc>
        <w:tc>
          <w:tcPr>
            <w:tcW w:w="1540" w:type="dxa"/>
            <w:tcBorders>
              <w:top w:val="nil"/>
              <w:left w:val="nil"/>
              <w:bottom w:val="single" w:sz="4" w:space="0" w:color="auto"/>
              <w:right w:val="single" w:sz="4" w:space="0" w:color="auto"/>
            </w:tcBorders>
            <w:shd w:val="clear" w:color="auto" w:fill="auto"/>
            <w:noWrap/>
            <w:vAlign w:val="center"/>
            <w:hideMark/>
          </w:tcPr>
          <w:p w14:paraId="352EC6A2"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56601</w:t>
            </w:r>
          </w:p>
        </w:tc>
        <w:tc>
          <w:tcPr>
            <w:tcW w:w="5553" w:type="dxa"/>
            <w:tcBorders>
              <w:top w:val="nil"/>
              <w:left w:val="nil"/>
              <w:bottom w:val="single" w:sz="4" w:space="0" w:color="auto"/>
              <w:right w:val="single" w:sz="4" w:space="0" w:color="auto"/>
            </w:tcBorders>
            <w:shd w:val="clear" w:color="auto" w:fill="auto"/>
            <w:vAlign w:val="bottom"/>
            <w:hideMark/>
          </w:tcPr>
          <w:p w14:paraId="5E870121" w14:textId="357B761B" w:rsidR="003041C3" w:rsidRPr="00A25E91" w:rsidRDefault="003041C3" w:rsidP="001F59DB">
            <w:pPr>
              <w:jc w:val="both"/>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REGULADOR CORRIENTE, VOLTAJE Y DE TENSION PROTECTOR DE VOLTAJE PARA REFRIGERADOR CON CABLE Y TOMA DE CORRIENTE POLARIZADO DE TRES VIAS CAPACIDAD 750 VA RANGO DE REGULACION DE 89 A 147 VCA CON SISTEMA INDICADOR MULTICOLOR QUE PERMITE CONOCER LOS CUATRO ESTADOS DE OPERACION VOLTAJE BAJO RETARDO OPERACION NORMAL Y VOLTAJE ALTO CON GARANTIA Y FUNCIONALIDAD DE UN ANO CON INSTRUCTIVO DE USUARIO EN ESPA</w:t>
            </w:r>
            <w:r w:rsidR="00A25E91" w:rsidRPr="00A25E91">
              <w:rPr>
                <w:rFonts w:ascii="Calibri" w:hAnsi="Calibri" w:cs="Calibri"/>
                <w:color w:val="000000"/>
                <w:sz w:val="18"/>
                <w:szCs w:val="18"/>
                <w:lang w:val="es-MX" w:eastAsia="es-MX"/>
              </w:rPr>
              <w:t>Ñ</w:t>
            </w:r>
            <w:r w:rsidRPr="00A25E91">
              <w:rPr>
                <w:rFonts w:ascii="Calibri" w:hAnsi="Calibri" w:cs="Calibri"/>
                <w:color w:val="000000"/>
                <w:sz w:val="18"/>
                <w:szCs w:val="18"/>
                <w:lang w:val="es-MX" w:eastAsia="es-MX"/>
              </w:rPr>
              <w:t>OL.</w:t>
            </w:r>
          </w:p>
        </w:tc>
        <w:tc>
          <w:tcPr>
            <w:tcW w:w="1200" w:type="dxa"/>
            <w:tcBorders>
              <w:top w:val="nil"/>
              <w:left w:val="nil"/>
              <w:bottom w:val="single" w:sz="4" w:space="0" w:color="auto"/>
              <w:right w:val="single" w:sz="4" w:space="0" w:color="auto"/>
            </w:tcBorders>
            <w:shd w:val="clear" w:color="auto" w:fill="auto"/>
            <w:noWrap/>
            <w:vAlign w:val="center"/>
            <w:hideMark/>
          </w:tcPr>
          <w:p w14:paraId="7C43256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r>
      <w:tr w:rsidR="003041C3" w:rsidRPr="003041C3" w14:paraId="263AE056" w14:textId="77777777" w:rsidTr="00A25E91">
        <w:trPr>
          <w:trHeight w:val="20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39185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20</w:t>
            </w:r>
          </w:p>
        </w:tc>
        <w:tc>
          <w:tcPr>
            <w:tcW w:w="1200" w:type="dxa"/>
            <w:tcBorders>
              <w:top w:val="nil"/>
              <w:left w:val="nil"/>
              <w:bottom w:val="single" w:sz="4" w:space="0" w:color="auto"/>
              <w:right w:val="single" w:sz="4" w:space="0" w:color="auto"/>
            </w:tcBorders>
            <w:shd w:val="clear" w:color="auto" w:fill="auto"/>
            <w:noWrap/>
            <w:vAlign w:val="center"/>
            <w:hideMark/>
          </w:tcPr>
          <w:p w14:paraId="3A683E6A"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I450400228</w:t>
            </w:r>
          </w:p>
        </w:tc>
        <w:tc>
          <w:tcPr>
            <w:tcW w:w="1540" w:type="dxa"/>
            <w:tcBorders>
              <w:top w:val="nil"/>
              <w:left w:val="nil"/>
              <w:bottom w:val="single" w:sz="4" w:space="0" w:color="auto"/>
              <w:right w:val="single" w:sz="4" w:space="0" w:color="auto"/>
            </w:tcBorders>
            <w:shd w:val="clear" w:color="auto" w:fill="auto"/>
            <w:noWrap/>
            <w:vAlign w:val="center"/>
            <w:hideMark/>
          </w:tcPr>
          <w:p w14:paraId="4C2F3CCD"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51109</w:t>
            </w:r>
          </w:p>
        </w:tc>
        <w:tc>
          <w:tcPr>
            <w:tcW w:w="5553" w:type="dxa"/>
            <w:tcBorders>
              <w:top w:val="nil"/>
              <w:left w:val="nil"/>
              <w:bottom w:val="single" w:sz="4" w:space="0" w:color="auto"/>
              <w:right w:val="single" w:sz="4" w:space="0" w:color="auto"/>
            </w:tcBorders>
            <w:shd w:val="clear" w:color="auto" w:fill="auto"/>
            <w:vAlign w:val="center"/>
            <w:hideMark/>
          </w:tcPr>
          <w:p w14:paraId="4B3C6B93" w14:textId="5C6EAA78" w:rsidR="003041C3" w:rsidRPr="00A25E91" w:rsidRDefault="003041C3" w:rsidP="001F59DB">
            <w:pPr>
              <w:jc w:val="both"/>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MESA CON ESTRUCTURA METALICA EN COLOR NEGRO DE MEDIDAS 60X60X67 cm</w:t>
            </w:r>
            <w:r w:rsidR="00A25E91" w:rsidRP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7F7BDD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00A076F5"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BD070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21</w:t>
            </w:r>
          </w:p>
        </w:tc>
        <w:tc>
          <w:tcPr>
            <w:tcW w:w="1200" w:type="dxa"/>
            <w:tcBorders>
              <w:top w:val="nil"/>
              <w:left w:val="nil"/>
              <w:bottom w:val="single" w:sz="4" w:space="0" w:color="auto"/>
              <w:right w:val="single" w:sz="4" w:space="0" w:color="auto"/>
            </w:tcBorders>
            <w:shd w:val="clear" w:color="auto" w:fill="auto"/>
            <w:noWrap/>
            <w:vAlign w:val="center"/>
            <w:hideMark/>
          </w:tcPr>
          <w:p w14:paraId="5DC46652"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I060200282</w:t>
            </w:r>
          </w:p>
        </w:tc>
        <w:tc>
          <w:tcPr>
            <w:tcW w:w="1540" w:type="dxa"/>
            <w:tcBorders>
              <w:top w:val="nil"/>
              <w:left w:val="nil"/>
              <w:bottom w:val="single" w:sz="4" w:space="0" w:color="auto"/>
              <w:right w:val="single" w:sz="4" w:space="0" w:color="auto"/>
            </w:tcBorders>
            <w:shd w:val="clear" w:color="auto" w:fill="auto"/>
            <w:noWrap/>
            <w:vAlign w:val="center"/>
            <w:hideMark/>
          </w:tcPr>
          <w:p w14:paraId="52964782"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56902</w:t>
            </w:r>
          </w:p>
        </w:tc>
        <w:tc>
          <w:tcPr>
            <w:tcW w:w="5553" w:type="dxa"/>
            <w:tcBorders>
              <w:top w:val="nil"/>
              <w:left w:val="nil"/>
              <w:bottom w:val="single" w:sz="4" w:space="0" w:color="auto"/>
              <w:right w:val="single" w:sz="4" w:space="0" w:color="auto"/>
            </w:tcBorders>
            <w:shd w:val="clear" w:color="auto" w:fill="auto"/>
            <w:vAlign w:val="bottom"/>
            <w:hideMark/>
          </w:tcPr>
          <w:p w14:paraId="6A421965" w14:textId="1C8EB46F" w:rsidR="003041C3" w:rsidRPr="00A25E91" w:rsidRDefault="003041C3" w:rsidP="003041C3">
            <w:pP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ESTERILIZADOR O AUTOCLAVE BASE DE CALOR SECO</w:t>
            </w:r>
            <w:r w:rsidR="00A25E91" w:rsidRP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4D5295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w:t>
            </w:r>
          </w:p>
        </w:tc>
      </w:tr>
      <w:tr w:rsidR="003041C3" w:rsidRPr="003041C3" w14:paraId="3AB1AF2E"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0041E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22</w:t>
            </w:r>
          </w:p>
        </w:tc>
        <w:tc>
          <w:tcPr>
            <w:tcW w:w="1200" w:type="dxa"/>
            <w:tcBorders>
              <w:top w:val="nil"/>
              <w:left w:val="nil"/>
              <w:bottom w:val="single" w:sz="4" w:space="0" w:color="auto"/>
              <w:right w:val="single" w:sz="4" w:space="0" w:color="auto"/>
            </w:tcBorders>
            <w:shd w:val="clear" w:color="auto" w:fill="auto"/>
            <w:noWrap/>
            <w:vAlign w:val="center"/>
            <w:hideMark/>
          </w:tcPr>
          <w:p w14:paraId="4FEC73BD"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I090000226</w:t>
            </w:r>
          </w:p>
        </w:tc>
        <w:tc>
          <w:tcPr>
            <w:tcW w:w="1540" w:type="dxa"/>
            <w:tcBorders>
              <w:top w:val="nil"/>
              <w:left w:val="nil"/>
              <w:bottom w:val="single" w:sz="4" w:space="0" w:color="auto"/>
              <w:right w:val="single" w:sz="4" w:space="0" w:color="auto"/>
            </w:tcBorders>
            <w:shd w:val="clear" w:color="auto" w:fill="auto"/>
            <w:noWrap/>
            <w:vAlign w:val="center"/>
            <w:hideMark/>
          </w:tcPr>
          <w:p w14:paraId="3D20E992"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32AD6859" w14:textId="77777777" w:rsidR="003041C3" w:rsidRPr="00A25E91" w:rsidRDefault="003041C3" w:rsidP="001F59DB">
            <w:pPr>
              <w:jc w:val="both"/>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ESTUCHE SUTURA (JGO. DE) ESTUCHE COMPUESTO POR 1 PINZA DE DISECCION CON DIENTES DE 15 CM. 1 PINZA DE DISECCION SIN DIENTES 15 CM. 1 PINZA KELLY CURVA DE 14 CM. 1 PINZA KELLY RECTA DE 14 CM. 1 PIEZA PORTA AGUJA MAYO HEGAR DE 14 CM. INCLUYE PORTAFOLIO DE MANO CON CIPER.</w:t>
            </w:r>
          </w:p>
        </w:tc>
        <w:tc>
          <w:tcPr>
            <w:tcW w:w="1200" w:type="dxa"/>
            <w:tcBorders>
              <w:top w:val="nil"/>
              <w:left w:val="nil"/>
              <w:bottom w:val="single" w:sz="4" w:space="0" w:color="auto"/>
              <w:right w:val="single" w:sz="4" w:space="0" w:color="auto"/>
            </w:tcBorders>
            <w:shd w:val="clear" w:color="auto" w:fill="auto"/>
            <w:noWrap/>
            <w:vAlign w:val="center"/>
            <w:hideMark/>
          </w:tcPr>
          <w:p w14:paraId="4188DDC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6B345828"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9A49E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23</w:t>
            </w:r>
          </w:p>
        </w:tc>
        <w:tc>
          <w:tcPr>
            <w:tcW w:w="1200" w:type="dxa"/>
            <w:tcBorders>
              <w:top w:val="nil"/>
              <w:left w:val="nil"/>
              <w:bottom w:val="single" w:sz="4" w:space="0" w:color="auto"/>
              <w:right w:val="single" w:sz="4" w:space="0" w:color="auto"/>
            </w:tcBorders>
            <w:shd w:val="clear" w:color="auto" w:fill="auto"/>
            <w:noWrap/>
            <w:vAlign w:val="center"/>
            <w:hideMark/>
          </w:tcPr>
          <w:p w14:paraId="33122D16"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I060600270</w:t>
            </w:r>
          </w:p>
        </w:tc>
        <w:tc>
          <w:tcPr>
            <w:tcW w:w="1540" w:type="dxa"/>
            <w:tcBorders>
              <w:top w:val="nil"/>
              <w:left w:val="nil"/>
              <w:bottom w:val="single" w:sz="4" w:space="0" w:color="auto"/>
              <w:right w:val="single" w:sz="4" w:space="0" w:color="auto"/>
            </w:tcBorders>
            <w:shd w:val="clear" w:color="auto" w:fill="auto"/>
            <w:noWrap/>
            <w:vAlign w:val="center"/>
            <w:hideMark/>
          </w:tcPr>
          <w:p w14:paraId="5B587CBB"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56909</w:t>
            </w:r>
          </w:p>
        </w:tc>
        <w:tc>
          <w:tcPr>
            <w:tcW w:w="5553" w:type="dxa"/>
            <w:tcBorders>
              <w:top w:val="nil"/>
              <w:left w:val="nil"/>
              <w:bottom w:val="single" w:sz="4" w:space="0" w:color="auto"/>
              <w:right w:val="single" w:sz="4" w:space="0" w:color="auto"/>
            </w:tcBorders>
            <w:shd w:val="clear" w:color="auto" w:fill="auto"/>
            <w:vAlign w:val="bottom"/>
            <w:hideMark/>
          </w:tcPr>
          <w:p w14:paraId="6CB606AB" w14:textId="29ACBCF3" w:rsidR="003041C3" w:rsidRPr="00A25E91" w:rsidRDefault="003041C3" w:rsidP="003041C3">
            <w:pP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HISTEROMETRO TIPO SIMS COLOR GRIS</w:t>
            </w:r>
            <w:r w:rsidR="00A25E91" w:rsidRP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E2ACE2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62941D85"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26DF2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24</w:t>
            </w:r>
          </w:p>
        </w:tc>
        <w:tc>
          <w:tcPr>
            <w:tcW w:w="1200" w:type="dxa"/>
            <w:tcBorders>
              <w:top w:val="nil"/>
              <w:left w:val="nil"/>
              <w:bottom w:val="single" w:sz="4" w:space="0" w:color="auto"/>
              <w:right w:val="single" w:sz="4" w:space="0" w:color="auto"/>
            </w:tcBorders>
            <w:shd w:val="clear" w:color="auto" w:fill="auto"/>
            <w:noWrap/>
            <w:vAlign w:val="center"/>
            <w:hideMark/>
          </w:tcPr>
          <w:p w14:paraId="384AE4B5"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I090000532</w:t>
            </w:r>
          </w:p>
        </w:tc>
        <w:tc>
          <w:tcPr>
            <w:tcW w:w="1540" w:type="dxa"/>
            <w:tcBorders>
              <w:top w:val="nil"/>
              <w:left w:val="nil"/>
              <w:bottom w:val="single" w:sz="4" w:space="0" w:color="auto"/>
              <w:right w:val="single" w:sz="4" w:space="0" w:color="auto"/>
            </w:tcBorders>
            <w:shd w:val="clear" w:color="auto" w:fill="auto"/>
            <w:noWrap/>
            <w:vAlign w:val="center"/>
            <w:hideMark/>
          </w:tcPr>
          <w:p w14:paraId="2C34C6ED"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7FC03D66" w14:textId="62D979B6" w:rsidR="001F59DB" w:rsidRPr="00A25E91" w:rsidRDefault="003041C3" w:rsidP="001F59DB">
            <w:pPr>
              <w:jc w:val="both"/>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CHAROLA INSTRUMENTAL CIRUGIA CHAROLA MAYO DE ACERO INOXIDABLE DIMENSIONES 49 X 32 CMS NOTA ESTE BIEN ESTA INSTALADO EN LA UNIDAD MEDICA MOVIL MARCA DODGE RAM 2500 SLT BIG HORN TIPO CERO NUMERO DE SERIE 3D3KS28T59G513323</w:t>
            </w:r>
            <w:r w:rsidR="00A25E91" w:rsidRP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D0060F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0616E196"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3D6FF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25</w:t>
            </w:r>
          </w:p>
        </w:tc>
        <w:tc>
          <w:tcPr>
            <w:tcW w:w="1200" w:type="dxa"/>
            <w:tcBorders>
              <w:top w:val="nil"/>
              <w:left w:val="nil"/>
              <w:bottom w:val="single" w:sz="4" w:space="0" w:color="auto"/>
              <w:right w:val="single" w:sz="4" w:space="0" w:color="auto"/>
            </w:tcBorders>
            <w:shd w:val="clear" w:color="auto" w:fill="auto"/>
            <w:noWrap/>
            <w:vAlign w:val="center"/>
            <w:hideMark/>
          </w:tcPr>
          <w:p w14:paraId="3AFCA80D"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I090000982 </w:t>
            </w:r>
          </w:p>
        </w:tc>
        <w:tc>
          <w:tcPr>
            <w:tcW w:w="1540" w:type="dxa"/>
            <w:tcBorders>
              <w:top w:val="nil"/>
              <w:left w:val="nil"/>
              <w:bottom w:val="single" w:sz="4" w:space="0" w:color="auto"/>
              <w:right w:val="single" w:sz="4" w:space="0" w:color="auto"/>
            </w:tcBorders>
            <w:shd w:val="clear" w:color="auto" w:fill="auto"/>
            <w:noWrap/>
            <w:vAlign w:val="center"/>
            <w:hideMark/>
          </w:tcPr>
          <w:p w14:paraId="09C7CE59"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5143D4B8" w14:textId="77777777" w:rsidR="003041C3" w:rsidRPr="00A25E91" w:rsidRDefault="003041C3" w:rsidP="003041C3">
            <w:pP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PINZA PARA CURACIONES MODELO COLLAGE NO. 18.</w:t>
            </w:r>
          </w:p>
        </w:tc>
        <w:tc>
          <w:tcPr>
            <w:tcW w:w="1200" w:type="dxa"/>
            <w:tcBorders>
              <w:top w:val="nil"/>
              <w:left w:val="nil"/>
              <w:bottom w:val="single" w:sz="4" w:space="0" w:color="auto"/>
              <w:right w:val="single" w:sz="4" w:space="0" w:color="auto"/>
            </w:tcBorders>
            <w:shd w:val="clear" w:color="auto" w:fill="auto"/>
            <w:noWrap/>
            <w:vAlign w:val="center"/>
            <w:hideMark/>
          </w:tcPr>
          <w:p w14:paraId="32446D0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18D35388"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D8F4A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26</w:t>
            </w:r>
          </w:p>
        </w:tc>
        <w:tc>
          <w:tcPr>
            <w:tcW w:w="1200" w:type="dxa"/>
            <w:tcBorders>
              <w:top w:val="nil"/>
              <w:left w:val="nil"/>
              <w:bottom w:val="single" w:sz="4" w:space="0" w:color="auto"/>
              <w:right w:val="single" w:sz="4" w:space="0" w:color="auto"/>
            </w:tcBorders>
            <w:shd w:val="clear" w:color="auto" w:fill="auto"/>
            <w:noWrap/>
            <w:vAlign w:val="center"/>
            <w:hideMark/>
          </w:tcPr>
          <w:p w14:paraId="3C2DCD15"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I090001176</w:t>
            </w:r>
          </w:p>
        </w:tc>
        <w:tc>
          <w:tcPr>
            <w:tcW w:w="1540" w:type="dxa"/>
            <w:tcBorders>
              <w:top w:val="nil"/>
              <w:left w:val="nil"/>
              <w:bottom w:val="single" w:sz="4" w:space="0" w:color="auto"/>
              <w:right w:val="single" w:sz="4" w:space="0" w:color="auto"/>
            </w:tcBorders>
            <w:shd w:val="clear" w:color="auto" w:fill="auto"/>
            <w:noWrap/>
            <w:vAlign w:val="center"/>
            <w:hideMark/>
          </w:tcPr>
          <w:p w14:paraId="44217D7D" w14:textId="77777777" w:rsidR="003041C3" w:rsidRPr="00A25E91" w:rsidRDefault="003041C3" w:rsidP="003041C3">
            <w:pPr>
              <w:jc w:val="cente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53D7FC9A" w14:textId="4C1F273D" w:rsidR="003041C3" w:rsidRPr="00A25E91" w:rsidRDefault="003041C3" w:rsidP="003041C3">
            <w:pPr>
              <w:rPr>
                <w:rFonts w:ascii="Calibri" w:hAnsi="Calibri" w:cs="Calibri"/>
                <w:color w:val="000000"/>
                <w:sz w:val="18"/>
                <w:szCs w:val="18"/>
                <w:lang w:val="es-MX" w:eastAsia="es-MX"/>
              </w:rPr>
            </w:pPr>
            <w:r w:rsidRPr="00A25E91">
              <w:rPr>
                <w:rFonts w:ascii="Calibri" w:hAnsi="Calibri" w:cs="Calibri"/>
                <w:color w:val="000000"/>
                <w:sz w:val="18"/>
                <w:szCs w:val="18"/>
                <w:lang w:val="es-MX" w:eastAsia="es-MX"/>
              </w:rPr>
              <w:t>MARTILLO REFLEJOS MARTILLO REFLEJOS COLOR GRIS CON NEGRO</w:t>
            </w:r>
            <w:r w:rsidR="00A25E91" w:rsidRP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00271C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9</w:t>
            </w:r>
          </w:p>
        </w:tc>
      </w:tr>
      <w:tr w:rsidR="003041C3" w:rsidRPr="003041C3" w14:paraId="76F83B52"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384E6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lastRenderedPageBreak/>
              <w:t>27</w:t>
            </w:r>
          </w:p>
        </w:tc>
        <w:tc>
          <w:tcPr>
            <w:tcW w:w="1200" w:type="dxa"/>
            <w:tcBorders>
              <w:top w:val="nil"/>
              <w:left w:val="nil"/>
              <w:bottom w:val="single" w:sz="4" w:space="0" w:color="auto"/>
              <w:right w:val="single" w:sz="4" w:space="0" w:color="auto"/>
            </w:tcBorders>
            <w:shd w:val="clear" w:color="auto" w:fill="auto"/>
            <w:noWrap/>
            <w:vAlign w:val="center"/>
            <w:hideMark/>
          </w:tcPr>
          <w:p w14:paraId="51241ED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I210000092</w:t>
            </w:r>
          </w:p>
        </w:tc>
        <w:tc>
          <w:tcPr>
            <w:tcW w:w="1540" w:type="dxa"/>
            <w:tcBorders>
              <w:top w:val="nil"/>
              <w:left w:val="nil"/>
              <w:bottom w:val="single" w:sz="4" w:space="0" w:color="auto"/>
              <w:right w:val="single" w:sz="4" w:space="0" w:color="auto"/>
            </w:tcBorders>
            <w:shd w:val="clear" w:color="auto" w:fill="auto"/>
            <w:noWrap/>
            <w:vAlign w:val="center"/>
            <w:hideMark/>
          </w:tcPr>
          <w:p w14:paraId="71BF966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51901</w:t>
            </w:r>
          </w:p>
        </w:tc>
        <w:tc>
          <w:tcPr>
            <w:tcW w:w="5553" w:type="dxa"/>
            <w:tcBorders>
              <w:top w:val="nil"/>
              <w:left w:val="nil"/>
              <w:bottom w:val="single" w:sz="4" w:space="0" w:color="auto"/>
              <w:right w:val="single" w:sz="4" w:space="0" w:color="auto"/>
            </w:tcBorders>
            <w:shd w:val="clear" w:color="auto" w:fill="auto"/>
            <w:vAlign w:val="bottom"/>
            <w:hideMark/>
          </w:tcPr>
          <w:p w14:paraId="5DF938F7" w14:textId="62312D1E"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ESCALERA CONVER TIPO TIJERA ESCALERA DE EXTENSION COLOR CROMADA DE 20 PELDANOS</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D0B563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59B9DA18"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08BED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14:paraId="668DEFE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I090000750</w:t>
            </w:r>
          </w:p>
        </w:tc>
        <w:tc>
          <w:tcPr>
            <w:tcW w:w="1540" w:type="dxa"/>
            <w:tcBorders>
              <w:top w:val="nil"/>
              <w:left w:val="nil"/>
              <w:bottom w:val="single" w:sz="4" w:space="0" w:color="auto"/>
              <w:right w:val="single" w:sz="4" w:space="0" w:color="auto"/>
            </w:tcBorders>
            <w:shd w:val="clear" w:color="auto" w:fill="auto"/>
            <w:noWrap/>
            <w:vAlign w:val="center"/>
            <w:hideMark/>
          </w:tcPr>
          <w:p w14:paraId="6E3A75A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53C02244" w14:textId="139CCF90"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ESPEJO VAGINAL ESPEJO VAGINAL TAMANO CHICO COLOR CROMADO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CEF772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20</w:t>
            </w:r>
          </w:p>
        </w:tc>
      </w:tr>
      <w:tr w:rsidR="003041C3" w:rsidRPr="003041C3" w14:paraId="0949D6BE"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F0B1E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29</w:t>
            </w:r>
          </w:p>
        </w:tc>
        <w:tc>
          <w:tcPr>
            <w:tcW w:w="1200" w:type="dxa"/>
            <w:tcBorders>
              <w:top w:val="nil"/>
              <w:left w:val="nil"/>
              <w:bottom w:val="single" w:sz="4" w:space="0" w:color="auto"/>
              <w:right w:val="single" w:sz="4" w:space="0" w:color="auto"/>
            </w:tcBorders>
            <w:shd w:val="clear" w:color="auto" w:fill="auto"/>
            <w:noWrap/>
            <w:vAlign w:val="center"/>
            <w:hideMark/>
          </w:tcPr>
          <w:p w14:paraId="31E57C9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I090000750</w:t>
            </w:r>
          </w:p>
        </w:tc>
        <w:tc>
          <w:tcPr>
            <w:tcW w:w="1540" w:type="dxa"/>
            <w:tcBorders>
              <w:top w:val="nil"/>
              <w:left w:val="nil"/>
              <w:bottom w:val="single" w:sz="4" w:space="0" w:color="auto"/>
              <w:right w:val="single" w:sz="4" w:space="0" w:color="auto"/>
            </w:tcBorders>
            <w:shd w:val="clear" w:color="auto" w:fill="auto"/>
            <w:noWrap/>
            <w:vAlign w:val="center"/>
            <w:hideMark/>
          </w:tcPr>
          <w:p w14:paraId="4BE9F4B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695CEE7C" w14:textId="01D37DDD"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ESPEJO VAGINAL ESPEJO VAGINAL TAMANO MEDIANO COLOR CROMADO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D35F02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20</w:t>
            </w:r>
          </w:p>
        </w:tc>
      </w:tr>
      <w:tr w:rsidR="003041C3" w:rsidRPr="003041C3" w14:paraId="7F4BB3B6"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BFE5B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30</w:t>
            </w:r>
          </w:p>
        </w:tc>
        <w:tc>
          <w:tcPr>
            <w:tcW w:w="1200" w:type="dxa"/>
            <w:tcBorders>
              <w:top w:val="nil"/>
              <w:left w:val="nil"/>
              <w:bottom w:val="single" w:sz="4" w:space="0" w:color="auto"/>
              <w:right w:val="single" w:sz="4" w:space="0" w:color="auto"/>
            </w:tcBorders>
            <w:shd w:val="clear" w:color="auto" w:fill="auto"/>
            <w:noWrap/>
            <w:vAlign w:val="center"/>
            <w:hideMark/>
          </w:tcPr>
          <w:p w14:paraId="0CDC0A7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I090000750</w:t>
            </w:r>
          </w:p>
        </w:tc>
        <w:tc>
          <w:tcPr>
            <w:tcW w:w="1540" w:type="dxa"/>
            <w:tcBorders>
              <w:top w:val="nil"/>
              <w:left w:val="nil"/>
              <w:bottom w:val="single" w:sz="4" w:space="0" w:color="auto"/>
              <w:right w:val="single" w:sz="4" w:space="0" w:color="auto"/>
            </w:tcBorders>
            <w:shd w:val="clear" w:color="auto" w:fill="auto"/>
            <w:noWrap/>
            <w:vAlign w:val="center"/>
            <w:hideMark/>
          </w:tcPr>
          <w:p w14:paraId="7089B28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6D9282DD" w14:textId="299043C1"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ESPEJO VAGINAL ESPEJO VAGINAL TAMANO GRANDE COLOR CROMADO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8B33D8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25</w:t>
            </w:r>
          </w:p>
        </w:tc>
      </w:tr>
      <w:tr w:rsidR="003041C3" w:rsidRPr="003041C3" w14:paraId="46C0453C"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3A474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31</w:t>
            </w:r>
          </w:p>
        </w:tc>
        <w:tc>
          <w:tcPr>
            <w:tcW w:w="1200" w:type="dxa"/>
            <w:tcBorders>
              <w:top w:val="nil"/>
              <w:left w:val="nil"/>
              <w:bottom w:val="single" w:sz="4" w:space="0" w:color="auto"/>
              <w:right w:val="single" w:sz="4" w:space="0" w:color="auto"/>
            </w:tcBorders>
            <w:shd w:val="clear" w:color="auto" w:fill="auto"/>
            <w:noWrap/>
            <w:vAlign w:val="center"/>
            <w:hideMark/>
          </w:tcPr>
          <w:p w14:paraId="54CC3F1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I090000846</w:t>
            </w:r>
          </w:p>
        </w:tc>
        <w:tc>
          <w:tcPr>
            <w:tcW w:w="1540" w:type="dxa"/>
            <w:tcBorders>
              <w:top w:val="nil"/>
              <w:left w:val="nil"/>
              <w:bottom w:val="single" w:sz="4" w:space="0" w:color="auto"/>
              <w:right w:val="single" w:sz="4" w:space="0" w:color="auto"/>
            </w:tcBorders>
            <w:shd w:val="clear" w:color="auto" w:fill="auto"/>
            <w:noWrap/>
            <w:vAlign w:val="center"/>
            <w:hideMark/>
          </w:tcPr>
          <w:p w14:paraId="3A9D0AD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35B6418F" w14:textId="77777777"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PINZA APLICACION CLIPS HEMOSTASIS PINZA HEMOSTATICA CURVA 16 CM.</w:t>
            </w:r>
          </w:p>
        </w:tc>
        <w:tc>
          <w:tcPr>
            <w:tcW w:w="1200" w:type="dxa"/>
            <w:tcBorders>
              <w:top w:val="nil"/>
              <w:left w:val="nil"/>
              <w:bottom w:val="single" w:sz="4" w:space="0" w:color="auto"/>
              <w:right w:val="single" w:sz="4" w:space="0" w:color="auto"/>
            </w:tcBorders>
            <w:shd w:val="clear" w:color="auto" w:fill="auto"/>
            <w:noWrap/>
            <w:vAlign w:val="center"/>
            <w:hideMark/>
          </w:tcPr>
          <w:p w14:paraId="2BFDE82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401FAD84" w14:textId="77777777" w:rsidTr="00A25E91">
        <w:trPr>
          <w:trHeight w:val="223"/>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CEE8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32</w:t>
            </w:r>
          </w:p>
        </w:tc>
        <w:tc>
          <w:tcPr>
            <w:tcW w:w="1200" w:type="dxa"/>
            <w:tcBorders>
              <w:top w:val="nil"/>
              <w:left w:val="nil"/>
              <w:bottom w:val="single" w:sz="4" w:space="0" w:color="auto"/>
              <w:right w:val="single" w:sz="4" w:space="0" w:color="auto"/>
            </w:tcBorders>
            <w:shd w:val="clear" w:color="auto" w:fill="auto"/>
            <w:noWrap/>
            <w:vAlign w:val="center"/>
            <w:hideMark/>
          </w:tcPr>
          <w:p w14:paraId="2BC89CA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I090000846</w:t>
            </w:r>
          </w:p>
        </w:tc>
        <w:tc>
          <w:tcPr>
            <w:tcW w:w="1540" w:type="dxa"/>
            <w:tcBorders>
              <w:top w:val="nil"/>
              <w:left w:val="nil"/>
              <w:bottom w:val="single" w:sz="4" w:space="0" w:color="auto"/>
              <w:right w:val="single" w:sz="4" w:space="0" w:color="auto"/>
            </w:tcBorders>
            <w:shd w:val="clear" w:color="auto" w:fill="auto"/>
            <w:noWrap/>
            <w:vAlign w:val="center"/>
            <w:hideMark/>
          </w:tcPr>
          <w:p w14:paraId="4A2F393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center"/>
            <w:hideMark/>
          </w:tcPr>
          <w:p w14:paraId="10B2DECE" w14:textId="77777777"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PINZA APLICACION CLIPS HEMOSTASIS PINZA HEMOSTATICA RECTAS 16 CM.</w:t>
            </w:r>
          </w:p>
        </w:tc>
        <w:tc>
          <w:tcPr>
            <w:tcW w:w="1200" w:type="dxa"/>
            <w:tcBorders>
              <w:top w:val="nil"/>
              <w:left w:val="nil"/>
              <w:bottom w:val="single" w:sz="4" w:space="0" w:color="auto"/>
              <w:right w:val="single" w:sz="4" w:space="0" w:color="auto"/>
            </w:tcBorders>
            <w:shd w:val="clear" w:color="auto" w:fill="auto"/>
            <w:noWrap/>
            <w:vAlign w:val="center"/>
            <w:hideMark/>
          </w:tcPr>
          <w:p w14:paraId="391A46E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456833F9"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507C5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33</w:t>
            </w:r>
          </w:p>
        </w:tc>
        <w:tc>
          <w:tcPr>
            <w:tcW w:w="1200" w:type="dxa"/>
            <w:tcBorders>
              <w:top w:val="nil"/>
              <w:left w:val="nil"/>
              <w:bottom w:val="single" w:sz="4" w:space="0" w:color="auto"/>
              <w:right w:val="single" w:sz="4" w:space="0" w:color="auto"/>
            </w:tcBorders>
            <w:shd w:val="clear" w:color="auto" w:fill="auto"/>
            <w:noWrap/>
            <w:vAlign w:val="center"/>
            <w:hideMark/>
          </w:tcPr>
          <w:p w14:paraId="1CBFECB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I090000506</w:t>
            </w:r>
          </w:p>
        </w:tc>
        <w:tc>
          <w:tcPr>
            <w:tcW w:w="1540" w:type="dxa"/>
            <w:tcBorders>
              <w:top w:val="nil"/>
              <w:left w:val="nil"/>
              <w:bottom w:val="single" w:sz="4" w:space="0" w:color="auto"/>
              <w:right w:val="single" w:sz="4" w:space="0" w:color="auto"/>
            </w:tcBorders>
            <w:shd w:val="clear" w:color="auto" w:fill="auto"/>
            <w:noWrap/>
            <w:vAlign w:val="center"/>
            <w:hideMark/>
          </w:tcPr>
          <w:p w14:paraId="09E884F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3841CDD3" w14:textId="1E840CFF"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BANDEJA CUADRANGULAR Y FORMA RINON DE ACERO INOXIDABLE. COLOR GRIS</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F81E62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r w:rsidR="003041C3" w:rsidRPr="003041C3" w14:paraId="1FDFDF5B"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9EB95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34</w:t>
            </w:r>
          </w:p>
        </w:tc>
        <w:tc>
          <w:tcPr>
            <w:tcW w:w="1200" w:type="dxa"/>
            <w:tcBorders>
              <w:top w:val="nil"/>
              <w:left w:val="nil"/>
              <w:bottom w:val="single" w:sz="4" w:space="0" w:color="auto"/>
              <w:right w:val="single" w:sz="4" w:space="0" w:color="auto"/>
            </w:tcBorders>
            <w:shd w:val="clear" w:color="auto" w:fill="auto"/>
            <w:noWrap/>
            <w:vAlign w:val="center"/>
            <w:hideMark/>
          </w:tcPr>
          <w:p w14:paraId="6938147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I060600538</w:t>
            </w:r>
          </w:p>
        </w:tc>
        <w:tc>
          <w:tcPr>
            <w:tcW w:w="1540" w:type="dxa"/>
            <w:tcBorders>
              <w:top w:val="nil"/>
              <w:left w:val="nil"/>
              <w:bottom w:val="single" w:sz="4" w:space="0" w:color="auto"/>
              <w:right w:val="single" w:sz="4" w:space="0" w:color="auto"/>
            </w:tcBorders>
            <w:shd w:val="clear" w:color="auto" w:fill="auto"/>
            <w:noWrap/>
            <w:vAlign w:val="center"/>
            <w:hideMark/>
          </w:tcPr>
          <w:p w14:paraId="27751FD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56909</w:t>
            </w:r>
          </w:p>
        </w:tc>
        <w:tc>
          <w:tcPr>
            <w:tcW w:w="5553" w:type="dxa"/>
            <w:tcBorders>
              <w:top w:val="nil"/>
              <w:left w:val="nil"/>
              <w:bottom w:val="single" w:sz="4" w:space="0" w:color="auto"/>
              <w:right w:val="single" w:sz="4" w:space="0" w:color="auto"/>
            </w:tcBorders>
            <w:shd w:val="clear" w:color="auto" w:fill="auto"/>
            <w:vAlign w:val="bottom"/>
            <w:hideMark/>
          </w:tcPr>
          <w:p w14:paraId="535397C8" w14:textId="77777777"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TERMOMETRO DIGITAL FLEXIBLE.</w:t>
            </w:r>
          </w:p>
        </w:tc>
        <w:tc>
          <w:tcPr>
            <w:tcW w:w="1200" w:type="dxa"/>
            <w:tcBorders>
              <w:top w:val="nil"/>
              <w:left w:val="nil"/>
              <w:bottom w:val="single" w:sz="4" w:space="0" w:color="auto"/>
              <w:right w:val="single" w:sz="4" w:space="0" w:color="auto"/>
            </w:tcBorders>
            <w:shd w:val="clear" w:color="auto" w:fill="auto"/>
            <w:noWrap/>
            <w:vAlign w:val="center"/>
            <w:hideMark/>
          </w:tcPr>
          <w:p w14:paraId="48F2A63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18</w:t>
            </w:r>
          </w:p>
        </w:tc>
      </w:tr>
      <w:tr w:rsidR="003041C3" w:rsidRPr="003041C3" w14:paraId="5EF21448"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A88693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35</w:t>
            </w:r>
          </w:p>
        </w:tc>
        <w:tc>
          <w:tcPr>
            <w:tcW w:w="1200" w:type="dxa"/>
            <w:tcBorders>
              <w:top w:val="nil"/>
              <w:left w:val="nil"/>
              <w:bottom w:val="single" w:sz="4" w:space="0" w:color="auto"/>
              <w:right w:val="single" w:sz="4" w:space="0" w:color="auto"/>
            </w:tcBorders>
            <w:shd w:val="clear" w:color="auto" w:fill="auto"/>
            <w:noWrap/>
            <w:vAlign w:val="center"/>
            <w:hideMark/>
          </w:tcPr>
          <w:p w14:paraId="0E38736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I450400252</w:t>
            </w:r>
          </w:p>
        </w:tc>
        <w:tc>
          <w:tcPr>
            <w:tcW w:w="1540" w:type="dxa"/>
            <w:tcBorders>
              <w:top w:val="nil"/>
              <w:left w:val="nil"/>
              <w:bottom w:val="single" w:sz="4" w:space="0" w:color="auto"/>
              <w:right w:val="single" w:sz="4" w:space="0" w:color="auto"/>
            </w:tcBorders>
            <w:shd w:val="clear" w:color="auto" w:fill="auto"/>
            <w:noWrap/>
            <w:vAlign w:val="center"/>
            <w:hideMark/>
          </w:tcPr>
          <w:p w14:paraId="26B0719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51101</w:t>
            </w:r>
          </w:p>
        </w:tc>
        <w:tc>
          <w:tcPr>
            <w:tcW w:w="5553" w:type="dxa"/>
            <w:tcBorders>
              <w:top w:val="nil"/>
              <w:left w:val="nil"/>
              <w:bottom w:val="single" w:sz="4" w:space="0" w:color="auto"/>
              <w:right w:val="single" w:sz="4" w:space="0" w:color="auto"/>
            </w:tcBorders>
            <w:shd w:val="clear" w:color="auto" w:fill="auto"/>
            <w:vAlign w:val="center"/>
            <w:hideMark/>
          </w:tcPr>
          <w:p w14:paraId="5A027DA7" w14:textId="1A1AC92E"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MESA DE TRABAJO DE METAL MESA DE TRABAJO METAL EN ACERO INOXIDABLE MESA CON TARJA MEDIDAS GENERALES DE 1.40 X 70X90 CM MONTADA SOBRE ESTRUCTURA TUBULAR DE 1 1/2 CALIBRE 16. REGATONES DE ACERO INOXIDABLE MEDIDAS DE TAZXON 38X38X40 CM IZQUIERDA</w:t>
            </w:r>
            <w:r w:rsidR="00AD1D59" w:rsidRP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C9B5AA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2662029D"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00F6E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36</w:t>
            </w:r>
          </w:p>
        </w:tc>
        <w:tc>
          <w:tcPr>
            <w:tcW w:w="1200" w:type="dxa"/>
            <w:tcBorders>
              <w:top w:val="nil"/>
              <w:left w:val="nil"/>
              <w:bottom w:val="single" w:sz="4" w:space="0" w:color="auto"/>
              <w:right w:val="single" w:sz="4" w:space="0" w:color="auto"/>
            </w:tcBorders>
            <w:shd w:val="clear" w:color="auto" w:fill="auto"/>
            <w:noWrap/>
            <w:vAlign w:val="center"/>
            <w:hideMark/>
          </w:tcPr>
          <w:p w14:paraId="280CF99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I090000497</w:t>
            </w:r>
          </w:p>
        </w:tc>
        <w:tc>
          <w:tcPr>
            <w:tcW w:w="1540" w:type="dxa"/>
            <w:tcBorders>
              <w:top w:val="nil"/>
              <w:left w:val="nil"/>
              <w:bottom w:val="single" w:sz="4" w:space="0" w:color="auto"/>
              <w:right w:val="single" w:sz="4" w:space="0" w:color="auto"/>
            </w:tcBorders>
            <w:shd w:val="clear" w:color="auto" w:fill="auto"/>
            <w:noWrap/>
            <w:vAlign w:val="center"/>
            <w:hideMark/>
          </w:tcPr>
          <w:p w14:paraId="14CF475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6EF053EE" w14:textId="4AF360DD"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FONO-DETECTOR DE LATIDOS FETALES FONODETECTOR PORTATIL DE LATIDOS FETALES COLOR BLANCO CON ROSA CON AUDIFONOS INCLUIDOS</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4D0B95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r>
      <w:tr w:rsidR="003041C3" w:rsidRPr="003041C3" w14:paraId="3A07CEA7"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0AFEA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37</w:t>
            </w:r>
          </w:p>
        </w:tc>
        <w:tc>
          <w:tcPr>
            <w:tcW w:w="1200" w:type="dxa"/>
            <w:tcBorders>
              <w:top w:val="nil"/>
              <w:left w:val="nil"/>
              <w:bottom w:val="single" w:sz="4" w:space="0" w:color="auto"/>
              <w:right w:val="single" w:sz="4" w:space="0" w:color="auto"/>
            </w:tcBorders>
            <w:shd w:val="clear" w:color="auto" w:fill="auto"/>
            <w:noWrap/>
            <w:vAlign w:val="center"/>
            <w:hideMark/>
          </w:tcPr>
          <w:p w14:paraId="55D725C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I060601006</w:t>
            </w:r>
          </w:p>
        </w:tc>
        <w:tc>
          <w:tcPr>
            <w:tcW w:w="1540" w:type="dxa"/>
            <w:tcBorders>
              <w:top w:val="nil"/>
              <w:left w:val="nil"/>
              <w:bottom w:val="single" w:sz="4" w:space="0" w:color="auto"/>
              <w:right w:val="single" w:sz="4" w:space="0" w:color="auto"/>
            </w:tcBorders>
            <w:shd w:val="clear" w:color="auto" w:fill="auto"/>
            <w:noWrap/>
            <w:vAlign w:val="center"/>
            <w:hideMark/>
          </w:tcPr>
          <w:p w14:paraId="39D215F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53209</w:t>
            </w:r>
          </w:p>
        </w:tc>
        <w:tc>
          <w:tcPr>
            <w:tcW w:w="5553" w:type="dxa"/>
            <w:tcBorders>
              <w:top w:val="nil"/>
              <w:left w:val="nil"/>
              <w:bottom w:val="single" w:sz="4" w:space="0" w:color="auto"/>
              <w:right w:val="single" w:sz="4" w:space="0" w:color="auto"/>
            </w:tcBorders>
            <w:shd w:val="clear" w:color="auto" w:fill="auto"/>
            <w:vAlign w:val="bottom"/>
            <w:hideMark/>
          </w:tcPr>
          <w:p w14:paraId="4BA1A588" w14:textId="6B2A07C6"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noProof/>
                <w:color w:val="000000"/>
                <w:sz w:val="18"/>
                <w:szCs w:val="18"/>
                <w:lang w:val="es-MX" w:eastAsia="es-MX"/>
              </w:rPr>
              <w:drawing>
                <wp:anchor distT="0" distB="0" distL="114300" distR="114300" simplePos="0" relativeHeight="251659264" behindDoc="0" locked="0" layoutInCell="1" allowOverlap="1" wp14:anchorId="5E61E456" wp14:editId="28B9637A">
                  <wp:simplePos x="0" y="0"/>
                  <wp:positionH relativeFrom="column">
                    <wp:posOffset>0</wp:posOffset>
                  </wp:positionH>
                  <wp:positionV relativeFrom="paragraph">
                    <wp:posOffset>9525</wp:posOffset>
                  </wp:positionV>
                  <wp:extent cx="9525" cy="123825"/>
                  <wp:effectExtent l="0" t="0" r="28575" b="9525"/>
                  <wp:wrapNone/>
                  <wp:docPr id="1027684611" name="Imagen 3909" hidden="1">
                    <a:extLst xmlns:a="http://schemas.openxmlformats.org/drawingml/2006/main">
                      <a:ext uri="{FF2B5EF4-FFF2-40B4-BE49-F238E27FC236}">
                        <a16:creationId xmlns:a16="http://schemas.microsoft.com/office/drawing/2014/main" id="{A1C16D4F-BCEC-4A24-B0D7-E313F2BE36D4}"/>
                      </a:ext>
                    </a:extLst>
                  </wp:docPr>
                  <wp:cNvGraphicFramePr/>
                  <a:graphic xmlns:a="http://schemas.openxmlformats.org/drawingml/2006/main">
                    <a:graphicData uri="http://schemas.openxmlformats.org/drawingml/2006/picture">
                      <pic:pic xmlns:pic="http://schemas.openxmlformats.org/drawingml/2006/picture">
                        <pic:nvPicPr>
                          <pic:cNvPr id="2" name="Imagen 2689" hidden="1">
                            <a:extLst>
                              <a:ext uri="{FF2B5EF4-FFF2-40B4-BE49-F238E27FC236}">
                                <a16:creationId xmlns:a16="http://schemas.microsoft.com/office/drawing/2014/main" id="{A1C16D4F-BCEC-4A24-B0D7-E313F2BE36D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0288" behindDoc="0" locked="0" layoutInCell="1" allowOverlap="1" wp14:anchorId="6C819D24" wp14:editId="4CCEB2AB">
                  <wp:simplePos x="0" y="0"/>
                  <wp:positionH relativeFrom="column">
                    <wp:posOffset>0</wp:posOffset>
                  </wp:positionH>
                  <wp:positionV relativeFrom="paragraph">
                    <wp:posOffset>9525</wp:posOffset>
                  </wp:positionV>
                  <wp:extent cx="9525" cy="123825"/>
                  <wp:effectExtent l="0" t="0" r="28575" b="9525"/>
                  <wp:wrapNone/>
                  <wp:docPr id="136589206" name="Imagen 3908" hidden="1">
                    <a:extLst xmlns:a="http://schemas.openxmlformats.org/drawingml/2006/main">
                      <a:ext uri="{FF2B5EF4-FFF2-40B4-BE49-F238E27FC236}">
                        <a16:creationId xmlns:a16="http://schemas.microsoft.com/office/drawing/2014/main" id="{FC57607B-AD08-417E-A370-DE862BF2C537}"/>
                      </a:ext>
                    </a:extLst>
                  </wp:docPr>
                  <wp:cNvGraphicFramePr/>
                  <a:graphic xmlns:a="http://schemas.openxmlformats.org/drawingml/2006/main">
                    <a:graphicData uri="http://schemas.openxmlformats.org/drawingml/2006/picture">
                      <pic:pic xmlns:pic="http://schemas.openxmlformats.org/drawingml/2006/picture">
                        <pic:nvPicPr>
                          <pic:cNvPr id="3" name="Imagen 2688" hidden="1">
                            <a:extLst>
                              <a:ext uri="{FF2B5EF4-FFF2-40B4-BE49-F238E27FC236}">
                                <a16:creationId xmlns:a16="http://schemas.microsoft.com/office/drawing/2014/main" id="{FC57607B-AD08-417E-A370-DE862BF2C5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1312" behindDoc="0" locked="0" layoutInCell="1" allowOverlap="1" wp14:anchorId="43766F7B" wp14:editId="626A3A62">
                  <wp:simplePos x="0" y="0"/>
                  <wp:positionH relativeFrom="column">
                    <wp:posOffset>0</wp:posOffset>
                  </wp:positionH>
                  <wp:positionV relativeFrom="paragraph">
                    <wp:posOffset>9525</wp:posOffset>
                  </wp:positionV>
                  <wp:extent cx="9525" cy="123825"/>
                  <wp:effectExtent l="0" t="0" r="28575" b="9525"/>
                  <wp:wrapNone/>
                  <wp:docPr id="706067057" name="Imagen 3907" hidden="1">
                    <a:extLst xmlns:a="http://schemas.openxmlformats.org/drawingml/2006/main">
                      <a:ext uri="{FF2B5EF4-FFF2-40B4-BE49-F238E27FC236}">
                        <a16:creationId xmlns:a16="http://schemas.microsoft.com/office/drawing/2014/main" id="{A6AC9419-0687-4802-9C77-23204D272588}"/>
                      </a:ext>
                    </a:extLst>
                  </wp:docPr>
                  <wp:cNvGraphicFramePr/>
                  <a:graphic xmlns:a="http://schemas.openxmlformats.org/drawingml/2006/main">
                    <a:graphicData uri="http://schemas.openxmlformats.org/drawingml/2006/picture">
                      <pic:pic xmlns:pic="http://schemas.openxmlformats.org/drawingml/2006/picture">
                        <pic:nvPicPr>
                          <pic:cNvPr id="4" name="Imagen 2687" hidden="1">
                            <a:extLst>
                              <a:ext uri="{FF2B5EF4-FFF2-40B4-BE49-F238E27FC236}">
                                <a16:creationId xmlns:a16="http://schemas.microsoft.com/office/drawing/2014/main" id="{A6AC9419-0687-4802-9C77-23204D2725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2336" behindDoc="0" locked="0" layoutInCell="1" allowOverlap="1" wp14:anchorId="319F8FD6" wp14:editId="654A4888">
                  <wp:simplePos x="0" y="0"/>
                  <wp:positionH relativeFrom="column">
                    <wp:posOffset>0</wp:posOffset>
                  </wp:positionH>
                  <wp:positionV relativeFrom="paragraph">
                    <wp:posOffset>9525</wp:posOffset>
                  </wp:positionV>
                  <wp:extent cx="9525" cy="123825"/>
                  <wp:effectExtent l="0" t="0" r="28575" b="9525"/>
                  <wp:wrapNone/>
                  <wp:docPr id="1410076257" name="Imagen 3906" hidden="1">
                    <a:extLst xmlns:a="http://schemas.openxmlformats.org/drawingml/2006/main">
                      <a:ext uri="{FF2B5EF4-FFF2-40B4-BE49-F238E27FC236}">
                        <a16:creationId xmlns:a16="http://schemas.microsoft.com/office/drawing/2014/main" id="{8906E09A-1E05-456E-861C-7C98861FFD12}"/>
                      </a:ext>
                    </a:extLst>
                  </wp:docPr>
                  <wp:cNvGraphicFramePr/>
                  <a:graphic xmlns:a="http://schemas.openxmlformats.org/drawingml/2006/main">
                    <a:graphicData uri="http://schemas.openxmlformats.org/drawingml/2006/picture">
                      <pic:pic xmlns:pic="http://schemas.openxmlformats.org/drawingml/2006/picture">
                        <pic:nvPicPr>
                          <pic:cNvPr id="5" name="Imagen 2686" hidden="1">
                            <a:extLst>
                              <a:ext uri="{FF2B5EF4-FFF2-40B4-BE49-F238E27FC236}">
                                <a16:creationId xmlns:a16="http://schemas.microsoft.com/office/drawing/2014/main" id="{8906E09A-1E05-456E-861C-7C98861FFD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3360" behindDoc="0" locked="0" layoutInCell="1" allowOverlap="1" wp14:anchorId="515DC987" wp14:editId="29E67244">
                  <wp:simplePos x="0" y="0"/>
                  <wp:positionH relativeFrom="column">
                    <wp:posOffset>0</wp:posOffset>
                  </wp:positionH>
                  <wp:positionV relativeFrom="paragraph">
                    <wp:posOffset>9525</wp:posOffset>
                  </wp:positionV>
                  <wp:extent cx="9525" cy="123825"/>
                  <wp:effectExtent l="0" t="0" r="28575" b="9525"/>
                  <wp:wrapNone/>
                  <wp:docPr id="1079707752" name="Imagen 3905" hidden="1">
                    <a:extLst xmlns:a="http://schemas.openxmlformats.org/drawingml/2006/main">
                      <a:ext uri="{FF2B5EF4-FFF2-40B4-BE49-F238E27FC236}">
                        <a16:creationId xmlns:a16="http://schemas.microsoft.com/office/drawing/2014/main" id="{74A08423-1CFC-400D-8E47-4855C5A17D46}"/>
                      </a:ext>
                    </a:extLst>
                  </wp:docPr>
                  <wp:cNvGraphicFramePr/>
                  <a:graphic xmlns:a="http://schemas.openxmlformats.org/drawingml/2006/main">
                    <a:graphicData uri="http://schemas.openxmlformats.org/drawingml/2006/picture">
                      <pic:pic xmlns:pic="http://schemas.openxmlformats.org/drawingml/2006/picture">
                        <pic:nvPicPr>
                          <pic:cNvPr id="6" name="Imagen 2685" hidden="1">
                            <a:extLst>
                              <a:ext uri="{FF2B5EF4-FFF2-40B4-BE49-F238E27FC236}">
                                <a16:creationId xmlns:a16="http://schemas.microsoft.com/office/drawing/2014/main" id="{74A08423-1CFC-400D-8E47-4855C5A17D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4384" behindDoc="0" locked="0" layoutInCell="1" allowOverlap="1" wp14:anchorId="16091025" wp14:editId="11F4169A">
                  <wp:simplePos x="0" y="0"/>
                  <wp:positionH relativeFrom="column">
                    <wp:posOffset>0</wp:posOffset>
                  </wp:positionH>
                  <wp:positionV relativeFrom="paragraph">
                    <wp:posOffset>9525</wp:posOffset>
                  </wp:positionV>
                  <wp:extent cx="9525" cy="123825"/>
                  <wp:effectExtent l="0" t="0" r="28575" b="9525"/>
                  <wp:wrapNone/>
                  <wp:docPr id="1914794964" name="Imagen 3904" hidden="1">
                    <a:extLst xmlns:a="http://schemas.openxmlformats.org/drawingml/2006/main">
                      <a:ext uri="{FF2B5EF4-FFF2-40B4-BE49-F238E27FC236}">
                        <a16:creationId xmlns:a16="http://schemas.microsoft.com/office/drawing/2014/main" id="{E78CCC7F-B6A6-44C6-A12B-CE8E87A08289}"/>
                      </a:ext>
                    </a:extLst>
                  </wp:docPr>
                  <wp:cNvGraphicFramePr/>
                  <a:graphic xmlns:a="http://schemas.openxmlformats.org/drawingml/2006/main">
                    <a:graphicData uri="http://schemas.openxmlformats.org/drawingml/2006/picture">
                      <pic:pic xmlns:pic="http://schemas.openxmlformats.org/drawingml/2006/picture">
                        <pic:nvPicPr>
                          <pic:cNvPr id="7" name="Imagen 2684" hidden="1">
                            <a:extLst>
                              <a:ext uri="{FF2B5EF4-FFF2-40B4-BE49-F238E27FC236}">
                                <a16:creationId xmlns:a16="http://schemas.microsoft.com/office/drawing/2014/main" id="{E78CCC7F-B6A6-44C6-A12B-CE8E87A082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5408" behindDoc="0" locked="0" layoutInCell="1" allowOverlap="1" wp14:anchorId="74BD1595" wp14:editId="2A18584B">
                  <wp:simplePos x="0" y="0"/>
                  <wp:positionH relativeFrom="column">
                    <wp:posOffset>0</wp:posOffset>
                  </wp:positionH>
                  <wp:positionV relativeFrom="paragraph">
                    <wp:posOffset>9525</wp:posOffset>
                  </wp:positionV>
                  <wp:extent cx="9525" cy="123825"/>
                  <wp:effectExtent l="0" t="0" r="28575" b="9525"/>
                  <wp:wrapNone/>
                  <wp:docPr id="1210058621" name="Imagen 3903" hidden="1">
                    <a:extLst xmlns:a="http://schemas.openxmlformats.org/drawingml/2006/main">
                      <a:ext uri="{FF2B5EF4-FFF2-40B4-BE49-F238E27FC236}">
                        <a16:creationId xmlns:a16="http://schemas.microsoft.com/office/drawing/2014/main" id="{89C344D2-4A03-4837-AF5B-512E2856C6AB}"/>
                      </a:ext>
                    </a:extLst>
                  </wp:docPr>
                  <wp:cNvGraphicFramePr/>
                  <a:graphic xmlns:a="http://schemas.openxmlformats.org/drawingml/2006/main">
                    <a:graphicData uri="http://schemas.openxmlformats.org/drawingml/2006/picture">
                      <pic:pic xmlns:pic="http://schemas.openxmlformats.org/drawingml/2006/picture">
                        <pic:nvPicPr>
                          <pic:cNvPr id="8" name="Imagen 2683" hidden="1">
                            <a:extLst>
                              <a:ext uri="{FF2B5EF4-FFF2-40B4-BE49-F238E27FC236}">
                                <a16:creationId xmlns:a16="http://schemas.microsoft.com/office/drawing/2014/main" id="{89C344D2-4A03-4837-AF5B-512E2856C6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6432" behindDoc="0" locked="0" layoutInCell="1" allowOverlap="1" wp14:anchorId="14F1F389" wp14:editId="1B123310">
                  <wp:simplePos x="0" y="0"/>
                  <wp:positionH relativeFrom="column">
                    <wp:posOffset>0</wp:posOffset>
                  </wp:positionH>
                  <wp:positionV relativeFrom="paragraph">
                    <wp:posOffset>9525</wp:posOffset>
                  </wp:positionV>
                  <wp:extent cx="9525" cy="123825"/>
                  <wp:effectExtent l="0" t="0" r="28575" b="9525"/>
                  <wp:wrapNone/>
                  <wp:docPr id="220491280" name="Imagen 3902" hidden="1">
                    <a:extLst xmlns:a="http://schemas.openxmlformats.org/drawingml/2006/main">
                      <a:ext uri="{FF2B5EF4-FFF2-40B4-BE49-F238E27FC236}">
                        <a16:creationId xmlns:a16="http://schemas.microsoft.com/office/drawing/2014/main" id="{EF938236-8894-4507-B4FD-F624BF8AFF2D}"/>
                      </a:ext>
                    </a:extLst>
                  </wp:docPr>
                  <wp:cNvGraphicFramePr/>
                  <a:graphic xmlns:a="http://schemas.openxmlformats.org/drawingml/2006/main">
                    <a:graphicData uri="http://schemas.openxmlformats.org/drawingml/2006/picture">
                      <pic:pic xmlns:pic="http://schemas.openxmlformats.org/drawingml/2006/picture">
                        <pic:nvPicPr>
                          <pic:cNvPr id="9" name="Imagen 2682" hidden="1">
                            <a:extLst>
                              <a:ext uri="{FF2B5EF4-FFF2-40B4-BE49-F238E27FC236}">
                                <a16:creationId xmlns:a16="http://schemas.microsoft.com/office/drawing/2014/main" id="{EF938236-8894-4507-B4FD-F624BF8AFF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7456" behindDoc="0" locked="0" layoutInCell="1" allowOverlap="1" wp14:anchorId="211892BB" wp14:editId="67997991">
                  <wp:simplePos x="0" y="0"/>
                  <wp:positionH relativeFrom="column">
                    <wp:posOffset>0</wp:posOffset>
                  </wp:positionH>
                  <wp:positionV relativeFrom="paragraph">
                    <wp:posOffset>9525</wp:posOffset>
                  </wp:positionV>
                  <wp:extent cx="9525" cy="123825"/>
                  <wp:effectExtent l="0" t="0" r="28575" b="9525"/>
                  <wp:wrapNone/>
                  <wp:docPr id="1162900535" name="Imagen 3901" hidden="1">
                    <a:extLst xmlns:a="http://schemas.openxmlformats.org/drawingml/2006/main">
                      <a:ext uri="{FF2B5EF4-FFF2-40B4-BE49-F238E27FC236}">
                        <a16:creationId xmlns:a16="http://schemas.microsoft.com/office/drawing/2014/main" id="{9A9EB6B2-C894-4BD0-A2D4-102E33DE5777}"/>
                      </a:ext>
                    </a:extLst>
                  </wp:docPr>
                  <wp:cNvGraphicFramePr/>
                  <a:graphic xmlns:a="http://schemas.openxmlformats.org/drawingml/2006/main">
                    <a:graphicData uri="http://schemas.openxmlformats.org/drawingml/2006/picture">
                      <pic:pic xmlns:pic="http://schemas.openxmlformats.org/drawingml/2006/picture">
                        <pic:nvPicPr>
                          <pic:cNvPr id="10" name="Imagen 2681" hidden="1">
                            <a:extLst>
                              <a:ext uri="{FF2B5EF4-FFF2-40B4-BE49-F238E27FC236}">
                                <a16:creationId xmlns:a16="http://schemas.microsoft.com/office/drawing/2014/main" id="{9A9EB6B2-C894-4BD0-A2D4-102E33DE577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8480" behindDoc="0" locked="0" layoutInCell="1" allowOverlap="1" wp14:anchorId="46C1E01B" wp14:editId="12FBEC76">
                  <wp:simplePos x="0" y="0"/>
                  <wp:positionH relativeFrom="column">
                    <wp:posOffset>0</wp:posOffset>
                  </wp:positionH>
                  <wp:positionV relativeFrom="paragraph">
                    <wp:posOffset>9525</wp:posOffset>
                  </wp:positionV>
                  <wp:extent cx="9525" cy="123825"/>
                  <wp:effectExtent l="0" t="0" r="28575" b="9525"/>
                  <wp:wrapNone/>
                  <wp:docPr id="1371971390" name="Imagen 3900" hidden="1">
                    <a:extLst xmlns:a="http://schemas.openxmlformats.org/drawingml/2006/main">
                      <a:ext uri="{FF2B5EF4-FFF2-40B4-BE49-F238E27FC236}">
                        <a16:creationId xmlns:a16="http://schemas.microsoft.com/office/drawing/2014/main" id="{7A7D9983-8E2B-448B-86CA-3B5EA4679A6A}"/>
                      </a:ext>
                    </a:extLst>
                  </wp:docPr>
                  <wp:cNvGraphicFramePr/>
                  <a:graphic xmlns:a="http://schemas.openxmlformats.org/drawingml/2006/main">
                    <a:graphicData uri="http://schemas.openxmlformats.org/drawingml/2006/picture">
                      <pic:pic xmlns:pic="http://schemas.openxmlformats.org/drawingml/2006/picture">
                        <pic:nvPicPr>
                          <pic:cNvPr id="11" name="Imagen 2680" hidden="1">
                            <a:extLst>
                              <a:ext uri="{FF2B5EF4-FFF2-40B4-BE49-F238E27FC236}">
                                <a16:creationId xmlns:a16="http://schemas.microsoft.com/office/drawing/2014/main" id="{7A7D9983-8E2B-448B-86CA-3B5EA4679A6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69504" behindDoc="0" locked="0" layoutInCell="1" allowOverlap="1" wp14:anchorId="16BF534A" wp14:editId="211AF6EC">
                  <wp:simplePos x="0" y="0"/>
                  <wp:positionH relativeFrom="column">
                    <wp:posOffset>0</wp:posOffset>
                  </wp:positionH>
                  <wp:positionV relativeFrom="paragraph">
                    <wp:posOffset>9525</wp:posOffset>
                  </wp:positionV>
                  <wp:extent cx="9525" cy="123825"/>
                  <wp:effectExtent l="0" t="0" r="28575" b="9525"/>
                  <wp:wrapNone/>
                  <wp:docPr id="375823785" name="Imagen 3899" hidden="1">
                    <a:extLst xmlns:a="http://schemas.openxmlformats.org/drawingml/2006/main">
                      <a:ext uri="{FF2B5EF4-FFF2-40B4-BE49-F238E27FC236}">
                        <a16:creationId xmlns:a16="http://schemas.microsoft.com/office/drawing/2014/main" id="{C8480A57-D276-496C-86A8-1488990BEC37}"/>
                      </a:ext>
                    </a:extLst>
                  </wp:docPr>
                  <wp:cNvGraphicFramePr/>
                  <a:graphic xmlns:a="http://schemas.openxmlformats.org/drawingml/2006/main">
                    <a:graphicData uri="http://schemas.openxmlformats.org/drawingml/2006/picture">
                      <pic:pic xmlns:pic="http://schemas.openxmlformats.org/drawingml/2006/picture">
                        <pic:nvPicPr>
                          <pic:cNvPr id="12" name="Imagen 2679" hidden="1">
                            <a:extLst>
                              <a:ext uri="{FF2B5EF4-FFF2-40B4-BE49-F238E27FC236}">
                                <a16:creationId xmlns:a16="http://schemas.microsoft.com/office/drawing/2014/main" id="{C8480A57-D276-496C-86A8-1488990BEC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0528" behindDoc="0" locked="0" layoutInCell="1" allowOverlap="1" wp14:anchorId="44EAEB70" wp14:editId="594C8B78">
                  <wp:simplePos x="0" y="0"/>
                  <wp:positionH relativeFrom="column">
                    <wp:posOffset>0</wp:posOffset>
                  </wp:positionH>
                  <wp:positionV relativeFrom="paragraph">
                    <wp:posOffset>9525</wp:posOffset>
                  </wp:positionV>
                  <wp:extent cx="9525" cy="123825"/>
                  <wp:effectExtent l="0" t="0" r="28575" b="9525"/>
                  <wp:wrapNone/>
                  <wp:docPr id="1723188852" name="Imagen 3898" hidden="1">
                    <a:extLst xmlns:a="http://schemas.openxmlformats.org/drawingml/2006/main">
                      <a:ext uri="{FF2B5EF4-FFF2-40B4-BE49-F238E27FC236}">
                        <a16:creationId xmlns:a16="http://schemas.microsoft.com/office/drawing/2014/main" id="{E0BBB52C-FCAC-4529-9C3B-55F7E536C410}"/>
                      </a:ext>
                    </a:extLst>
                  </wp:docPr>
                  <wp:cNvGraphicFramePr/>
                  <a:graphic xmlns:a="http://schemas.openxmlformats.org/drawingml/2006/main">
                    <a:graphicData uri="http://schemas.openxmlformats.org/drawingml/2006/picture">
                      <pic:pic xmlns:pic="http://schemas.openxmlformats.org/drawingml/2006/picture">
                        <pic:nvPicPr>
                          <pic:cNvPr id="13" name="Imagen 2678" hidden="1">
                            <a:extLst>
                              <a:ext uri="{FF2B5EF4-FFF2-40B4-BE49-F238E27FC236}">
                                <a16:creationId xmlns:a16="http://schemas.microsoft.com/office/drawing/2014/main" id="{E0BBB52C-FCAC-4529-9C3B-55F7E536C41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1552" behindDoc="0" locked="0" layoutInCell="1" allowOverlap="1" wp14:anchorId="03571251" wp14:editId="67FA4A5F">
                  <wp:simplePos x="0" y="0"/>
                  <wp:positionH relativeFrom="column">
                    <wp:posOffset>0</wp:posOffset>
                  </wp:positionH>
                  <wp:positionV relativeFrom="paragraph">
                    <wp:posOffset>9525</wp:posOffset>
                  </wp:positionV>
                  <wp:extent cx="9525" cy="123825"/>
                  <wp:effectExtent l="0" t="0" r="28575" b="9525"/>
                  <wp:wrapNone/>
                  <wp:docPr id="694058063" name="Imagen 3897" hidden="1">
                    <a:extLst xmlns:a="http://schemas.openxmlformats.org/drawingml/2006/main">
                      <a:ext uri="{FF2B5EF4-FFF2-40B4-BE49-F238E27FC236}">
                        <a16:creationId xmlns:a16="http://schemas.microsoft.com/office/drawing/2014/main" id="{7AE7BFEE-D5B8-4777-A76A-5BC378955C71}"/>
                      </a:ext>
                    </a:extLst>
                  </wp:docPr>
                  <wp:cNvGraphicFramePr/>
                  <a:graphic xmlns:a="http://schemas.openxmlformats.org/drawingml/2006/main">
                    <a:graphicData uri="http://schemas.openxmlformats.org/drawingml/2006/picture">
                      <pic:pic xmlns:pic="http://schemas.openxmlformats.org/drawingml/2006/picture">
                        <pic:nvPicPr>
                          <pic:cNvPr id="14" name="Imagen 2677" hidden="1">
                            <a:extLst>
                              <a:ext uri="{FF2B5EF4-FFF2-40B4-BE49-F238E27FC236}">
                                <a16:creationId xmlns:a16="http://schemas.microsoft.com/office/drawing/2014/main" id="{7AE7BFEE-D5B8-4777-A76A-5BC378955C7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2576" behindDoc="0" locked="0" layoutInCell="1" allowOverlap="1" wp14:anchorId="3E664CBF" wp14:editId="5A68560E">
                  <wp:simplePos x="0" y="0"/>
                  <wp:positionH relativeFrom="column">
                    <wp:posOffset>0</wp:posOffset>
                  </wp:positionH>
                  <wp:positionV relativeFrom="paragraph">
                    <wp:posOffset>9525</wp:posOffset>
                  </wp:positionV>
                  <wp:extent cx="9525" cy="123825"/>
                  <wp:effectExtent l="0" t="0" r="28575" b="9525"/>
                  <wp:wrapNone/>
                  <wp:docPr id="716142038" name="Imagen 3896" hidden="1">
                    <a:extLst xmlns:a="http://schemas.openxmlformats.org/drawingml/2006/main">
                      <a:ext uri="{FF2B5EF4-FFF2-40B4-BE49-F238E27FC236}">
                        <a16:creationId xmlns:a16="http://schemas.microsoft.com/office/drawing/2014/main" id="{40C422F1-1CE6-431F-B17A-0088CFB7E422}"/>
                      </a:ext>
                    </a:extLst>
                  </wp:docPr>
                  <wp:cNvGraphicFramePr/>
                  <a:graphic xmlns:a="http://schemas.openxmlformats.org/drawingml/2006/main">
                    <a:graphicData uri="http://schemas.openxmlformats.org/drawingml/2006/picture">
                      <pic:pic xmlns:pic="http://schemas.openxmlformats.org/drawingml/2006/picture">
                        <pic:nvPicPr>
                          <pic:cNvPr id="15" name="Imagen 2676" hidden="1">
                            <a:extLst>
                              <a:ext uri="{FF2B5EF4-FFF2-40B4-BE49-F238E27FC236}">
                                <a16:creationId xmlns:a16="http://schemas.microsoft.com/office/drawing/2014/main" id="{40C422F1-1CE6-431F-B17A-0088CFB7E42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3600" behindDoc="0" locked="0" layoutInCell="1" allowOverlap="1" wp14:anchorId="759B1260" wp14:editId="5C57570F">
                  <wp:simplePos x="0" y="0"/>
                  <wp:positionH relativeFrom="column">
                    <wp:posOffset>0</wp:posOffset>
                  </wp:positionH>
                  <wp:positionV relativeFrom="paragraph">
                    <wp:posOffset>9525</wp:posOffset>
                  </wp:positionV>
                  <wp:extent cx="9525" cy="123825"/>
                  <wp:effectExtent l="0" t="0" r="28575" b="9525"/>
                  <wp:wrapNone/>
                  <wp:docPr id="1446695452" name="Imagen 3895" hidden="1">
                    <a:extLst xmlns:a="http://schemas.openxmlformats.org/drawingml/2006/main">
                      <a:ext uri="{FF2B5EF4-FFF2-40B4-BE49-F238E27FC236}">
                        <a16:creationId xmlns:a16="http://schemas.microsoft.com/office/drawing/2014/main" id="{5B8D82D8-D813-41AE-A239-47A1414E0855}"/>
                      </a:ext>
                    </a:extLst>
                  </wp:docPr>
                  <wp:cNvGraphicFramePr/>
                  <a:graphic xmlns:a="http://schemas.openxmlformats.org/drawingml/2006/main">
                    <a:graphicData uri="http://schemas.openxmlformats.org/drawingml/2006/picture">
                      <pic:pic xmlns:pic="http://schemas.openxmlformats.org/drawingml/2006/picture">
                        <pic:nvPicPr>
                          <pic:cNvPr id="16" name="Imagen 2675" hidden="1">
                            <a:extLst>
                              <a:ext uri="{FF2B5EF4-FFF2-40B4-BE49-F238E27FC236}">
                                <a16:creationId xmlns:a16="http://schemas.microsoft.com/office/drawing/2014/main" id="{5B8D82D8-D813-41AE-A239-47A1414E08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4624" behindDoc="0" locked="0" layoutInCell="1" allowOverlap="1" wp14:anchorId="591CE8A8" wp14:editId="19C653AB">
                  <wp:simplePos x="0" y="0"/>
                  <wp:positionH relativeFrom="column">
                    <wp:posOffset>0</wp:posOffset>
                  </wp:positionH>
                  <wp:positionV relativeFrom="paragraph">
                    <wp:posOffset>9525</wp:posOffset>
                  </wp:positionV>
                  <wp:extent cx="9525" cy="123825"/>
                  <wp:effectExtent l="0" t="0" r="28575" b="9525"/>
                  <wp:wrapNone/>
                  <wp:docPr id="1922608299" name="Imagen 3894" hidden="1">
                    <a:extLst xmlns:a="http://schemas.openxmlformats.org/drawingml/2006/main">
                      <a:ext uri="{FF2B5EF4-FFF2-40B4-BE49-F238E27FC236}">
                        <a16:creationId xmlns:a16="http://schemas.microsoft.com/office/drawing/2014/main" id="{B095EBAA-2120-4ECB-8112-BF3D901845D8}"/>
                      </a:ext>
                    </a:extLst>
                  </wp:docPr>
                  <wp:cNvGraphicFramePr/>
                  <a:graphic xmlns:a="http://schemas.openxmlformats.org/drawingml/2006/main">
                    <a:graphicData uri="http://schemas.openxmlformats.org/drawingml/2006/picture">
                      <pic:pic xmlns:pic="http://schemas.openxmlformats.org/drawingml/2006/picture">
                        <pic:nvPicPr>
                          <pic:cNvPr id="17" name="Imagen 2674" hidden="1">
                            <a:extLst>
                              <a:ext uri="{FF2B5EF4-FFF2-40B4-BE49-F238E27FC236}">
                                <a16:creationId xmlns:a16="http://schemas.microsoft.com/office/drawing/2014/main" id="{B095EBAA-2120-4ECB-8112-BF3D901845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5648" behindDoc="0" locked="0" layoutInCell="1" allowOverlap="1" wp14:anchorId="45165191" wp14:editId="62716AEC">
                  <wp:simplePos x="0" y="0"/>
                  <wp:positionH relativeFrom="column">
                    <wp:posOffset>0</wp:posOffset>
                  </wp:positionH>
                  <wp:positionV relativeFrom="paragraph">
                    <wp:posOffset>9525</wp:posOffset>
                  </wp:positionV>
                  <wp:extent cx="9525" cy="123825"/>
                  <wp:effectExtent l="0" t="0" r="28575" b="9525"/>
                  <wp:wrapNone/>
                  <wp:docPr id="720031851" name="Imagen 3893" hidden="1">
                    <a:extLst xmlns:a="http://schemas.openxmlformats.org/drawingml/2006/main">
                      <a:ext uri="{FF2B5EF4-FFF2-40B4-BE49-F238E27FC236}">
                        <a16:creationId xmlns:a16="http://schemas.microsoft.com/office/drawing/2014/main" id="{14B4AA23-1225-4049-8962-24FE0D708069}"/>
                      </a:ext>
                    </a:extLst>
                  </wp:docPr>
                  <wp:cNvGraphicFramePr/>
                  <a:graphic xmlns:a="http://schemas.openxmlformats.org/drawingml/2006/main">
                    <a:graphicData uri="http://schemas.openxmlformats.org/drawingml/2006/picture">
                      <pic:pic xmlns:pic="http://schemas.openxmlformats.org/drawingml/2006/picture">
                        <pic:nvPicPr>
                          <pic:cNvPr id="18" name="Imagen 2673" hidden="1">
                            <a:extLst>
                              <a:ext uri="{FF2B5EF4-FFF2-40B4-BE49-F238E27FC236}">
                                <a16:creationId xmlns:a16="http://schemas.microsoft.com/office/drawing/2014/main" id="{14B4AA23-1225-4049-8962-24FE0D7080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6672" behindDoc="0" locked="0" layoutInCell="1" allowOverlap="1" wp14:anchorId="04440E08" wp14:editId="2AA94BB8">
                  <wp:simplePos x="0" y="0"/>
                  <wp:positionH relativeFrom="column">
                    <wp:posOffset>0</wp:posOffset>
                  </wp:positionH>
                  <wp:positionV relativeFrom="paragraph">
                    <wp:posOffset>9525</wp:posOffset>
                  </wp:positionV>
                  <wp:extent cx="9525" cy="123825"/>
                  <wp:effectExtent l="0" t="0" r="28575" b="9525"/>
                  <wp:wrapNone/>
                  <wp:docPr id="1897068086" name="Imagen 3892" hidden="1">
                    <a:extLst xmlns:a="http://schemas.openxmlformats.org/drawingml/2006/main">
                      <a:ext uri="{FF2B5EF4-FFF2-40B4-BE49-F238E27FC236}">
                        <a16:creationId xmlns:a16="http://schemas.microsoft.com/office/drawing/2014/main" id="{7FC328DF-814D-4B56-99DC-F5EA6D710CD4}"/>
                      </a:ext>
                    </a:extLst>
                  </wp:docPr>
                  <wp:cNvGraphicFramePr/>
                  <a:graphic xmlns:a="http://schemas.openxmlformats.org/drawingml/2006/main">
                    <a:graphicData uri="http://schemas.openxmlformats.org/drawingml/2006/picture">
                      <pic:pic xmlns:pic="http://schemas.openxmlformats.org/drawingml/2006/picture">
                        <pic:nvPicPr>
                          <pic:cNvPr id="19" name="Imagen 2672" hidden="1">
                            <a:extLst>
                              <a:ext uri="{FF2B5EF4-FFF2-40B4-BE49-F238E27FC236}">
                                <a16:creationId xmlns:a16="http://schemas.microsoft.com/office/drawing/2014/main" id="{7FC328DF-814D-4B56-99DC-F5EA6D710CD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7696" behindDoc="0" locked="0" layoutInCell="1" allowOverlap="1" wp14:anchorId="41DB0107" wp14:editId="1391EDAE">
                  <wp:simplePos x="0" y="0"/>
                  <wp:positionH relativeFrom="column">
                    <wp:posOffset>0</wp:posOffset>
                  </wp:positionH>
                  <wp:positionV relativeFrom="paragraph">
                    <wp:posOffset>9525</wp:posOffset>
                  </wp:positionV>
                  <wp:extent cx="9525" cy="123825"/>
                  <wp:effectExtent l="0" t="0" r="28575" b="9525"/>
                  <wp:wrapNone/>
                  <wp:docPr id="1708291515" name="Imagen 3891" hidden="1">
                    <a:extLst xmlns:a="http://schemas.openxmlformats.org/drawingml/2006/main">
                      <a:ext uri="{FF2B5EF4-FFF2-40B4-BE49-F238E27FC236}">
                        <a16:creationId xmlns:a16="http://schemas.microsoft.com/office/drawing/2014/main" id="{F3AB9A18-4DBA-4235-A6AE-C3D264D14818}"/>
                      </a:ext>
                    </a:extLst>
                  </wp:docPr>
                  <wp:cNvGraphicFramePr/>
                  <a:graphic xmlns:a="http://schemas.openxmlformats.org/drawingml/2006/main">
                    <a:graphicData uri="http://schemas.openxmlformats.org/drawingml/2006/picture">
                      <pic:pic xmlns:pic="http://schemas.openxmlformats.org/drawingml/2006/picture">
                        <pic:nvPicPr>
                          <pic:cNvPr id="20" name="Imagen 2671" hidden="1">
                            <a:extLst>
                              <a:ext uri="{FF2B5EF4-FFF2-40B4-BE49-F238E27FC236}">
                                <a16:creationId xmlns:a16="http://schemas.microsoft.com/office/drawing/2014/main" id="{F3AB9A18-4DBA-4235-A6AE-C3D264D1481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8720" behindDoc="0" locked="0" layoutInCell="1" allowOverlap="1" wp14:anchorId="09C34542" wp14:editId="2BC47CBF">
                  <wp:simplePos x="0" y="0"/>
                  <wp:positionH relativeFrom="column">
                    <wp:posOffset>0</wp:posOffset>
                  </wp:positionH>
                  <wp:positionV relativeFrom="paragraph">
                    <wp:posOffset>9525</wp:posOffset>
                  </wp:positionV>
                  <wp:extent cx="9525" cy="123825"/>
                  <wp:effectExtent l="0" t="0" r="28575" b="9525"/>
                  <wp:wrapNone/>
                  <wp:docPr id="1503166575" name="Imagen 3890" hidden="1">
                    <a:extLst xmlns:a="http://schemas.openxmlformats.org/drawingml/2006/main">
                      <a:ext uri="{FF2B5EF4-FFF2-40B4-BE49-F238E27FC236}">
                        <a16:creationId xmlns:a16="http://schemas.microsoft.com/office/drawing/2014/main" id="{CDED0078-1854-4569-B5E7-E5A35F2A7E38}"/>
                      </a:ext>
                    </a:extLst>
                  </wp:docPr>
                  <wp:cNvGraphicFramePr/>
                  <a:graphic xmlns:a="http://schemas.openxmlformats.org/drawingml/2006/main">
                    <a:graphicData uri="http://schemas.openxmlformats.org/drawingml/2006/picture">
                      <pic:pic xmlns:pic="http://schemas.openxmlformats.org/drawingml/2006/picture">
                        <pic:nvPicPr>
                          <pic:cNvPr id="21" name="Imagen 2670" hidden="1">
                            <a:extLst>
                              <a:ext uri="{FF2B5EF4-FFF2-40B4-BE49-F238E27FC236}">
                                <a16:creationId xmlns:a16="http://schemas.microsoft.com/office/drawing/2014/main" id="{CDED0078-1854-4569-B5E7-E5A35F2A7E3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79744" behindDoc="0" locked="0" layoutInCell="1" allowOverlap="1" wp14:anchorId="2344B50B" wp14:editId="2E08ED19">
                  <wp:simplePos x="0" y="0"/>
                  <wp:positionH relativeFrom="column">
                    <wp:posOffset>0</wp:posOffset>
                  </wp:positionH>
                  <wp:positionV relativeFrom="paragraph">
                    <wp:posOffset>9525</wp:posOffset>
                  </wp:positionV>
                  <wp:extent cx="9525" cy="123825"/>
                  <wp:effectExtent l="0" t="0" r="28575" b="9525"/>
                  <wp:wrapNone/>
                  <wp:docPr id="1854025471" name="Imagen 3889" hidden="1">
                    <a:extLst xmlns:a="http://schemas.openxmlformats.org/drawingml/2006/main">
                      <a:ext uri="{FF2B5EF4-FFF2-40B4-BE49-F238E27FC236}">
                        <a16:creationId xmlns:a16="http://schemas.microsoft.com/office/drawing/2014/main" id="{375A9F5B-E3D5-4EE8-8B17-ED91E6E943D0}"/>
                      </a:ext>
                    </a:extLst>
                  </wp:docPr>
                  <wp:cNvGraphicFramePr/>
                  <a:graphic xmlns:a="http://schemas.openxmlformats.org/drawingml/2006/main">
                    <a:graphicData uri="http://schemas.openxmlformats.org/drawingml/2006/picture">
                      <pic:pic xmlns:pic="http://schemas.openxmlformats.org/drawingml/2006/picture">
                        <pic:nvPicPr>
                          <pic:cNvPr id="22" name="Imagen 2669" hidden="1">
                            <a:extLst>
                              <a:ext uri="{FF2B5EF4-FFF2-40B4-BE49-F238E27FC236}">
                                <a16:creationId xmlns:a16="http://schemas.microsoft.com/office/drawing/2014/main" id="{375A9F5B-E3D5-4EE8-8B17-ED91E6E943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0768" behindDoc="0" locked="0" layoutInCell="1" allowOverlap="1" wp14:anchorId="1DE22617" wp14:editId="5D5BFB52">
                  <wp:simplePos x="0" y="0"/>
                  <wp:positionH relativeFrom="column">
                    <wp:posOffset>0</wp:posOffset>
                  </wp:positionH>
                  <wp:positionV relativeFrom="paragraph">
                    <wp:posOffset>9525</wp:posOffset>
                  </wp:positionV>
                  <wp:extent cx="9525" cy="123825"/>
                  <wp:effectExtent l="0" t="0" r="28575" b="9525"/>
                  <wp:wrapNone/>
                  <wp:docPr id="962864622" name="Imagen 3888" hidden="1">
                    <a:extLst xmlns:a="http://schemas.openxmlformats.org/drawingml/2006/main">
                      <a:ext uri="{FF2B5EF4-FFF2-40B4-BE49-F238E27FC236}">
                        <a16:creationId xmlns:a16="http://schemas.microsoft.com/office/drawing/2014/main" id="{C597EC02-C268-48B3-88CA-57E0FA1EA12C}"/>
                      </a:ext>
                    </a:extLst>
                  </wp:docPr>
                  <wp:cNvGraphicFramePr/>
                  <a:graphic xmlns:a="http://schemas.openxmlformats.org/drawingml/2006/main">
                    <a:graphicData uri="http://schemas.openxmlformats.org/drawingml/2006/picture">
                      <pic:pic xmlns:pic="http://schemas.openxmlformats.org/drawingml/2006/picture">
                        <pic:nvPicPr>
                          <pic:cNvPr id="23" name="Imagen 2668" hidden="1">
                            <a:extLst>
                              <a:ext uri="{FF2B5EF4-FFF2-40B4-BE49-F238E27FC236}">
                                <a16:creationId xmlns:a16="http://schemas.microsoft.com/office/drawing/2014/main" id="{C597EC02-C268-48B3-88CA-57E0FA1EA1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1792" behindDoc="0" locked="0" layoutInCell="1" allowOverlap="1" wp14:anchorId="07DBF196" wp14:editId="7E6D0664">
                  <wp:simplePos x="0" y="0"/>
                  <wp:positionH relativeFrom="column">
                    <wp:posOffset>0</wp:posOffset>
                  </wp:positionH>
                  <wp:positionV relativeFrom="paragraph">
                    <wp:posOffset>9525</wp:posOffset>
                  </wp:positionV>
                  <wp:extent cx="9525" cy="123825"/>
                  <wp:effectExtent l="0" t="0" r="28575" b="9525"/>
                  <wp:wrapNone/>
                  <wp:docPr id="1621275985" name="Imagen 3887" hidden="1">
                    <a:extLst xmlns:a="http://schemas.openxmlformats.org/drawingml/2006/main">
                      <a:ext uri="{FF2B5EF4-FFF2-40B4-BE49-F238E27FC236}">
                        <a16:creationId xmlns:a16="http://schemas.microsoft.com/office/drawing/2014/main" id="{F6111F4E-CE1C-41E9-94AE-C855966CB6AF}"/>
                      </a:ext>
                    </a:extLst>
                  </wp:docPr>
                  <wp:cNvGraphicFramePr/>
                  <a:graphic xmlns:a="http://schemas.openxmlformats.org/drawingml/2006/main">
                    <a:graphicData uri="http://schemas.openxmlformats.org/drawingml/2006/picture">
                      <pic:pic xmlns:pic="http://schemas.openxmlformats.org/drawingml/2006/picture">
                        <pic:nvPicPr>
                          <pic:cNvPr id="24" name="Imagen 2667" hidden="1">
                            <a:extLst>
                              <a:ext uri="{FF2B5EF4-FFF2-40B4-BE49-F238E27FC236}">
                                <a16:creationId xmlns:a16="http://schemas.microsoft.com/office/drawing/2014/main" id="{F6111F4E-CE1C-41E9-94AE-C855966CB6A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2816" behindDoc="0" locked="0" layoutInCell="1" allowOverlap="1" wp14:anchorId="1BCFC7EF" wp14:editId="25015820">
                  <wp:simplePos x="0" y="0"/>
                  <wp:positionH relativeFrom="column">
                    <wp:posOffset>0</wp:posOffset>
                  </wp:positionH>
                  <wp:positionV relativeFrom="paragraph">
                    <wp:posOffset>9525</wp:posOffset>
                  </wp:positionV>
                  <wp:extent cx="9525" cy="123825"/>
                  <wp:effectExtent l="0" t="0" r="28575" b="9525"/>
                  <wp:wrapNone/>
                  <wp:docPr id="1821847655" name="Imagen 3886" hidden="1">
                    <a:extLst xmlns:a="http://schemas.openxmlformats.org/drawingml/2006/main">
                      <a:ext uri="{FF2B5EF4-FFF2-40B4-BE49-F238E27FC236}">
                        <a16:creationId xmlns:a16="http://schemas.microsoft.com/office/drawing/2014/main" id="{6E1C073F-883F-4542-A6F4-8531D41E48D3}"/>
                      </a:ext>
                    </a:extLst>
                  </wp:docPr>
                  <wp:cNvGraphicFramePr/>
                  <a:graphic xmlns:a="http://schemas.openxmlformats.org/drawingml/2006/main">
                    <a:graphicData uri="http://schemas.openxmlformats.org/drawingml/2006/picture">
                      <pic:pic xmlns:pic="http://schemas.openxmlformats.org/drawingml/2006/picture">
                        <pic:nvPicPr>
                          <pic:cNvPr id="25" name="Imagen 2666" hidden="1">
                            <a:extLst>
                              <a:ext uri="{FF2B5EF4-FFF2-40B4-BE49-F238E27FC236}">
                                <a16:creationId xmlns:a16="http://schemas.microsoft.com/office/drawing/2014/main" id="{6E1C073F-883F-4542-A6F4-8531D41E48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3840" behindDoc="0" locked="0" layoutInCell="1" allowOverlap="1" wp14:anchorId="0D35D765" wp14:editId="3EEDA8CC">
                  <wp:simplePos x="0" y="0"/>
                  <wp:positionH relativeFrom="column">
                    <wp:posOffset>0</wp:posOffset>
                  </wp:positionH>
                  <wp:positionV relativeFrom="paragraph">
                    <wp:posOffset>9525</wp:posOffset>
                  </wp:positionV>
                  <wp:extent cx="9525" cy="123825"/>
                  <wp:effectExtent l="0" t="0" r="28575" b="9525"/>
                  <wp:wrapNone/>
                  <wp:docPr id="1896828060" name="Imagen 3885" hidden="1">
                    <a:extLst xmlns:a="http://schemas.openxmlformats.org/drawingml/2006/main">
                      <a:ext uri="{FF2B5EF4-FFF2-40B4-BE49-F238E27FC236}">
                        <a16:creationId xmlns:a16="http://schemas.microsoft.com/office/drawing/2014/main" id="{E7CC7340-BC91-46F1-9940-2FB7E10CAD0A}"/>
                      </a:ext>
                    </a:extLst>
                  </wp:docPr>
                  <wp:cNvGraphicFramePr/>
                  <a:graphic xmlns:a="http://schemas.openxmlformats.org/drawingml/2006/main">
                    <a:graphicData uri="http://schemas.openxmlformats.org/drawingml/2006/picture">
                      <pic:pic xmlns:pic="http://schemas.openxmlformats.org/drawingml/2006/picture">
                        <pic:nvPicPr>
                          <pic:cNvPr id="26" name="Imagen 2665" hidden="1">
                            <a:extLst>
                              <a:ext uri="{FF2B5EF4-FFF2-40B4-BE49-F238E27FC236}">
                                <a16:creationId xmlns:a16="http://schemas.microsoft.com/office/drawing/2014/main" id="{E7CC7340-BC91-46F1-9940-2FB7E10CAD0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4864" behindDoc="0" locked="0" layoutInCell="1" allowOverlap="1" wp14:anchorId="659500AD" wp14:editId="2B6DA8D2">
                  <wp:simplePos x="0" y="0"/>
                  <wp:positionH relativeFrom="column">
                    <wp:posOffset>0</wp:posOffset>
                  </wp:positionH>
                  <wp:positionV relativeFrom="paragraph">
                    <wp:posOffset>9525</wp:posOffset>
                  </wp:positionV>
                  <wp:extent cx="9525" cy="123825"/>
                  <wp:effectExtent l="0" t="0" r="28575" b="9525"/>
                  <wp:wrapNone/>
                  <wp:docPr id="2008268506" name="Imagen 3884" hidden="1">
                    <a:extLst xmlns:a="http://schemas.openxmlformats.org/drawingml/2006/main">
                      <a:ext uri="{FF2B5EF4-FFF2-40B4-BE49-F238E27FC236}">
                        <a16:creationId xmlns:a16="http://schemas.microsoft.com/office/drawing/2014/main" id="{B7F49AF2-FD68-43D4-B072-7BB706255E3A}"/>
                      </a:ext>
                    </a:extLst>
                  </wp:docPr>
                  <wp:cNvGraphicFramePr/>
                  <a:graphic xmlns:a="http://schemas.openxmlformats.org/drawingml/2006/main">
                    <a:graphicData uri="http://schemas.openxmlformats.org/drawingml/2006/picture">
                      <pic:pic xmlns:pic="http://schemas.openxmlformats.org/drawingml/2006/picture">
                        <pic:nvPicPr>
                          <pic:cNvPr id="27" name="Imagen 2664" hidden="1">
                            <a:extLst>
                              <a:ext uri="{FF2B5EF4-FFF2-40B4-BE49-F238E27FC236}">
                                <a16:creationId xmlns:a16="http://schemas.microsoft.com/office/drawing/2014/main" id="{B7F49AF2-FD68-43D4-B072-7BB706255E3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5888" behindDoc="0" locked="0" layoutInCell="1" allowOverlap="1" wp14:anchorId="2047D586" wp14:editId="419746B5">
                  <wp:simplePos x="0" y="0"/>
                  <wp:positionH relativeFrom="column">
                    <wp:posOffset>0</wp:posOffset>
                  </wp:positionH>
                  <wp:positionV relativeFrom="paragraph">
                    <wp:posOffset>9525</wp:posOffset>
                  </wp:positionV>
                  <wp:extent cx="9525" cy="123825"/>
                  <wp:effectExtent l="0" t="0" r="28575" b="9525"/>
                  <wp:wrapNone/>
                  <wp:docPr id="1445640887" name="Imagen 3883" hidden="1">
                    <a:extLst xmlns:a="http://schemas.openxmlformats.org/drawingml/2006/main">
                      <a:ext uri="{FF2B5EF4-FFF2-40B4-BE49-F238E27FC236}">
                        <a16:creationId xmlns:a16="http://schemas.microsoft.com/office/drawing/2014/main" id="{6DE4E287-B4B9-4C2D-B8DE-8739C11F5427}"/>
                      </a:ext>
                    </a:extLst>
                  </wp:docPr>
                  <wp:cNvGraphicFramePr/>
                  <a:graphic xmlns:a="http://schemas.openxmlformats.org/drawingml/2006/main">
                    <a:graphicData uri="http://schemas.openxmlformats.org/drawingml/2006/picture">
                      <pic:pic xmlns:pic="http://schemas.openxmlformats.org/drawingml/2006/picture">
                        <pic:nvPicPr>
                          <pic:cNvPr id="28" name="Imagen 2663" hidden="1">
                            <a:extLst>
                              <a:ext uri="{FF2B5EF4-FFF2-40B4-BE49-F238E27FC236}">
                                <a16:creationId xmlns:a16="http://schemas.microsoft.com/office/drawing/2014/main" id="{6DE4E287-B4B9-4C2D-B8DE-8739C11F54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6912" behindDoc="0" locked="0" layoutInCell="1" allowOverlap="1" wp14:anchorId="7ED74600" wp14:editId="5B31E398">
                  <wp:simplePos x="0" y="0"/>
                  <wp:positionH relativeFrom="column">
                    <wp:posOffset>0</wp:posOffset>
                  </wp:positionH>
                  <wp:positionV relativeFrom="paragraph">
                    <wp:posOffset>9525</wp:posOffset>
                  </wp:positionV>
                  <wp:extent cx="9525" cy="123825"/>
                  <wp:effectExtent l="0" t="0" r="28575" b="9525"/>
                  <wp:wrapNone/>
                  <wp:docPr id="631789793" name="Imagen 3882" hidden="1">
                    <a:extLst xmlns:a="http://schemas.openxmlformats.org/drawingml/2006/main">
                      <a:ext uri="{FF2B5EF4-FFF2-40B4-BE49-F238E27FC236}">
                        <a16:creationId xmlns:a16="http://schemas.microsoft.com/office/drawing/2014/main" id="{B2AB857B-B314-45F7-9DA7-E415D777CFF7}"/>
                      </a:ext>
                    </a:extLst>
                  </wp:docPr>
                  <wp:cNvGraphicFramePr/>
                  <a:graphic xmlns:a="http://schemas.openxmlformats.org/drawingml/2006/main">
                    <a:graphicData uri="http://schemas.openxmlformats.org/drawingml/2006/picture">
                      <pic:pic xmlns:pic="http://schemas.openxmlformats.org/drawingml/2006/picture">
                        <pic:nvPicPr>
                          <pic:cNvPr id="29" name="Imagen 2662" hidden="1">
                            <a:extLst>
                              <a:ext uri="{FF2B5EF4-FFF2-40B4-BE49-F238E27FC236}">
                                <a16:creationId xmlns:a16="http://schemas.microsoft.com/office/drawing/2014/main" id="{B2AB857B-B314-45F7-9DA7-E415D777CF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7936" behindDoc="0" locked="0" layoutInCell="1" allowOverlap="1" wp14:anchorId="23A5636A" wp14:editId="41368DA2">
                  <wp:simplePos x="0" y="0"/>
                  <wp:positionH relativeFrom="column">
                    <wp:posOffset>0</wp:posOffset>
                  </wp:positionH>
                  <wp:positionV relativeFrom="paragraph">
                    <wp:posOffset>9525</wp:posOffset>
                  </wp:positionV>
                  <wp:extent cx="9525" cy="123825"/>
                  <wp:effectExtent l="0" t="0" r="28575" b="9525"/>
                  <wp:wrapNone/>
                  <wp:docPr id="168019794" name="Imagen 3881" hidden="1">
                    <a:extLst xmlns:a="http://schemas.openxmlformats.org/drawingml/2006/main">
                      <a:ext uri="{FF2B5EF4-FFF2-40B4-BE49-F238E27FC236}">
                        <a16:creationId xmlns:a16="http://schemas.microsoft.com/office/drawing/2014/main" id="{06EC3267-D9BB-4203-AAB1-4C7BD15583CD}"/>
                      </a:ext>
                    </a:extLst>
                  </wp:docPr>
                  <wp:cNvGraphicFramePr/>
                  <a:graphic xmlns:a="http://schemas.openxmlformats.org/drawingml/2006/main">
                    <a:graphicData uri="http://schemas.openxmlformats.org/drawingml/2006/picture">
                      <pic:pic xmlns:pic="http://schemas.openxmlformats.org/drawingml/2006/picture">
                        <pic:nvPicPr>
                          <pic:cNvPr id="30" name="Imagen 2661" hidden="1">
                            <a:extLst>
                              <a:ext uri="{FF2B5EF4-FFF2-40B4-BE49-F238E27FC236}">
                                <a16:creationId xmlns:a16="http://schemas.microsoft.com/office/drawing/2014/main" id="{06EC3267-D9BB-4203-AAB1-4C7BD15583C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8960" behindDoc="0" locked="0" layoutInCell="1" allowOverlap="1" wp14:anchorId="1AE3A543" wp14:editId="40FA7447">
                  <wp:simplePos x="0" y="0"/>
                  <wp:positionH relativeFrom="column">
                    <wp:posOffset>0</wp:posOffset>
                  </wp:positionH>
                  <wp:positionV relativeFrom="paragraph">
                    <wp:posOffset>9525</wp:posOffset>
                  </wp:positionV>
                  <wp:extent cx="9525" cy="123825"/>
                  <wp:effectExtent l="0" t="0" r="28575" b="9525"/>
                  <wp:wrapNone/>
                  <wp:docPr id="494962857" name="Imagen 3880" hidden="1">
                    <a:extLst xmlns:a="http://schemas.openxmlformats.org/drawingml/2006/main">
                      <a:ext uri="{FF2B5EF4-FFF2-40B4-BE49-F238E27FC236}">
                        <a16:creationId xmlns:a16="http://schemas.microsoft.com/office/drawing/2014/main" id="{61FB6220-3E4C-4045-8F92-6AD1A5A6F415}"/>
                      </a:ext>
                    </a:extLst>
                  </wp:docPr>
                  <wp:cNvGraphicFramePr/>
                  <a:graphic xmlns:a="http://schemas.openxmlformats.org/drawingml/2006/main">
                    <a:graphicData uri="http://schemas.openxmlformats.org/drawingml/2006/picture">
                      <pic:pic xmlns:pic="http://schemas.openxmlformats.org/drawingml/2006/picture">
                        <pic:nvPicPr>
                          <pic:cNvPr id="31" name="Imagen 2660" hidden="1">
                            <a:extLst>
                              <a:ext uri="{FF2B5EF4-FFF2-40B4-BE49-F238E27FC236}">
                                <a16:creationId xmlns:a16="http://schemas.microsoft.com/office/drawing/2014/main" id="{61FB6220-3E4C-4045-8F92-6AD1A5A6F41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89984" behindDoc="0" locked="0" layoutInCell="1" allowOverlap="1" wp14:anchorId="2A47C752" wp14:editId="0A81B41D">
                  <wp:simplePos x="0" y="0"/>
                  <wp:positionH relativeFrom="column">
                    <wp:posOffset>0</wp:posOffset>
                  </wp:positionH>
                  <wp:positionV relativeFrom="paragraph">
                    <wp:posOffset>9525</wp:posOffset>
                  </wp:positionV>
                  <wp:extent cx="9525" cy="123825"/>
                  <wp:effectExtent l="0" t="0" r="28575" b="9525"/>
                  <wp:wrapNone/>
                  <wp:docPr id="2014853458" name="Imagen 3879" hidden="1">
                    <a:extLst xmlns:a="http://schemas.openxmlformats.org/drawingml/2006/main">
                      <a:ext uri="{FF2B5EF4-FFF2-40B4-BE49-F238E27FC236}">
                        <a16:creationId xmlns:a16="http://schemas.microsoft.com/office/drawing/2014/main" id="{4763DD5C-D32C-4AE4-A777-D17B46105488}"/>
                      </a:ext>
                    </a:extLst>
                  </wp:docPr>
                  <wp:cNvGraphicFramePr/>
                  <a:graphic xmlns:a="http://schemas.openxmlformats.org/drawingml/2006/main">
                    <a:graphicData uri="http://schemas.openxmlformats.org/drawingml/2006/picture">
                      <pic:pic xmlns:pic="http://schemas.openxmlformats.org/drawingml/2006/picture">
                        <pic:nvPicPr>
                          <pic:cNvPr id="32" name="Imagen 2659" hidden="1">
                            <a:extLst>
                              <a:ext uri="{FF2B5EF4-FFF2-40B4-BE49-F238E27FC236}">
                                <a16:creationId xmlns:a16="http://schemas.microsoft.com/office/drawing/2014/main" id="{4763DD5C-D32C-4AE4-A777-D17B461054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1008" behindDoc="0" locked="0" layoutInCell="1" allowOverlap="1" wp14:anchorId="1EB64F4F" wp14:editId="5E20268F">
                  <wp:simplePos x="0" y="0"/>
                  <wp:positionH relativeFrom="column">
                    <wp:posOffset>0</wp:posOffset>
                  </wp:positionH>
                  <wp:positionV relativeFrom="paragraph">
                    <wp:posOffset>9525</wp:posOffset>
                  </wp:positionV>
                  <wp:extent cx="9525" cy="123825"/>
                  <wp:effectExtent l="0" t="0" r="28575" b="9525"/>
                  <wp:wrapNone/>
                  <wp:docPr id="1934198824" name="Imagen 3878" hidden="1">
                    <a:extLst xmlns:a="http://schemas.openxmlformats.org/drawingml/2006/main">
                      <a:ext uri="{FF2B5EF4-FFF2-40B4-BE49-F238E27FC236}">
                        <a16:creationId xmlns:a16="http://schemas.microsoft.com/office/drawing/2014/main" id="{354166F5-0E47-4E2D-AA94-5ACD514290BA}"/>
                      </a:ext>
                    </a:extLst>
                  </wp:docPr>
                  <wp:cNvGraphicFramePr/>
                  <a:graphic xmlns:a="http://schemas.openxmlformats.org/drawingml/2006/main">
                    <a:graphicData uri="http://schemas.openxmlformats.org/drawingml/2006/picture">
                      <pic:pic xmlns:pic="http://schemas.openxmlformats.org/drawingml/2006/picture">
                        <pic:nvPicPr>
                          <pic:cNvPr id="33" name="Imagen 2658" hidden="1">
                            <a:extLst>
                              <a:ext uri="{FF2B5EF4-FFF2-40B4-BE49-F238E27FC236}">
                                <a16:creationId xmlns:a16="http://schemas.microsoft.com/office/drawing/2014/main" id="{354166F5-0E47-4E2D-AA94-5ACD514290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2032" behindDoc="0" locked="0" layoutInCell="1" allowOverlap="1" wp14:anchorId="530D5E38" wp14:editId="43B9702A">
                  <wp:simplePos x="0" y="0"/>
                  <wp:positionH relativeFrom="column">
                    <wp:posOffset>0</wp:posOffset>
                  </wp:positionH>
                  <wp:positionV relativeFrom="paragraph">
                    <wp:posOffset>9525</wp:posOffset>
                  </wp:positionV>
                  <wp:extent cx="9525" cy="123825"/>
                  <wp:effectExtent l="0" t="0" r="28575" b="9525"/>
                  <wp:wrapNone/>
                  <wp:docPr id="535983949" name="Imagen 3877" hidden="1">
                    <a:extLst xmlns:a="http://schemas.openxmlformats.org/drawingml/2006/main">
                      <a:ext uri="{FF2B5EF4-FFF2-40B4-BE49-F238E27FC236}">
                        <a16:creationId xmlns:a16="http://schemas.microsoft.com/office/drawing/2014/main" id="{111A8E1D-C1BD-4FA0-A083-46B536E362CF}"/>
                      </a:ext>
                    </a:extLst>
                  </wp:docPr>
                  <wp:cNvGraphicFramePr/>
                  <a:graphic xmlns:a="http://schemas.openxmlformats.org/drawingml/2006/main">
                    <a:graphicData uri="http://schemas.openxmlformats.org/drawingml/2006/picture">
                      <pic:pic xmlns:pic="http://schemas.openxmlformats.org/drawingml/2006/picture">
                        <pic:nvPicPr>
                          <pic:cNvPr id="34" name="Imagen 2657" hidden="1">
                            <a:extLst>
                              <a:ext uri="{FF2B5EF4-FFF2-40B4-BE49-F238E27FC236}">
                                <a16:creationId xmlns:a16="http://schemas.microsoft.com/office/drawing/2014/main" id="{111A8E1D-C1BD-4FA0-A083-46B536E362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3056" behindDoc="0" locked="0" layoutInCell="1" allowOverlap="1" wp14:anchorId="42E45FFD" wp14:editId="67FAFB1B">
                  <wp:simplePos x="0" y="0"/>
                  <wp:positionH relativeFrom="column">
                    <wp:posOffset>0</wp:posOffset>
                  </wp:positionH>
                  <wp:positionV relativeFrom="paragraph">
                    <wp:posOffset>9525</wp:posOffset>
                  </wp:positionV>
                  <wp:extent cx="9525" cy="123825"/>
                  <wp:effectExtent l="0" t="0" r="28575" b="9525"/>
                  <wp:wrapNone/>
                  <wp:docPr id="1296257026" name="Imagen 3876" hidden="1">
                    <a:extLst xmlns:a="http://schemas.openxmlformats.org/drawingml/2006/main">
                      <a:ext uri="{FF2B5EF4-FFF2-40B4-BE49-F238E27FC236}">
                        <a16:creationId xmlns:a16="http://schemas.microsoft.com/office/drawing/2014/main" id="{1422E366-6C4F-43D0-868C-E55F33DF3B20}"/>
                      </a:ext>
                    </a:extLst>
                  </wp:docPr>
                  <wp:cNvGraphicFramePr/>
                  <a:graphic xmlns:a="http://schemas.openxmlformats.org/drawingml/2006/main">
                    <a:graphicData uri="http://schemas.openxmlformats.org/drawingml/2006/picture">
                      <pic:pic xmlns:pic="http://schemas.openxmlformats.org/drawingml/2006/picture">
                        <pic:nvPicPr>
                          <pic:cNvPr id="35" name="Imagen 2656" hidden="1">
                            <a:extLst>
                              <a:ext uri="{FF2B5EF4-FFF2-40B4-BE49-F238E27FC236}">
                                <a16:creationId xmlns:a16="http://schemas.microsoft.com/office/drawing/2014/main" id="{1422E366-6C4F-43D0-868C-E55F33DF3B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4080" behindDoc="0" locked="0" layoutInCell="1" allowOverlap="1" wp14:anchorId="4E4337FD" wp14:editId="128C0779">
                  <wp:simplePos x="0" y="0"/>
                  <wp:positionH relativeFrom="column">
                    <wp:posOffset>0</wp:posOffset>
                  </wp:positionH>
                  <wp:positionV relativeFrom="paragraph">
                    <wp:posOffset>9525</wp:posOffset>
                  </wp:positionV>
                  <wp:extent cx="9525" cy="123825"/>
                  <wp:effectExtent l="0" t="0" r="28575" b="9525"/>
                  <wp:wrapNone/>
                  <wp:docPr id="1241066917" name="Imagen 3875" hidden="1">
                    <a:extLst xmlns:a="http://schemas.openxmlformats.org/drawingml/2006/main">
                      <a:ext uri="{FF2B5EF4-FFF2-40B4-BE49-F238E27FC236}">
                        <a16:creationId xmlns:a16="http://schemas.microsoft.com/office/drawing/2014/main" id="{35620D23-0ADC-41DD-965E-40F681B54B8B}"/>
                      </a:ext>
                    </a:extLst>
                  </wp:docPr>
                  <wp:cNvGraphicFramePr/>
                  <a:graphic xmlns:a="http://schemas.openxmlformats.org/drawingml/2006/main">
                    <a:graphicData uri="http://schemas.openxmlformats.org/drawingml/2006/picture">
                      <pic:pic xmlns:pic="http://schemas.openxmlformats.org/drawingml/2006/picture">
                        <pic:nvPicPr>
                          <pic:cNvPr id="36" name="Imagen 2655" hidden="1">
                            <a:extLst>
                              <a:ext uri="{FF2B5EF4-FFF2-40B4-BE49-F238E27FC236}">
                                <a16:creationId xmlns:a16="http://schemas.microsoft.com/office/drawing/2014/main" id="{35620D23-0ADC-41DD-965E-40F681B54B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5104" behindDoc="0" locked="0" layoutInCell="1" allowOverlap="1" wp14:anchorId="03C7BEE7" wp14:editId="14E3B2B4">
                  <wp:simplePos x="0" y="0"/>
                  <wp:positionH relativeFrom="column">
                    <wp:posOffset>0</wp:posOffset>
                  </wp:positionH>
                  <wp:positionV relativeFrom="paragraph">
                    <wp:posOffset>9525</wp:posOffset>
                  </wp:positionV>
                  <wp:extent cx="9525" cy="123825"/>
                  <wp:effectExtent l="0" t="0" r="28575" b="9525"/>
                  <wp:wrapNone/>
                  <wp:docPr id="2096860357" name="Imagen 3874" hidden="1">
                    <a:extLst xmlns:a="http://schemas.openxmlformats.org/drawingml/2006/main">
                      <a:ext uri="{FF2B5EF4-FFF2-40B4-BE49-F238E27FC236}">
                        <a16:creationId xmlns:a16="http://schemas.microsoft.com/office/drawing/2014/main" id="{7C671426-B0C0-4B28-91F7-05D4CE6328E1}"/>
                      </a:ext>
                    </a:extLst>
                  </wp:docPr>
                  <wp:cNvGraphicFramePr/>
                  <a:graphic xmlns:a="http://schemas.openxmlformats.org/drawingml/2006/main">
                    <a:graphicData uri="http://schemas.openxmlformats.org/drawingml/2006/picture">
                      <pic:pic xmlns:pic="http://schemas.openxmlformats.org/drawingml/2006/picture">
                        <pic:nvPicPr>
                          <pic:cNvPr id="37" name="Imagen 2654" hidden="1">
                            <a:extLst>
                              <a:ext uri="{FF2B5EF4-FFF2-40B4-BE49-F238E27FC236}">
                                <a16:creationId xmlns:a16="http://schemas.microsoft.com/office/drawing/2014/main" id="{7C671426-B0C0-4B28-91F7-05D4CE6328E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6128" behindDoc="0" locked="0" layoutInCell="1" allowOverlap="1" wp14:anchorId="20F35D2A" wp14:editId="0658E36A">
                  <wp:simplePos x="0" y="0"/>
                  <wp:positionH relativeFrom="column">
                    <wp:posOffset>0</wp:posOffset>
                  </wp:positionH>
                  <wp:positionV relativeFrom="paragraph">
                    <wp:posOffset>9525</wp:posOffset>
                  </wp:positionV>
                  <wp:extent cx="9525" cy="123825"/>
                  <wp:effectExtent l="0" t="0" r="28575" b="9525"/>
                  <wp:wrapNone/>
                  <wp:docPr id="972241381" name="Imagen 3873" hidden="1">
                    <a:extLst xmlns:a="http://schemas.openxmlformats.org/drawingml/2006/main">
                      <a:ext uri="{FF2B5EF4-FFF2-40B4-BE49-F238E27FC236}">
                        <a16:creationId xmlns:a16="http://schemas.microsoft.com/office/drawing/2014/main" id="{0BF907F8-D839-4075-8BAD-284FA1ED62F7}"/>
                      </a:ext>
                    </a:extLst>
                  </wp:docPr>
                  <wp:cNvGraphicFramePr/>
                  <a:graphic xmlns:a="http://schemas.openxmlformats.org/drawingml/2006/main">
                    <a:graphicData uri="http://schemas.openxmlformats.org/drawingml/2006/picture">
                      <pic:pic xmlns:pic="http://schemas.openxmlformats.org/drawingml/2006/picture">
                        <pic:nvPicPr>
                          <pic:cNvPr id="38" name="Imagen 2653" hidden="1">
                            <a:extLst>
                              <a:ext uri="{FF2B5EF4-FFF2-40B4-BE49-F238E27FC236}">
                                <a16:creationId xmlns:a16="http://schemas.microsoft.com/office/drawing/2014/main" id="{0BF907F8-D839-4075-8BAD-284FA1ED62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7152" behindDoc="0" locked="0" layoutInCell="1" allowOverlap="1" wp14:anchorId="3349E568" wp14:editId="4BB563A3">
                  <wp:simplePos x="0" y="0"/>
                  <wp:positionH relativeFrom="column">
                    <wp:posOffset>0</wp:posOffset>
                  </wp:positionH>
                  <wp:positionV relativeFrom="paragraph">
                    <wp:posOffset>9525</wp:posOffset>
                  </wp:positionV>
                  <wp:extent cx="9525" cy="123825"/>
                  <wp:effectExtent l="0" t="0" r="28575" b="9525"/>
                  <wp:wrapNone/>
                  <wp:docPr id="1720256773" name="Imagen 3872" hidden="1">
                    <a:extLst xmlns:a="http://schemas.openxmlformats.org/drawingml/2006/main">
                      <a:ext uri="{FF2B5EF4-FFF2-40B4-BE49-F238E27FC236}">
                        <a16:creationId xmlns:a16="http://schemas.microsoft.com/office/drawing/2014/main" id="{442488BE-56BA-420D-9909-9809722F7B29}"/>
                      </a:ext>
                    </a:extLst>
                  </wp:docPr>
                  <wp:cNvGraphicFramePr/>
                  <a:graphic xmlns:a="http://schemas.openxmlformats.org/drawingml/2006/main">
                    <a:graphicData uri="http://schemas.openxmlformats.org/drawingml/2006/picture">
                      <pic:pic xmlns:pic="http://schemas.openxmlformats.org/drawingml/2006/picture">
                        <pic:nvPicPr>
                          <pic:cNvPr id="39" name="Imagen 2652" hidden="1">
                            <a:extLst>
                              <a:ext uri="{FF2B5EF4-FFF2-40B4-BE49-F238E27FC236}">
                                <a16:creationId xmlns:a16="http://schemas.microsoft.com/office/drawing/2014/main" id="{442488BE-56BA-420D-9909-9809722F7B2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8176" behindDoc="0" locked="0" layoutInCell="1" allowOverlap="1" wp14:anchorId="34F295C2" wp14:editId="596800CF">
                  <wp:simplePos x="0" y="0"/>
                  <wp:positionH relativeFrom="column">
                    <wp:posOffset>0</wp:posOffset>
                  </wp:positionH>
                  <wp:positionV relativeFrom="paragraph">
                    <wp:posOffset>9525</wp:posOffset>
                  </wp:positionV>
                  <wp:extent cx="9525" cy="123825"/>
                  <wp:effectExtent l="0" t="0" r="28575" b="9525"/>
                  <wp:wrapNone/>
                  <wp:docPr id="970895627" name="Imagen 3871" hidden="1">
                    <a:extLst xmlns:a="http://schemas.openxmlformats.org/drawingml/2006/main">
                      <a:ext uri="{FF2B5EF4-FFF2-40B4-BE49-F238E27FC236}">
                        <a16:creationId xmlns:a16="http://schemas.microsoft.com/office/drawing/2014/main" id="{7536BB3B-37AC-4383-80F5-A89E1FC306E1}"/>
                      </a:ext>
                    </a:extLst>
                  </wp:docPr>
                  <wp:cNvGraphicFramePr/>
                  <a:graphic xmlns:a="http://schemas.openxmlformats.org/drawingml/2006/main">
                    <a:graphicData uri="http://schemas.openxmlformats.org/drawingml/2006/picture">
                      <pic:pic xmlns:pic="http://schemas.openxmlformats.org/drawingml/2006/picture">
                        <pic:nvPicPr>
                          <pic:cNvPr id="40" name="Imagen 2651" hidden="1">
                            <a:extLst>
                              <a:ext uri="{FF2B5EF4-FFF2-40B4-BE49-F238E27FC236}">
                                <a16:creationId xmlns:a16="http://schemas.microsoft.com/office/drawing/2014/main" id="{7536BB3B-37AC-4383-80F5-A89E1FC306E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699200" behindDoc="0" locked="0" layoutInCell="1" allowOverlap="1" wp14:anchorId="5967F82F" wp14:editId="11F2CD91">
                  <wp:simplePos x="0" y="0"/>
                  <wp:positionH relativeFrom="column">
                    <wp:posOffset>0</wp:posOffset>
                  </wp:positionH>
                  <wp:positionV relativeFrom="paragraph">
                    <wp:posOffset>9525</wp:posOffset>
                  </wp:positionV>
                  <wp:extent cx="9525" cy="123825"/>
                  <wp:effectExtent l="0" t="0" r="28575" b="9525"/>
                  <wp:wrapNone/>
                  <wp:docPr id="188603880" name="Imagen 3870" hidden="1">
                    <a:extLst xmlns:a="http://schemas.openxmlformats.org/drawingml/2006/main">
                      <a:ext uri="{FF2B5EF4-FFF2-40B4-BE49-F238E27FC236}">
                        <a16:creationId xmlns:a16="http://schemas.microsoft.com/office/drawing/2014/main" id="{266A3DAB-5E82-4A7E-A55A-F28DB73DE803}"/>
                      </a:ext>
                    </a:extLst>
                  </wp:docPr>
                  <wp:cNvGraphicFramePr/>
                  <a:graphic xmlns:a="http://schemas.openxmlformats.org/drawingml/2006/main">
                    <a:graphicData uri="http://schemas.openxmlformats.org/drawingml/2006/picture">
                      <pic:pic xmlns:pic="http://schemas.openxmlformats.org/drawingml/2006/picture">
                        <pic:nvPicPr>
                          <pic:cNvPr id="41" name="Imagen 2650" hidden="1">
                            <a:extLst>
                              <a:ext uri="{FF2B5EF4-FFF2-40B4-BE49-F238E27FC236}">
                                <a16:creationId xmlns:a16="http://schemas.microsoft.com/office/drawing/2014/main" id="{266A3DAB-5E82-4A7E-A55A-F28DB73DE80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0224" behindDoc="0" locked="0" layoutInCell="1" allowOverlap="1" wp14:anchorId="04A91292" wp14:editId="70CB0B63">
                  <wp:simplePos x="0" y="0"/>
                  <wp:positionH relativeFrom="column">
                    <wp:posOffset>0</wp:posOffset>
                  </wp:positionH>
                  <wp:positionV relativeFrom="paragraph">
                    <wp:posOffset>9525</wp:posOffset>
                  </wp:positionV>
                  <wp:extent cx="9525" cy="123825"/>
                  <wp:effectExtent l="0" t="0" r="28575" b="9525"/>
                  <wp:wrapNone/>
                  <wp:docPr id="1657887753" name="Imagen 3869" hidden="1">
                    <a:extLst xmlns:a="http://schemas.openxmlformats.org/drawingml/2006/main">
                      <a:ext uri="{FF2B5EF4-FFF2-40B4-BE49-F238E27FC236}">
                        <a16:creationId xmlns:a16="http://schemas.microsoft.com/office/drawing/2014/main" id="{5D24F6A7-FA09-4EF6-B296-F9EFF66C5701}"/>
                      </a:ext>
                    </a:extLst>
                  </wp:docPr>
                  <wp:cNvGraphicFramePr/>
                  <a:graphic xmlns:a="http://schemas.openxmlformats.org/drawingml/2006/main">
                    <a:graphicData uri="http://schemas.openxmlformats.org/drawingml/2006/picture">
                      <pic:pic xmlns:pic="http://schemas.openxmlformats.org/drawingml/2006/picture">
                        <pic:nvPicPr>
                          <pic:cNvPr id="42" name="Imagen 2649" hidden="1">
                            <a:extLst>
                              <a:ext uri="{FF2B5EF4-FFF2-40B4-BE49-F238E27FC236}">
                                <a16:creationId xmlns:a16="http://schemas.microsoft.com/office/drawing/2014/main" id="{5D24F6A7-FA09-4EF6-B296-F9EFF66C57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1248" behindDoc="0" locked="0" layoutInCell="1" allowOverlap="1" wp14:anchorId="653A294D" wp14:editId="63DE6289">
                  <wp:simplePos x="0" y="0"/>
                  <wp:positionH relativeFrom="column">
                    <wp:posOffset>0</wp:posOffset>
                  </wp:positionH>
                  <wp:positionV relativeFrom="paragraph">
                    <wp:posOffset>9525</wp:posOffset>
                  </wp:positionV>
                  <wp:extent cx="9525" cy="123825"/>
                  <wp:effectExtent l="0" t="0" r="28575" b="9525"/>
                  <wp:wrapNone/>
                  <wp:docPr id="410752404" name="Imagen 3868" hidden="1">
                    <a:extLst xmlns:a="http://schemas.openxmlformats.org/drawingml/2006/main">
                      <a:ext uri="{FF2B5EF4-FFF2-40B4-BE49-F238E27FC236}">
                        <a16:creationId xmlns:a16="http://schemas.microsoft.com/office/drawing/2014/main" id="{F1F45174-14F5-4380-9851-B526DFAFD446}"/>
                      </a:ext>
                    </a:extLst>
                  </wp:docPr>
                  <wp:cNvGraphicFramePr/>
                  <a:graphic xmlns:a="http://schemas.openxmlformats.org/drawingml/2006/main">
                    <a:graphicData uri="http://schemas.openxmlformats.org/drawingml/2006/picture">
                      <pic:pic xmlns:pic="http://schemas.openxmlformats.org/drawingml/2006/picture">
                        <pic:nvPicPr>
                          <pic:cNvPr id="43" name="Imagen 2648" hidden="1">
                            <a:extLst>
                              <a:ext uri="{FF2B5EF4-FFF2-40B4-BE49-F238E27FC236}">
                                <a16:creationId xmlns:a16="http://schemas.microsoft.com/office/drawing/2014/main" id="{F1F45174-14F5-4380-9851-B526DFAFD4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2272" behindDoc="0" locked="0" layoutInCell="1" allowOverlap="1" wp14:anchorId="034F6D02" wp14:editId="4C20B089">
                  <wp:simplePos x="0" y="0"/>
                  <wp:positionH relativeFrom="column">
                    <wp:posOffset>0</wp:posOffset>
                  </wp:positionH>
                  <wp:positionV relativeFrom="paragraph">
                    <wp:posOffset>9525</wp:posOffset>
                  </wp:positionV>
                  <wp:extent cx="9525" cy="123825"/>
                  <wp:effectExtent l="0" t="0" r="28575" b="9525"/>
                  <wp:wrapNone/>
                  <wp:docPr id="1646143523" name="Imagen 3867" hidden="1">
                    <a:extLst xmlns:a="http://schemas.openxmlformats.org/drawingml/2006/main">
                      <a:ext uri="{FF2B5EF4-FFF2-40B4-BE49-F238E27FC236}">
                        <a16:creationId xmlns:a16="http://schemas.microsoft.com/office/drawing/2014/main" id="{6C7191DC-DFD4-4A73-9AD0-BD429C5DCA35}"/>
                      </a:ext>
                    </a:extLst>
                  </wp:docPr>
                  <wp:cNvGraphicFramePr/>
                  <a:graphic xmlns:a="http://schemas.openxmlformats.org/drawingml/2006/main">
                    <a:graphicData uri="http://schemas.openxmlformats.org/drawingml/2006/picture">
                      <pic:pic xmlns:pic="http://schemas.openxmlformats.org/drawingml/2006/picture">
                        <pic:nvPicPr>
                          <pic:cNvPr id="44" name="Imagen 2647" hidden="1">
                            <a:extLst>
                              <a:ext uri="{FF2B5EF4-FFF2-40B4-BE49-F238E27FC236}">
                                <a16:creationId xmlns:a16="http://schemas.microsoft.com/office/drawing/2014/main" id="{6C7191DC-DFD4-4A73-9AD0-BD429C5DCA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3296" behindDoc="0" locked="0" layoutInCell="1" allowOverlap="1" wp14:anchorId="191586C6" wp14:editId="5E2117E5">
                  <wp:simplePos x="0" y="0"/>
                  <wp:positionH relativeFrom="column">
                    <wp:posOffset>0</wp:posOffset>
                  </wp:positionH>
                  <wp:positionV relativeFrom="paragraph">
                    <wp:posOffset>9525</wp:posOffset>
                  </wp:positionV>
                  <wp:extent cx="9525" cy="123825"/>
                  <wp:effectExtent l="0" t="0" r="28575" b="9525"/>
                  <wp:wrapNone/>
                  <wp:docPr id="1926009373" name="Imagen 3866" hidden="1">
                    <a:extLst xmlns:a="http://schemas.openxmlformats.org/drawingml/2006/main">
                      <a:ext uri="{FF2B5EF4-FFF2-40B4-BE49-F238E27FC236}">
                        <a16:creationId xmlns:a16="http://schemas.microsoft.com/office/drawing/2014/main" id="{CAAF104F-C162-4BC8-81FD-B784B788A3DC}"/>
                      </a:ext>
                    </a:extLst>
                  </wp:docPr>
                  <wp:cNvGraphicFramePr/>
                  <a:graphic xmlns:a="http://schemas.openxmlformats.org/drawingml/2006/main">
                    <a:graphicData uri="http://schemas.openxmlformats.org/drawingml/2006/picture">
                      <pic:pic xmlns:pic="http://schemas.openxmlformats.org/drawingml/2006/picture">
                        <pic:nvPicPr>
                          <pic:cNvPr id="45" name="Imagen 2646" hidden="1">
                            <a:extLst>
                              <a:ext uri="{FF2B5EF4-FFF2-40B4-BE49-F238E27FC236}">
                                <a16:creationId xmlns:a16="http://schemas.microsoft.com/office/drawing/2014/main" id="{CAAF104F-C162-4BC8-81FD-B784B788A3D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4320" behindDoc="0" locked="0" layoutInCell="1" allowOverlap="1" wp14:anchorId="69E01160" wp14:editId="219483FC">
                  <wp:simplePos x="0" y="0"/>
                  <wp:positionH relativeFrom="column">
                    <wp:posOffset>0</wp:posOffset>
                  </wp:positionH>
                  <wp:positionV relativeFrom="paragraph">
                    <wp:posOffset>9525</wp:posOffset>
                  </wp:positionV>
                  <wp:extent cx="9525" cy="123825"/>
                  <wp:effectExtent l="0" t="0" r="28575" b="9525"/>
                  <wp:wrapNone/>
                  <wp:docPr id="1883469925" name="Imagen 3865" hidden="1">
                    <a:extLst xmlns:a="http://schemas.openxmlformats.org/drawingml/2006/main">
                      <a:ext uri="{FF2B5EF4-FFF2-40B4-BE49-F238E27FC236}">
                        <a16:creationId xmlns:a16="http://schemas.microsoft.com/office/drawing/2014/main" id="{38209DBB-0E58-41E3-84C6-95F8A6F0EE06}"/>
                      </a:ext>
                    </a:extLst>
                  </wp:docPr>
                  <wp:cNvGraphicFramePr/>
                  <a:graphic xmlns:a="http://schemas.openxmlformats.org/drawingml/2006/main">
                    <a:graphicData uri="http://schemas.openxmlformats.org/drawingml/2006/picture">
                      <pic:pic xmlns:pic="http://schemas.openxmlformats.org/drawingml/2006/picture">
                        <pic:nvPicPr>
                          <pic:cNvPr id="46" name="Imagen 2645" hidden="1">
                            <a:extLst>
                              <a:ext uri="{FF2B5EF4-FFF2-40B4-BE49-F238E27FC236}">
                                <a16:creationId xmlns:a16="http://schemas.microsoft.com/office/drawing/2014/main" id="{38209DBB-0E58-41E3-84C6-95F8A6F0EE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5344" behindDoc="0" locked="0" layoutInCell="1" allowOverlap="1" wp14:anchorId="5407909A" wp14:editId="2A2485BF">
                  <wp:simplePos x="0" y="0"/>
                  <wp:positionH relativeFrom="column">
                    <wp:posOffset>0</wp:posOffset>
                  </wp:positionH>
                  <wp:positionV relativeFrom="paragraph">
                    <wp:posOffset>9525</wp:posOffset>
                  </wp:positionV>
                  <wp:extent cx="9525" cy="123825"/>
                  <wp:effectExtent l="0" t="0" r="28575" b="9525"/>
                  <wp:wrapNone/>
                  <wp:docPr id="1721457394" name="Imagen 3864" hidden="1">
                    <a:extLst xmlns:a="http://schemas.openxmlformats.org/drawingml/2006/main">
                      <a:ext uri="{FF2B5EF4-FFF2-40B4-BE49-F238E27FC236}">
                        <a16:creationId xmlns:a16="http://schemas.microsoft.com/office/drawing/2014/main" id="{5E3CF195-D660-4AF7-A4EF-4F4FA5699BC0}"/>
                      </a:ext>
                    </a:extLst>
                  </wp:docPr>
                  <wp:cNvGraphicFramePr/>
                  <a:graphic xmlns:a="http://schemas.openxmlformats.org/drawingml/2006/main">
                    <a:graphicData uri="http://schemas.openxmlformats.org/drawingml/2006/picture">
                      <pic:pic xmlns:pic="http://schemas.openxmlformats.org/drawingml/2006/picture">
                        <pic:nvPicPr>
                          <pic:cNvPr id="47" name="Imagen 2644" hidden="1">
                            <a:extLst>
                              <a:ext uri="{FF2B5EF4-FFF2-40B4-BE49-F238E27FC236}">
                                <a16:creationId xmlns:a16="http://schemas.microsoft.com/office/drawing/2014/main" id="{5E3CF195-D660-4AF7-A4EF-4F4FA5699BC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6368" behindDoc="0" locked="0" layoutInCell="1" allowOverlap="1" wp14:anchorId="41434008" wp14:editId="394FE5C5">
                  <wp:simplePos x="0" y="0"/>
                  <wp:positionH relativeFrom="column">
                    <wp:posOffset>0</wp:posOffset>
                  </wp:positionH>
                  <wp:positionV relativeFrom="paragraph">
                    <wp:posOffset>9525</wp:posOffset>
                  </wp:positionV>
                  <wp:extent cx="9525" cy="123825"/>
                  <wp:effectExtent l="0" t="0" r="28575" b="9525"/>
                  <wp:wrapNone/>
                  <wp:docPr id="1126803192" name="Imagen 3863" hidden="1">
                    <a:extLst xmlns:a="http://schemas.openxmlformats.org/drawingml/2006/main">
                      <a:ext uri="{FF2B5EF4-FFF2-40B4-BE49-F238E27FC236}">
                        <a16:creationId xmlns:a16="http://schemas.microsoft.com/office/drawing/2014/main" id="{92EFCC6D-B99C-497E-92BE-E4DE212174A9}"/>
                      </a:ext>
                    </a:extLst>
                  </wp:docPr>
                  <wp:cNvGraphicFramePr/>
                  <a:graphic xmlns:a="http://schemas.openxmlformats.org/drawingml/2006/main">
                    <a:graphicData uri="http://schemas.openxmlformats.org/drawingml/2006/picture">
                      <pic:pic xmlns:pic="http://schemas.openxmlformats.org/drawingml/2006/picture">
                        <pic:nvPicPr>
                          <pic:cNvPr id="48" name="Imagen 2643" hidden="1">
                            <a:extLst>
                              <a:ext uri="{FF2B5EF4-FFF2-40B4-BE49-F238E27FC236}">
                                <a16:creationId xmlns:a16="http://schemas.microsoft.com/office/drawing/2014/main" id="{92EFCC6D-B99C-497E-92BE-E4DE212174A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7392" behindDoc="0" locked="0" layoutInCell="1" allowOverlap="1" wp14:anchorId="4BFC55D0" wp14:editId="3FF0BA45">
                  <wp:simplePos x="0" y="0"/>
                  <wp:positionH relativeFrom="column">
                    <wp:posOffset>0</wp:posOffset>
                  </wp:positionH>
                  <wp:positionV relativeFrom="paragraph">
                    <wp:posOffset>9525</wp:posOffset>
                  </wp:positionV>
                  <wp:extent cx="9525" cy="123825"/>
                  <wp:effectExtent l="0" t="0" r="28575" b="9525"/>
                  <wp:wrapNone/>
                  <wp:docPr id="133163234" name="Imagen 3862" hidden="1">
                    <a:extLst xmlns:a="http://schemas.openxmlformats.org/drawingml/2006/main">
                      <a:ext uri="{FF2B5EF4-FFF2-40B4-BE49-F238E27FC236}">
                        <a16:creationId xmlns:a16="http://schemas.microsoft.com/office/drawing/2014/main" id="{73DF1909-4FDE-4088-9E25-E8B66EC70327}"/>
                      </a:ext>
                    </a:extLst>
                  </wp:docPr>
                  <wp:cNvGraphicFramePr/>
                  <a:graphic xmlns:a="http://schemas.openxmlformats.org/drawingml/2006/main">
                    <a:graphicData uri="http://schemas.openxmlformats.org/drawingml/2006/picture">
                      <pic:pic xmlns:pic="http://schemas.openxmlformats.org/drawingml/2006/picture">
                        <pic:nvPicPr>
                          <pic:cNvPr id="49" name="Imagen 2642" hidden="1">
                            <a:extLst>
                              <a:ext uri="{FF2B5EF4-FFF2-40B4-BE49-F238E27FC236}">
                                <a16:creationId xmlns:a16="http://schemas.microsoft.com/office/drawing/2014/main" id="{73DF1909-4FDE-4088-9E25-E8B66EC703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8416" behindDoc="0" locked="0" layoutInCell="1" allowOverlap="1" wp14:anchorId="2A74DD69" wp14:editId="5FE328C9">
                  <wp:simplePos x="0" y="0"/>
                  <wp:positionH relativeFrom="column">
                    <wp:posOffset>0</wp:posOffset>
                  </wp:positionH>
                  <wp:positionV relativeFrom="paragraph">
                    <wp:posOffset>9525</wp:posOffset>
                  </wp:positionV>
                  <wp:extent cx="9525" cy="123825"/>
                  <wp:effectExtent l="0" t="0" r="28575" b="9525"/>
                  <wp:wrapNone/>
                  <wp:docPr id="829856356" name="Imagen 3861" hidden="1">
                    <a:extLst xmlns:a="http://schemas.openxmlformats.org/drawingml/2006/main">
                      <a:ext uri="{FF2B5EF4-FFF2-40B4-BE49-F238E27FC236}">
                        <a16:creationId xmlns:a16="http://schemas.microsoft.com/office/drawing/2014/main" id="{3834BFD5-E8EC-4D6D-BD21-F30560DDB66B}"/>
                      </a:ext>
                    </a:extLst>
                  </wp:docPr>
                  <wp:cNvGraphicFramePr/>
                  <a:graphic xmlns:a="http://schemas.openxmlformats.org/drawingml/2006/main">
                    <a:graphicData uri="http://schemas.openxmlformats.org/drawingml/2006/picture">
                      <pic:pic xmlns:pic="http://schemas.openxmlformats.org/drawingml/2006/picture">
                        <pic:nvPicPr>
                          <pic:cNvPr id="50" name="Imagen 2641" hidden="1">
                            <a:extLst>
                              <a:ext uri="{FF2B5EF4-FFF2-40B4-BE49-F238E27FC236}">
                                <a16:creationId xmlns:a16="http://schemas.microsoft.com/office/drawing/2014/main" id="{3834BFD5-E8EC-4D6D-BD21-F30560DDB6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09440" behindDoc="0" locked="0" layoutInCell="1" allowOverlap="1" wp14:anchorId="605EDE9B" wp14:editId="2696EE7F">
                  <wp:simplePos x="0" y="0"/>
                  <wp:positionH relativeFrom="column">
                    <wp:posOffset>0</wp:posOffset>
                  </wp:positionH>
                  <wp:positionV relativeFrom="paragraph">
                    <wp:posOffset>9525</wp:posOffset>
                  </wp:positionV>
                  <wp:extent cx="9525" cy="123825"/>
                  <wp:effectExtent l="0" t="0" r="28575" b="9525"/>
                  <wp:wrapNone/>
                  <wp:docPr id="985131936" name="Imagen 3860" hidden="1">
                    <a:extLst xmlns:a="http://schemas.openxmlformats.org/drawingml/2006/main">
                      <a:ext uri="{FF2B5EF4-FFF2-40B4-BE49-F238E27FC236}">
                        <a16:creationId xmlns:a16="http://schemas.microsoft.com/office/drawing/2014/main" id="{6EAE23DA-EE79-4BFF-A73F-6707A8D1283D}"/>
                      </a:ext>
                    </a:extLst>
                  </wp:docPr>
                  <wp:cNvGraphicFramePr/>
                  <a:graphic xmlns:a="http://schemas.openxmlformats.org/drawingml/2006/main">
                    <a:graphicData uri="http://schemas.openxmlformats.org/drawingml/2006/picture">
                      <pic:pic xmlns:pic="http://schemas.openxmlformats.org/drawingml/2006/picture">
                        <pic:nvPicPr>
                          <pic:cNvPr id="51" name="Imagen 2640" hidden="1">
                            <a:extLst>
                              <a:ext uri="{FF2B5EF4-FFF2-40B4-BE49-F238E27FC236}">
                                <a16:creationId xmlns:a16="http://schemas.microsoft.com/office/drawing/2014/main" id="{6EAE23DA-EE79-4BFF-A73F-6707A8D128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0464" behindDoc="0" locked="0" layoutInCell="1" allowOverlap="1" wp14:anchorId="328EDBDE" wp14:editId="50ABFE5B">
                  <wp:simplePos x="0" y="0"/>
                  <wp:positionH relativeFrom="column">
                    <wp:posOffset>0</wp:posOffset>
                  </wp:positionH>
                  <wp:positionV relativeFrom="paragraph">
                    <wp:posOffset>9525</wp:posOffset>
                  </wp:positionV>
                  <wp:extent cx="9525" cy="123825"/>
                  <wp:effectExtent l="0" t="0" r="28575" b="9525"/>
                  <wp:wrapNone/>
                  <wp:docPr id="2052846512" name="Imagen 3859" hidden="1">
                    <a:extLst xmlns:a="http://schemas.openxmlformats.org/drawingml/2006/main">
                      <a:ext uri="{FF2B5EF4-FFF2-40B4-BE49-F238E27FC236}">
                        <a16:creationId xmlns:a16="http://schemas.microsoft.com/office/drawing/2014/main" id="{13FBEA63-9C8B-4490-A1E3-F21A515F5431}"/>
                      </a:ext>
                    </a:extLst>
                  </wp:docPr>
                  <wp:cNvGraphicFramePr/>
                  <a:graphic xmlns:a="http://schemas.openxmlformats.org/drawingml/2006/main">
                    <a:graphicData uri="http://schemas.openxmlformats.org/drawingml/2006/picture">
                      <pic:pic xmlns:pic="http://schemas.openxmlformats.org/drawingml/2006/picture">
                        <pic:nvPicPr>
                          <pic:cNvPr id="52" name="Imagen 2639" hidden="1">
                            <a:extLst>
                              <a:ext uri="{FF2B5EF4-FFF2-40B4-BE49-F238E27FC236}">
                                <a16:creationId xmlns:a16="http://schemas.microsoft.com/office/drawing/2014/main" id="{13FBEA63-9C8B-4490-A1E3-F21A515F543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1488" behindDoc="0" locked="0" layoutInCell="1" allowOverlap="1" wp14:anchorId="2D959B48" wp14:editId="54EF6310">
                  <wp:simplePos x="0" y="0"/>
                  <wp:positionH relativeFrom="column">
                    <wp:posOffset>0</wp:posOffset>
                  </wp:positionH>
                  <wp:positionV relativeFrom="paragraph">
                    <wp:posOffset>9525</wp:posOffset>
                  </wp:positionV>
                  <wp:extent cx="9525" cy="123825"/>
                  <wp:effectExtent l="0" t="0" r="28575" b="9525"/>
                  <wp:wrapNone/>
                  <wp:docPr id="542499814" name="Imagen 3858" hidden="1">
                    <a:extLst xmlns:a="http://schemas.openxmlformats.org/drawingml/2006/main">
                      <a:ext uri="{FF2B5EF4-FFF2-40B4-BE49-F238E27FC236}">
                        <a16:creationId xmlns:a16="http://schemas.microsoft.com/office/drawing/2014/main" id="{66FCD797-ADD7-4A15-8ED4-CA47AD473032}"/>
                      </a:ext>
                    </a:extLst>
                  </wp:docPr>
                  <wp:cNvGraphicFramePr/>
                  <a:graphic xmlns:a="http://schemas.openxmlformats.org/drawingml/2006/main">
                    <a:graphicData uri="http://schemas.openxmlformats.org/drawingml/2006/picture">
                      <pic:pic xmlns:pic="http://schemas.openxmlformats.org/drawingml/2006/picture">
                        <pic:nvPicPr>
                          <pic:cNvPr id="53" name="Imagen 2638" hidden="1">
                            <a:extLst>
                              <a:ext uri="{FF2B5EF4-FFF2-40B4-BE49-F238E27FC236}">
                                <a16:creationId xmlns:a16="http://schemas.microsoft.com/office/drawing/2014/main" id="{66FCD797-ADD7-4A15-8ED4-CA47AD4730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2512" behindDoc="0" locked="0" layoutInCell="1" allowOverlap="1" wp14:anchorId="5F72E582" wp14:editId="27581763">
                  <wp:simplePos x="0" y="0"/>
                  <wp:positionH relativeFrom="column">
                    <wp:posOffset>0</wp:posOffset>
                  </wp:positionH>
                  <wp:positionV relativeFrom="paragraph">
                    <wp:posOffset>9525</wp:posOffset>
                  </wp:positionV>
                  <wp:extent cx="9525" cy="123825"/>
                  <wp:effectExtent l="0" t="0" r="28575" b="9525"/>
                  <wp:wrapNone/>
                  <wp:docPr id="1731371428" name="Imagen 3857" hidden="1">
                    <a:extLst xmlns:a="http://schemas.openxmlformats.org/drawingml/2006/main">
                      <a:ext uri="{FF2B5EF4-FFF2-40B4-BE49-F238E27FC236}">
                        <a16:creationId xmlns:a16="http://schemas.microsoft.com/office/drawing/2014/main" id="{C1F19A8A-FB97-47C5-9573-5BB469E78669}"/>
                      </a:ext>
                    </a:extLst>
                  </wp:docPr>
                  <wp:cNvGraphicFramePr/>
                  <a:graphic xmlns:a="http://schemas.openxmlformats.org/drawingml/2006/main">
                    <a:graphicData uri="http://schemas.openxmlformats.org/drawingml/2006/picture">
                      <pic:pic xmlns:pic="http://schemas.openxmlformats.org/drawingml/2006/picture">
                        <pic:nvPicPr>
                          <pic:cNvPr id="54" name="Imagen 2637" hidden="1">
                            <a:extLst>
                              <a:ext uri="{FF2B5EF4-FFF2-40B4-BE49-F238E27FC236}">
                                <a16:creationId xmlns:a16="http://schemas.microsoft.com/office/drawing/2014/main" id="{C1F19A8A-FB97-47C5-9573-5BB469E786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3536" behindDoc="0" locked="0" layoutInCell="1" allowOverlap="1" wp14:anchorId="55DB8996" wp14:editId="1CD83E4C">
                  <wp:simplePos x="0" y="0"/>
                  <wp:positionH relativeFrom="column">
                    <wp:posOffset>0</wp:posOffset>
                  </wp:positionH>
                  <wp:positionV relativeFrom="paragraph">
                    <wp:posOffset>9525</wp:posOffset>
                  </wp:positionV>
                  <wp:extent cx="9525" cy="123825"/>
                  <wp:effectExtent l="0" t="0" r="28575" b="9525"/>
                  <wp:wrapNone/>
                  <wp:docPr id="731191991" name="Imagen 3856" hidden="1">
                    <a:extLst xmlns:a="http://schemas.openxmlformats.org/drawingml/2006/main">
                      <a:ext uri="{FF2B5EF4-FFF2-40B4-BE49-F238E27FC236}">
                        <a16:creationId xmlns:a16="http://schemas.microsoft.com/office/drawing/2014/main" id="{209A6CDC-A063-4BAE-AD58-D7D8F90CAD19}"/>
                      </a:ext>
                    </a:extLst>
                  </wp:docPr>
                  <wp:cNvGraphicFramePr/>
                  <a:graphic xmlns:a="http://schemas.openxmlformats.org/drawingml/2006/main">
                    <a:graphicData uri="http://schemas.openxmlformats.org/drawingml/2006/picture">
                      <pic:pic xmlns:pic="http://schemas.openxmlformats.org/drawingml/2006/picture">
                        <pic:nvPicPr>
                          <pic:cNvPr id="55" name="Imagen 2636" hidden="1">
                            <a:extLst>
                              <a:ext uri="{FF2B5EF4-FFF2-40B4-BE49-F238E27FC236}">
                                <a16:creationId xmlns:a16="http://schemas.microsoft.com/office/drawing/2014/main" id="{209A6CDC-A063-4BAE-AD58-D7D8F90CAD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4560" behindDoc="0" locked="0" layoutInCell="1" allowOverlap="1" wp14:anchorId="623A25C4" wp14:editId="7BE9FBD6">
                  <wp:simplePos x="0" y="0"/>
                  <wp:positionH relativeFrom="column">
                    <wp:posOffset>0</wp:posOffset>
                  </wp:positionH>
                  <wp:positionV relativeFrom="paragraph">
                    <wp:posOffset>9525</wp:posOffset>
                  </wp:positionV>
                  <wp:extent cx="9525" cy="123825"/>
                  <wp:effectExtent l="0" t="0" r="28575" b="9525"/>
                  <wp:wrapNone/>
                  <wp:docPr id="372612443" name="Imagen 3855" hidden="1">
                    <a:extLst xmlns:a="http://schemas.openxmlformats.org/drawingml/2006/main">
                      <a:ext uri="{FF2B5EF4-FFF2-40B4-BE49-F238E27FC236}">
                        <a16:creationId xmlns:a16="http://schemas.microsoft.com/office/drawing/2014/main" id="{E9C847FA-896D-4472-B3FB-112E30B5B8FF}"/>
                      </a:ext>
                    </a:extLst>
                  </wp:docPr>
                  <wp:cNvGraphicFramePr/>
                  <a:graphic xmlns:a="http://schemas.openxmlformats.org/drawingml/2006/main">
                    <a:graphicData uri="http://schemas.openxmlformats.org/drawingml/2006/picture">
                      <pic:pic xmlns:pic="http://schemas.openxmlformats.org/drawingml/2006/picture">
                        <pic:nvPicPr>
                          <pic:cNvPr id="56" name="Imagen 2635" hidden="1">
                            <a:extLst>
                              <a:ext uri="{FF2B5EF4-FFF2-40B4-BE49-F238E27FC236}">
                                <a16:creationId xmlns:a16="http://schemas.microsoft.com/office/drawing/2014/main" id="{E9C847FA-896D-4472-B3FB-112E30B5B8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5584" behindDoc="0" locked="0" layoutInCell="1" allowOverlap="1" wp14:anchorId="6BC7CE15" wp14:editId="4691CF66">
                  <wp:simplePos x="0" y="0"/>
                  <wp:positionH relativeFrom="column">
                    <wp:posOffset>0</wp:posOffset>
                  </wp:positionH>
                  <wp:positionV relativeFrom="paragraph">
                    <wp:posOffset>9525</wp:posOffset>
                  </wp:positionV>
                  <wp:extent cx="9525" cy="123825"/>
                  <wp:effectExtent l="0" t="0" r="28575" b="9525"/>
                  <wp:wrapNone/>
                  <wp:docPr id="1371970682" name="Imagen 3854" hidden="1">
                    <a:extLst xmlns:a="http://schemas.openxmlformats.org/drawingml/2006/main">
                      <a:ext uri="{FF2B5EF4-FFF2-40B4-BE49-F238E27FC236}">
                        <a16:creationId xmlns:a16="http://schemas.microsoft.com/office/drawing/2014/main" id="{C9291663-548F-47A8-8B0D-69C6D7D9B45B}"/>
                      </a:ext>
                    </a:extLst>
                  </wp:docPr>
                  <wp:cNvGraphicFramePr/>
                  <a:graphic xmlns:a="http://schemas.openxmlformats.org/drawingml/2006/main">
                    <a:graphicData uri="http://schemas.openxmlformats.org/drawingml/2006/picture">
                      <pic:pic xmlns:pic="http://schemas.openxmlformats.org/drawingml/2006/picture">
                        <pic:nvPicPr>
                          <pic:cNvPr id="57" name="Imagen 2634" hidden="1">
                            <a:extLst>
                              <a:ext uri="{FF2B5EF4-FFF2-40B4-BE49-F238E27FC236}">
                                <a16:creationId xmlns:a16="http://schemas.microsoft.com/office/drawing/2014/main" id="{C9291663-548F-47A8-8B0D-69C6D7D9B4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6608" behindDoc="0" locked="0" layoutInCell="1" allowOverlap="1" wp14:anchorId="6B39DB76" wp14:editId="5A4C006A">
                  <wp:simplePos x="0" y="0"/>
                  <wp:positionH relativeFrom="column">
                    <wp:posOffset>0</wp:posOffset>
                  </wp:positionH>
                  <wp:positionV relativeFrom="paragraph">
                    <wp:posOffset>9525</wp:posOffset>
                  </wp:positionV>
                  <wp:extent cx="9525" cy="123825"/>
                  <wp:effectExtent l="0" t="0" r="28575" b="9525"/>
                  <wp:wrapNone/>
                  <wp:docPr id="645527397" name="Imagen 3853" hidden="1">
                    <a:extLst xmlns:a="http://schemas.openxmlformats.org/drawingml/2006/main">
                      <a:ext uri="{FF2B5EF4-FFF2-40B4-BE49-F238E27FC236}">
                        <a16:creationId xmlns:a16="http://schemas.microsoft.com/office/drawing/2014/main" id="{ACCC1577-580B-41EE-9D96-FE2012A63459}"/>
                      </a:ext>
                    </a:extLst>
                  </wp:docPr>
                  <wp:cNvGraphicFramePr/>
                  <a:graphic xmlns:a="http://schemas.openxmlformats.org/drawingml/2006/main">
                    <a:graphicData uri="http://schemas.openxmlformats.org/drawingml/2006/picture">
                      <pic:pic xmlns:pic="http://schemas.openxmlformats.org/drawingml/2006/picture">
                        <pic:nvPicPr>
                          <pic:cNvPr id="58" name="Imagen 2633" hidden="1">
                            <a:extLst>
                              <a:ext uri="{FF2B5EF4-FFF2-40B4-BE49-F238E27FC236}">
                                <a16:creationId xmlns:a16="http://schemas.microsoft.com/office/drawing/2014/main" id="{ACCC1577-580B-41EE-9D96-FE2012A634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7632" behindDoc="0" locked="0" layoutInCell="1" allowOverlap="1" wp14:anchorId="25A523FF" wp14:editId="14A2B436">
                  <wp:simplePos x="0" y="0"/>
                  <wp:positionH relativeFrom="column">
                    <wp:posOffset>0</wp:posOffset>
                  </wp:positionH>
                  <wp:positionV relativeFrom="paragraph">
                    <wp:posOffset>9525</wp:posOffset>
                  </wp:positionV>
                  <wp:extent cx="9525" cy="123825"/>
                  <wp:effectExtent l="0" t="0" r="28575" b="9525"/>
                  <wp:wrapNone/>
                  <wp:docPr id="2090625276" name="Imagen 3852" hidden="1">
                    <a:extLst xmlns:a="http://schemas.openxmlformats.org/drawingml/2006/main">
                      <a:ext uri="{FF2B5EF4-FFF2-40B4-BE49-F238E27FC236}">
                        <a16:creationId xmlns:a16="http://schemas.microsoft.com/office/drawing/2014/main" id="{81D44E5A-5ACC-463A-88A7-29E14FDCB9C3}"/>
                      </a:ext>
                    </a:extLst>
                  </wp:docPr>
                  <wp:cNvGraphicFramePr/>
                  <a:graphic xmlns:a="http://schemas.openxmlformats.org/drawingml/2006/main">
                    <a:graphicData uri="http://schemas.openxmlformats.org/drawingml/2006/picture">
                      <pic:pic xmlns:pic="http://schemas.openxmlformats.org/drawingml/2006/picture">
                        <pic:nvPicPr>
                          <pic:cNvPr id="59" name="Imagen 2632" hidden="1">
                            <a:extLst>
                              <a:ext uri="{FF2B5EF4-FFF2-40B4-BE49-F238E27FC236}">
                                <a16:creationId xmlns:a16="http://schemas.microsoft.com/office/drawing/2014/main" id="{81D44E5A-5ACC-463A-88A7-29E14FDCB9C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8656" behindDoc="0" locked="0" layoutInCell="1" allowOverlap="1" wp14:anchorId="4B62B74A" wp14:editId="37ECA481">
                  <wp:simplePos x="0" y="0"/>
                  <wp:positionH relativeFrom="column">
                    <wp:posOffset>0</wp:posOffset>
                  </wp:positionH>
                  <wp:positionV relativeFrom="paragraph">
                    <wp:posOffset>9525</wp:posOffset>
                  </wp:positionV>
                  <wp:extent cx="9525" cy="123825"/>
                  <wp:effectExtent l="0" t="0" r="28575" b="9525"/>
                  <wp:wrapNone/>
                  <wp:docPr id="274823541" name="Imagen 3851" hidden="1">
                    <a:extLst xmlns:a="http://schemas.openxmlformats.org/drawingml/2006/main">
                      <a:ext uri="{FF2B5EF4-FFF2-40B4-BE49-F238E27FC236}">
                        <a16:creationId xmlns:a16="http://schemas.microsoft.com/office/drawing/2014/main" id="{45064FE5-2888-4059-B1D6-8E5423D26D26}"/>
                      </a:ext>
                    </a:extLst>
                  </wp:docPr>
                  <wp:cNvGraphicFramePr/>
                  <a:graphic xmlns:a="http://schemas.openxmlformats.org/drawingml/2006/main">
                    <a:graphicData uri="http://schemas.openxmlformats.org/drawingml/2006/picture">
                      <pic:pic xmlns:pic="http://schemas.openxmlformats.org/drawingml/2006/picture">
                        <pic:nvPicPr>
                          <pic:cNvPr id="60" name="Imagen 2631" hidden="1">
                            <a:extLst>
                              <a:ext uri="{FF2B5EF4-FFF2-40B4-BE49-F238E27FC236}">
                                <a16:creationId xmlns:a16="http://schemas.microsoft.com/office/drawing/2014/main" id="{45064FE5-2888-4059-B1D6-8E5423D26D2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19680" behindDoc="0" locked="0" layoutInCell="1" allowOverlap="1" wp14:anchorId="251E80EE" wp14:editId="1B70A45E">
                  <wp:simplePos x="0" y="0"/>
                  <wp:positionH relativeFrom="column">
                    <wp:posOffset>0</wp:posOffset>
                  </wp:positionH>
                  <wp:positionV relativeFrom="paragraph">
                    <wp:posOffset>9525</wp:posOffset>
                  </wp:positionV>
                  <wp:extent cx="9525" cy="123825"/>
                  <wp:effectExtent l="0" t="0" r="28575" b="9525"/>
                  <wp:wrapNone/>
                  <wp:docPr id="330382542" name="Imagen 3850" hidden="1">
                    <a:extLst xmlns:a="http://schemas.openxmlformats.org/drawingml/2006/main">
                      <a:ext uri="{FF2B5EF4-FFF2-40B4-BE49-F238E27FC236}">
                        <a16:creationId xmlns:a16="http://schemas.microsoft.com/office/drawing/2014/main" id="{A290A80F-8053-414A-95C5-B7BC498DF364}"/>
                      </a:ext>
                    </a:extLst>
                  </wp:docPr>
                  <wp:cNvGraphicFramePr/>
                  <a:graphic xmlns:a="http://schemas.openxmlformats.org/drawingml/2006/main">
                    <a:graphicData uri="http://schemas.openxmlformats.org/drawingml/2006/picture">
                      <pic:pic xmlns:pic="http://schemas.openxmlformats.org/drawingml/2006/picture">
                        <pic:nvPicPr>
                          <pic:cNvPr id="61" name="Imagen 2630" hidden="1">
                            <a:extLst>
                              <a:ext uri="{FF2B5EF4-FFF2-40B4-BE49-F238E27FC236}">
                                <a16:creationId xmlns:a16="http://schemas.microsoft.com/office/drawing/2014/main" id="{A290A80F-8053-414A-95C5-B7BC498DF36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0704" behindDoc="0" locked="0" layoutInCell="1" allowOverlap="1" wp14:anchorId="1E44E548" wp14:editId="38EFC1A3">
                  <wp:simplePos x="0" y="0"/>
                  <wp:positionH relativeFrom="column">
                    <wp:posOffset>0</wp:posOffset>
                  </wp:positionH>
                  <wp:positionV relativeFrom="paragraph">
                    <wp:posOffset>9525</wp:posOffset>
                  </wp:positionV>
                  <wp:extent cx="9525" cy="123825"/>
                  <wp:effectExtent l="0" t="0" r="28575" b="9525"/>
                  <wp:wrapNone/>
                  <wp:docPr id="563991517" name="Imagen 3849" hidden="1">
                    <a:extLst xmlns:a="http://schemas.openxmlformats.org/drawingml/2006/main">
                      <a:ext uri="{FF2B5EF4-FFF2-40B4-BE49-F238E27FC236}">
                        <a16:creationId xmlns:a16="http://schemas.microsoft.com/office/drawing/2014/main" id="{8E0F0EC8-CA89-4445-83D6-D52461A3F24A}"/>
                      </a:ext>
                    </a:extLst>
                  </wp:docPr>
                  <wp:cNvGraphicFramePr/>
                  <a:graphic xmlns:a="http://schemas.openxmlformats.org/drawingml/2006/main">
                    <a:graphicData uri="http://schemas.openxmlformats.org/drawingml/2006/picture">
                      <pic:pic xmlns:pic="http://schemas.openxmlformats.org/drawingml/2006/picture">
                        <pic:nvPicPr>
                          <pic:cNvPr id="62" name="Imagen 2629" hidden="1">
                            <a:extLst>
                              <a:ext uri="{FF2B5EF4-FFF2-40B4-BE49-F238E27FC236}">
                                <a16:creationId xmlns:a16="http://schemas.microsoft.com/office/drawing/2014/main" id="{8E0F0EC8-CA89-4445-83D6-D52461A3F24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1728" behindDoc="0" locked="0" layoutInCell="1" allowOverlap="1" wp14:anchorId="541CC52F" wp14:editId="73AFDDF5">
                  <wp:simplePos x="0" y="0"/>
                  <wp:positionH relativeFrom="column">
                    <wp:posOffset>0</wp:posOffset>
                  </wp:positionH>
                  <wp:positionV relativeFrom="paragraph">
                    <wp:posOffset>9525</wp:posOffset>
                  </wp:positionV>
                  <wp:extent cx="9525" cy="123825"/>
                  <wp:effectExtent l="0" t="0" r="28575" b="9525"/>
                  <wp:wrapNone/>
                  <wp:docPr id="424572536" name="Imagen 3848" hidden="1">
                    <a:extLst xmlns:a="http://schemas.openxmlformats.org/drawingml/2006/main">
                      <a:ext uri="{FF2B5EF4-FFF2-40B4-BE49-F238E27FC236}">
                        <a16:creationId xmlns:a16="http://schemas.microsoft.com/office/drawing/2014/main" id="{A2A52DF5-8A9D-4B39-B72C-6973F2CFAD74}"/>
                      </a:ext>
                    </a:extLst>
                  </wp:docPr>
                  <wp:cNvGraphicFramePr/>
                  <a:graphic xmlns:a="http://schemas.openxmlformats.org/drawingml/2006/main">
                    <a:graphicData uri="http://schemas.openxmlformats.org/drawingml/2006/picture">
                      <pic:pic xmlns:pic="http://schemas.openxmlformats.org/drawingml/2006/picture">
                        <pic:nvPicPr>
                          <pic:cNvPr id="63" name="Imagen 2628" hidden="1">
                            <a:extLst>
                              <a:ext uri="{FF2B5EF4-FFF2-40B4-BE49-F238E27FC236}">
                                <a16:creationId xmlns:a16="http://schemas.microsoft.com/office/drawing/2014/main" id="{A2A52DF5-8A9D-4B39-B72C-6973F2CFAD7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2752" behindDoc="0" locked="0" layoutInCell="1" allowOverlap="1" wp14:anchorId="6EC58798" wp14:editId="2FF1E78F">
                  <wp:simplePos x="0" y="0"/>
                  <wp:positionH relativeFrom="column">
                    <wp:posOffset>0</wp:posOffset>
                  </wp:positionH>
                  <wp:positionV relativeFrom="paragraph">
                    <wp:posOffset>9525</wp:posOffset>
                  </wp:positionV>
                  <wp:extent cx="9525" cy="123825"/>
                  <wp:effectExtent l="0" t="0" r="28575" b="9525"/>
                  <wp:wrapNone/>
                  <wp:docPr id="1052324380" name="Imagen 3847" hidden="1">
                    <a:extLst xmlns:a="http://schemas.openxmlformats.org/drawingml/2006/main">
                      <a:ext uri="{FF2B5EF4-FFF2-40B4-BE49-F238E27FC236}">
                        <a16:creationId xmlns:a16="http://schemas.microsoft.com/office/drawing/2014/main" id="{75A83C44-1886-4F89-BA79-4340DC1527A0}"/>
                      </a:ext>
                    </a:extLst>
                  </wp:docPr>
                  <wp:cNvGraphicFramePr/>
                  <a:graphic xmlns:a="http://schemas.openxmlformats.org/drawingml/2006/main">
                    <a:graphicData uri="http://schemas.openxmlformats.org/drawingml/2006/picture">
                      <pic:pic xmlns:pic="http://schemas.openxmlformats.org/drawingml/2006/picture">
                        <pic:nvPicPr>
                          <pic:cNvPr id="64" name="Imagen 2627" hidden="1">
                            <a:extLst>
                              <a:ext uri="{FF2B5EF4-FFF2-40B4-BE49-F238E27FC236}">
                                <a16:creationId xmlns:a16="http://schemas.microsoft.com/office/drawing/2014/main" id="{75A83C44-1886-4F89-BA79-4340DC1527A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3776" behindDoc="0" locked="0" layoutInCell="1" allowOverlap="1" wp14:anchorId="2AEFC529" wp14:editId="028D160A">
                  <wp:simplePos x="0" y="0"/>
                  <wp:positionH relativeFrom="column">
                    <wp:posOffset>0</wp:posOffset>
                  </wp:positionH>
                  <wp:positionV relativeFrom="paragraph">
                    <wp:posOffset>9525</wp:posOffset>
                  </wp:positionV>
                  <wp:extent cx="9525" cy="123825"/>
                  <wp:effectExtent l="0" t="0" r="28575" b="9525"/>
                  <wp:wrapNone/>
                  <wp:docPr id="434759030" name="Imagen 3846" hidden="1">
                    <a:extLst xmlns:a="http://schemas.openxmlformats.org/drawingml/2006/main">
                      <a:ext uri="{FF2B5EF4-FFF2-40B4-BE49-F238E27FC236}">
                        <a16:creationId xmlns:a16="http://schemas.microsoft.com/office/drawing/2014/main" id="{8B3F7603-C16D-41DE-87A8-FAAECF616878}"/>
                      </a:ext>
                    </a:extLst>
                  </wp:docPr>
                  <wp:cNvGraphicFramePr/>
                  <a:graphic xmlns:a="http://schemas.openxmlformats.org/drawingml/2006/main">
                    <a:graphicData uri="http://schemas.openxmlformats.org/drawingml/2006/picture">
                      <pic:pic xmlns:pic="http://schemas.openxmlformats.org/drawingml/2006/picture">
                        <pic:nvPicPr>
                          <pic:cNvPr id="65" name="Imagen 2626" hidden="1">
                            <a:extLst>
                              <a:ext uri="{FF2B5EF4-FFF2-40B4-BE49-F238E27FC236}">
                                <a16:creationId xmlns:a16="http://schemas.microsoft.com/office/drawing/2014/main" id="{8B3F7603-C16D-41DE-87A8-FAAECF6168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4800" behindDoc="0" locked="0" layoutInCell="1" allowOverlap="1" wp14:anchorId="4B6B81F2" wp14:editId="751669F5">
                  <wp:simplePos x="0" y="0"/>
                  <wp:positionH relativeFrom="column">
                    <wp:posOffset>0</wp:posOffset>
                  </wp:positionH>
                  <wp:positionV relativeFrom="paragraph">
                    <wp:posOffset>9525</wp:posOffset>
                  </wp:positionV>
                  <wp:extent cx="9525" cy="123825"/>
                  <wp:effectExtent l="0" t="0" r="28575" b="9525"/>
                  <wp:wrapNone/>
                  <wp:docPr id="1472839088" name="Imagen 3845" hidden="1">
                    <a:extLst xmlns:a="http://schemas.openxmlformats.org/drawingml/2006/main">
                      <a:ext uri="{FF2B5EF4-FFF2-40B4-BE49-F238E27FC236}">
                        <a16:creationId xmlns:a16="http://schemas.microsoft.com/office/drawing/2014/main" id="{DEDAF872-8209-42D1-BADE-C88AEA1FA7E2}"/>
                      </a:ext>
                    </a:extLst>
                  </wp:docPr>
                  <wp:cNvGraphicFramePr/>
                  <a:graphic xmlns:a="http://schemas.openxmlformats.org/drawingml/2006/main">
                    <a:graphicData uri="http://schemas.openxmlformats.org/drawingml/2006/picture">
                      <pic:pic xmlns:pic="http://schemas.openxmlformats.org/drawingml/2006/picture">
                        <pic:nvPicPr>
                          <pic:cNvPr id="66" name="Imagen 2625" hidden="1">
                            <a:extLst>
                              <a:ext uri="{FF2B5EF4-FFF2-40B4-BE49-F238E27FC236}">
                                <a16:creationId xmlns:a16="http://schemas.microsoft.com/office/drawing/2014/main" id="{DEDAF872-8209-42D1-BADE-C88AEA1FA7E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5824" behindDoc="0" locked="0" layoutInCell="1" allowOverlap="1" wp14:anchorId="766508C3" wp14:editId="583FCF99">
                  <wp:simplePos x="0" y="0"/>
                  <wp:positionH relativeFrom="column">
                    <wp:posOffset>0</wp:posOffset>
                  </wp:positionH>
                  <wp:positionV relativeFrom="paragraph">
                    <wp:posOffset>9525</wp:posOffset>
                  </wp:positionV>
                  <wp:extent cx="9525" cy="123825"/>
                  <wp:effectExtent l="0" t="0" r="28575" b="9525"/>
                  <wp:wrapNone/>
                  <wp:docPr id="546894310" name="Imagen 3844" hidden="1">
                    <a:extLst xmlns:a="http://schemas.openxmlformats.org/drawingml/2006/main">
                      <a:ext uri="{FF2B5EF4-FFF2-40B4-BE49-F238E27FC236}">
                        <a16:creationId xmlns:a16="http://schemas.microsoft.com/office/drawing/2014/main" id="{10AF42BD-2CFA-41AD-A103-0586CF1F9699}"/>
                      </a:ext>
                    </a:extLst>
                  </wp:docPr>
                  <wp:cNvGraphicFramePr/>
                  <a:graphic xmlns:a="http://schemas.openxmlformats.org/drawingml/2006/main">
                    <a:graphicData uri="http://schemas.openxmlformats.org/drawingml/2006/picture">
                      <pic:pic xmlns:pic="http://schemas.openxmlformats.org/drawingml/2006/picture">
                        <pic:nvPicPr>
                          <pic:cNvPr id="67" name="Imagen 2624" hidden="1">
                            <a:extLst>
                              <a:ext uri="{FF2B5EF4-FFF2-40B4-BE49-F238E27FC236}">
                                <a16:creationId xmlns:a16="http://schemas.microsoft.com/office/drawing/2014/main" id="{10AF42BD-2CFA-41AD-A103-0586CF1F96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6848" behindDoc="0" locked="0" layoutInCell="1" allowOverlap="1" wp14:anchorId="1D0E179B" wp14:editId="5E071662">
                  <wp:simplePos x="0" y="0"/>
                  <wp:positionH relativeFrom="column">
                    <wp:posOffset>0</wp:posOffset>
                  </wp:positionH>
                  <wp:positionV relativeFrom="paragraph">
                    <wp:posOffset>9525</wp:posOffset>
                  </wp:positionV>
                  <wp:extent cx="9525" cy="123825"/>
                  <wp:effectExtent l="0" t="0" r="28575" b="9525"/>
                  <wp:wrapNone/>
                  <wp:docPr id="1501181909" name="Imagen 3843" hidden="1">
                    <a:extLst xmlns:a="http://schemas.openxmlformats.org/drawingml/2006/main">
                      <a:ext uri="{FF2B5EF4-FFF2-40B4-BE49-F238E27FC236}">
                        <a16:creationId xmlns:a16="http://schemas.microsoft.com/office/drawing/2014/main" id="{B688B933-24E4-49F1-9610-BD243FBC765F}"/>
                      </a:ext>
                    </a:extLst>
                  </wp:docPr>
                  <wp:cNvGraphicFramePr/>
                  <a:graphic xmlns:a="http://schemas.openxmlformats.org/drawingml/2006/main">
                    <a:graphicData uri="http://schemas.openxmlformats.org/drawingml/2006/picture">
                      <pic:pic xmlns:pic="http://schemas.openxmlformats.org/drawingml/2006/picture">
                        <pic:nvPicPr>
                          <pic:cNvPr id="68" name="Imagen 2623" hidden="1">
                            <a:extLst>
                              <a:ext uri="{FF2B5EF4-FFF2-40B4-BE49-F238E27FC236}">
                                <a16:creationId xmlns:a16="http://schemas.microsoft.com/office/drawing/2014/main" id="{B688B933-24E4-49F1-9610-BD243FBC76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7872" behindDoc="0" locked="0" layoutInCell="1" allowOverlap="1" wp14:anchorId="40AC450A" wp14:editId="66324976">
                  <wp:simplePos x="0" y="0"/>
                  <wp:positionH relativeFrom="column">
                    <wp:posOffset>0</wp:posOffset>
                  </wp:positionH>
                  <wp:positionV relativeFrom="paragraph">
                    <wp:posOffset>9525</wp:posOffset>
                  </wp:positionV>
                  <wp:extent cx="9525" cy="123825"/>
                  <wp:effectExtent l="0" t="0" r="28575" b="9525"/>
                  <wp:wrapNone/>
                  <wp:docPr id="302266307" name="Imagen 3842" hidden="1">
                    <a:extLst xmlns:a="http://schemas.openxmlformats.org/drawingml/2006/main">
                      <a:ext uri="{FF2B5EF4-FFF2-40B4-BE49-F238E27FC236}">
                        <a16:creationId xmlns:a16="http://schemas.microsoft.com/office/drawing/2014/main" id="{5852E027-CE42-405B-82D8-33A17D3FC35D}"/>
                      </a:ext>
                    </a:extLst>
                  </wp:docPr>
                  <wp:cNvGraphicFramePr/>
                  <a:graphic xmlns:a="http://schemas.openxmlformats.org/drawingml/2006/main">
                    <a:graphicData uri="http://schemas.openxmlformats.org/drawingml/2006/picture">
                      <pic:pic xmlns:pic="http://schemas.openxmlformats.org/drawingml/2006/picture">
                        <pic:nvPicPr>
                          <pic:cNvPr id="69" name="Imagen 2622" hidden="1">
                            <a:extLst>
                              <a:ext uri="{FF2B5EF4-FFF2-40B4-BE49-F238E27FC236}">
                                <a16:creationId xmlns:a16="http://schemas.microsoft.com/office/drawing/2014/main" id="{5852E027-CE42-405B-82D8-33A17D3FC35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8896" behindDoc="0" locked="0" layoutInCell="1" allowOverlap="1" wp14:anchorId="2BE15F29" wp14:editId="5BA7CCE2">
                  <wp:simplePos x="0" y="0"/>
                  <wp:positionH relativeFrom="column">
                    <wp:posOffset>0</wp:posOffset>
                  </wp:positionH>
                  <wp:positionV relativeFrom="paragraph">
                    <wp:posOffset>9525</wp:posOffset>
                  </wp:positionV>
                  <wp:extent cx="9525" cy="123825"/>
                  <wp:effectExtent l="0" t="0" r="28575" b="9525"/>
                  <wp:wrapNone/>
                  <wp:docPr id="2059485861" name="Imagen 3841" hidden="1">
                    <a:extLst xmlns:a="http://schemas.openxmlformats.org/drawingml/2006/main">
                      <a:ext uri="{FF2B5EF4-FFF2-40B4-BE49-F238E27FC236}">
                        <a16:creationId xmlns:a16="http://schemas.microsoft.com/office/drawing/2014/main" id="{5FBCDF3C-9220-47FD-B300-A3C467B24A55}"/>
                      </a:ext>
                    </a:extLst>
                  </wp:docPr>
                  <wp:cNvGraphicFramePr/>
                  <a:graphic xmlns:a="http://schemas.openxmlformats.org/drawingml/2006/main">
                    <a:graphicData uri="http://schemas.openxmlformats.org/drawingml/2006/picture">
                      <pic:pic xmlns:pic="http://schemas.openxmlformats.org/drawingml/2006/picture">
                        <pic:nvPicPr>
                          <pic:cNvPr id="70" name="Imagen 2621" hidden="1">
                            <a:extLst>
                              <a:ext uri="{FF2B5EF4-FFF2-40B4-BE49-F238E27FC236}">
                                <a16:creationId xmlns:a16="http://schemas.microsoft.com/office/drawing/2014/main" id="{5FBCDF3C-9220-47FD-B300-A3C467B24A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29920" behindDoc="0" locked="0" layoutInCell="1" allowOverlap="1" wp14:anchorId="000C6929" wp14:editId="22B5E536">
                  <wp:simplePos x="0" y="0"/>
                  <wp:positionH relativeFrom="column">
                    <wp:posOffset>0</wp:posOffset>
                  </wp:positionH>
                  <wp:positionV relativeFrom="paragraph">
                    <wp:posOffset>9525</wp:posOffset>
                  </wp:positionV>
                  <wp:extent cx="9525" cy="123825"/>
                  <wp:effectExtent l="0" t="0" r="28575" b="9525"/>
                  <wp:wrapNone/>
                  <wp:docPr id="890494456" name="Imagen 3840" hidden="1">
                    <a:extLst xmlns:a="http://schemas.openxmlformats.org/drawingml/2006/main">
                      <a:ext uri="{FF2B5EF4-FFF2-40B4-BE49-F238E27FC236}">
                        <a16:creationId xmlns:a16="http://schemas.microsoft.com/office/drawing/2014/main" id="{5B8D9D92-4FD0-4BB5-AF60-2BECB27070C3}"/>
                      </a:ext>
                    </a:extLst>
                  </wp:docPr>
                  <wp:cNvGraphicFramePr/>
                  <a:graphic xmlns:a="http://schemas.openxmlformats.org/drawingml/2006/main">
                    <a:graphicData uri="http://schemas.openxmlformats.org/drawingml/2006/picture">
                      <pic:pic xmlns:pic="http://schemas.openxmlformats.org/drawingml/2006/picture">
                        <pic:nvPicPr>
                          <pic:cNvPr id="71" name="Imagen 2620" hidden="1">
                            <a:extLst>
                              <a:ext uri="{FF2B5EF4-FFF2-40B4-BE49-F238E27FC236}">
                                <a16:creationId xmlns:a16="http://schemas.microsoft.com/office/drawing/2014/main" id="{5B8D9D92-4FD0-4BB5-AF60-2BECB27070C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0944" behindDoc="0" locked="0" layoutInCell="1" allowOverlap="1" wp14:anchorId="772B0562" wp14:editId="59AE269B">
                  <wp:simplePos x="0" y="0"/>
                  <wp:positionH relativeFrom="column">
                    <wp:posOffset>0</wp:posOffset>
                  </wp:positionH>
                  <wp:positionV relativeFrom="paragraph">
                    <wp:posOffset>9525</wp:posOffset>
                  </wp:positionV>
                  <wp:extent cx="9525" cy="123825"/>
                  <wp:effectExtent l="0" t="0" r="28575" b="9525"/>
                  <wp:wrapNone/>
                  <wp:docPr id="2021431332" name="Imagen 3839" hidden="1">
                    <a:extLst xmlns:a="http://schemas.openxmlformats.org/drawingml/2006/main">
                      <a:ext uri="{FF2B5EF4-FFF2-40B4-BE49-F238E27FC236}">
                        <a16:creationId xmlns:a16="http://schemas.microsoft.com/office/drawing/2014/main" id="{C623F43F-61F3-4617-9608-7239C9E476BF}"/>
                      </a:ext>
                    </a:extLst>
                  </wp:docPr>
                  <wp:cNvGraphicFramePr/>
                  <a:graphic xmlns:a="http://schemas.openxmlformats.org/drawingml/2006/main">
                    <a:graphicData uri="http://schemas.openxmlformats.org/drawingml/2006/picture">
                      <pic:pic xmlns:pic="http://schemas.openxmlformats.org/drawingml/2006/picture">
                        <pic:nvPicPr>
                          <pic:cNvPr id="72" name="Imagen 2619" hidden="1">
                            <a:extLst>
                              <a:ext uri="{FF2B5EF4-FFF2-40B4-BE49-F238E27FC236}">
                                <a16:creationId xmlns:a16="http://schemas.microsoft.com/office/drawing/2014/main" id="{C623F43F-61F3-4617-9608-7239C9E476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1968" behindDoc="0" locked="0" layoutInCell="1" allowOverlap="1" wp14:anchorId="487A8959" wp14:editId="5443A0F5">
                  <wp:simplePos x="0" y="0"/>
                  <wp:positionH relativeFrom="column">
                    <wp:posOffset>0</wp:posOffset>
                  </wp:positionH>
                  <wp:positionV relativeFrom="paragraph">
                    <wp:posOffset>9525</wp:posOffset>
                  </wp:positionV>
                  <wp:extent cx="9525" cy="123825"/>
                  <wp:effectExtent l="0" t="0" r="28575" b="9525"/>
                  <wp:wrapNone/>
                  <wp:docPr id="1288415625" name="Imagen 3838" hidden="1">
                    <a:extLst xmlns:a="http://schemas.openxmlformats.org/drawingml/2006/main">
                      <a:ext uri="{FF2B5EF4-FFF2-40B4-BE49-F238E27FC236}">
                        <a16:creationId xmlns:a16="http://schemas.microsoft.com/office/drawing/2014/main" id="{21E4C808-2E30-4317-B4AB-300D545CC7D5}"/>
                      </a:ext>
                    </a:extLst>
                  </wp:docPr>
                  <wp:cNvGraphicFramePr/>
                  <a:graphic xmlns:a="http://schemas.openxmlformats.org/drawingml/2006/main">
                    <a:graphicData uri="http://schemas.openxmlformats.org/drawingml/2006/picture">
                      <pic:pic xmlns:pic="http://schemas.openxmlformats.org/drawingml/2006/picture">
                        <pic:nvPicPr>
                          <pic:cNvPr id="73" name="Imagen 2618" hidden="1">
                            <a:extLst>
                              <a:ext uri="{FF2B5EF4-FFF2-40B4-BE49-F238E27FC236}">
                                <a16:creationId xmlns:a16="http://schemas.microsoft.com/office/drawing/2014/main" id="{21E4C808-2E30-4317-B4AB-300D545CC7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2992" behindDoc="0" locked="0" layoutInCell="1" allowOverlap="1" wp14:anchorId="1FF3EF7B" wp14:editId="63A42833">
                  <wp:simplePos x="0" y="0"/>
                  <wp:positionH relativeFrom="column">
                    <wp:posOffset>0</wp:posOffset>
                  </wp:positionH>
                  <wp:positionV relativeFrom="paragraph">
                    <wp:posOffset>9525</wp:posOffset>
                  </wp:positionV>
                  <wp:extent cx="9525" cy="123825"/>
                  <wp:effectExtent l="0" t="0" r="28575" b="9525"/>
                  <wp:wrapNone/>
                  <wp:docPr id="669309756" name="Imagen 3837" hidden="1">
                    <a:extLst xmlns:a="http://schemas.openxmlformats.org/drawingml/2006/main">
                      <a:ext uri="{FF2B5EF4-FFF2-40B4-BE49-F238E27FC236}">
                        <a16:creationId xmlns:a16="http://schemas.microsoft.com/office/drawing/2014/main" id="{C26AF098-48C5-4646-A629-82CC7292CE0F}"/>
                      </a:ext>
                    </a:extLst>
                  </wp:docPr>
                  <wp:cNvGraphicFramePr/>
                  <a:graphic xmlns:a="http://schemas.openxmlformats.org/drawingml/2006/main">
                    <a:graphicData uri="http://schemas.openxmlformats.org/drawingml/2006/picture">
                      <pic:pic xmlns:pic="http://schemas.openxmlformats.org/drawingml/2006/picture">
                        <pic:nvPicPr>
                          <pic:cNvPr id="74" name="Imagen 2617" hidden="1">
                            <a:extLst>
                              <a:ext uri="{FF2B5EF4-FFF2-40B4-BE49-F238E27FC236}">
                                <a16:creationId xmlns:a16="http://schemas.microsoft.com/office/drawing/2014/main" id="{C26AF098-48C5-4646-A629-82CC7292CE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4016" behindDoc="0" locked="0" layoutInCell="1" allowOverlap="1" wp14:anchorId="6C36F47C" wp14:editId="2EA178B4">
                  <wp:simplePos x="0" y="0"/>
                  <wp:positionH relativeFrom="column">
                    <wp:posOffset>0</wp:posOffset>
                  </wp:positionH>
                  <wp:positionV relativeFrom="paragraph">
                    <wp:posOffset>9525</wp:posOffset>
                  </wp:positionV>
                  <wp:extent cx="9525" cy="123825"/>
                  <wp:effectExtent l="0" t="0" r="28575" b="9525"/>
                  <wp:wrapNone/>
                  <wp:docPr id="355446271" name="Imagen 3836" hidden="1">
                    <a:extLst xmlns:a="http://schemas.openxmlformats.org/drawingml/2006/main">
                      <a:ext uri="{FF2B5EF4-FFF2-40B4-BE49-F238E27FC236}">
                        <a16:creationId xmlns:a16="http://schemas.microsoft.com/office/drawing/2014/main" id="{15332A34-F503-4057-8BE1-81AD35B5A012}"/>
                      </a:ext>
                    </a:extLst>
                  </wp:docPr>
                  <wp:cNvGraphicFramePr/>
                  <a:graphic xmlns:a="http://schemas.openxmlformats.org/drawingml/2006/main">
                    <a:graphicData uri="http://schemas.openxmlformats.org/drawingml/2006/picture">
                      <pic:pic xmlns:pic="http://schemas.openxmlformats.org/drawingml/2006/picture">
                        <pic:nvPicPr>
                          <pic:cNvPr id="75" name="Imagen 2616" hidden="1">
                            <a:extLst>
                              <a:ext uri="{FF2B5EF4-FFF2-40B4-BE49-F238E27FC236}">
                                <a16:creationId xmlns:a16="http://schemas.microsoft.com/office/drawing/2014/main" id="{15332A34-F503-4057-8BE1-81AD35B5A0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5040" behindDoc="0" locked="0" layoutInCell="1" allowOverlap="1" wp14:anchorId="134E18BC" wp14:editId="03584E93">
                  <wp:simplePos x="0" y="0"/>
                  <wp:positionH relativeFrom="column">
                    <wp:posOffset>0</wp:posOffset>
                  </wp:positionH>
                  <wp:positionV relativeFrom="paragraph">
                    <wp:posOffset>9525</wp:posOffset>
                  </wp:positionV>
                  <wp:extent cx="9525" cy="123825"/>
                  <wp:effectExtent l="0" t="0" r="28575" b="9525"/>
                  <wp:wrapNone/>
                  <wp:docPr id="524270483" name="Imagen 3835" hidden="1">
                    <a:extLst xmlns:a="http://schemas.openxmlformats.org/drawingml/2006/main">
                      <a:ext uri="{FF2B5EF4-FFF2-40B4-BE49-F238E27FC236}">
                        <a16:creationId xmlns:a16="http://schemas.microsoft.com/office/drawing/2014/main" id="{A6F48936-D20C-4CD1-B3E8-E25DBA953542}"/>
                      </a:ext>
                    </a:extLst>
                  </wp:docPr>
                  <wp:cNvGraphicFramePr/>
                  <a:graphic xmlns:a="http://schemas.openxmlformats.org/drawingml/2006/main">
                    <a:graphicData uri="http://schemas.openxmlformats.org/drawingml/2006/picture">
                      <pic:pic xmlns:pic="http://schemas.openxmlformats.org/drawingml/2006/picture">
                        <pic:nvPicPr>
                          <pic:cNvPr id="76" name="Imagen 2615" hidden="1">
                            <a:extLst>
                              <a:ext uri="{FF2B5EF4-FFF2-40B4-BE49-F238E27FC236}">
                                <a16:creationId xmlns:a16="http://schemas.microsoft.com/office/drawing/2014/main" id="{A6F48936-D20C-4CD1-B3E8-E25DBA9535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6064" behindDoc="0" locked="0" layoutInCell="1" allowOverlap="1" wp14:anchorId="36179620" wp14:editId="500867E2">
                  <wp:simplePos x="0" y="0"/>
                  <wp:positionH relativeFrom="column">
                    <wp:posOffset>0</wp:posOffset>
                  </wp:positionH>
                  <wp:positionV relativeFrom="paragraph">
                    <wp:posOffset>9525</wp:posOffset>
                  </wp:positionV>
                  <wp:extent cx="9525" cy="123825"/>
                  <wp:effectExtent l="0" t="0" r="28575" b="9525"/>
                  <wp:wrapNone/>
                  <wp:docPr id="793834891" name="Imagen 3834" hidden="1">
                    <a:extLst xmlns:a="http://schemas.openxmlformats.org/drawingml/2006/main">
                      <a:ext uri="{FF2B5EF4-FFF2-40B4-BE49-F238E27FC236}">
                        <a16:creationId xmlns:a16="http://schemas.microsoft.com/office/drawing/2014/main" id="{52545C21-ED5F-4821-96C0-880F9224692A}"/>
                      </a:ext>
                    </a:extLst>
                  </wp:docPr>
                  <wp:cNvGraphicFramePr/>
                  <a:graphic xmlns:a="http://schemas.openxmlformats.org/drawingml/2006/main">
                    <a:graphicData uri="http://schemas.openxmlformats.org/drawingml/2006/picture">
                      <pic:pic xmlns:pic="http://schemas.openxmlformats.org/drawingml/2006/picture">
                        <pic:nvPicPr>
                          <pic:cNvPr id="77" name="Imagen 2614" hidden="1">
                            <a:extLst>
                              <a:ext uri="{FF2B5EF4-FFF2-40B4-BE49-F238E27FC236}">
                                <a16:creationId xmlns:a16="http://schemas.microsoft.com/office/drawing/2014/main" id="{52545C21-ED5F-4821-96C0-880F922469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7088" behindDoc="0" locked="0" layoutInCell="1" allowOverlap="1" wp14:anchorId="41E71B72" wp14:editId="661BCF24">
                  <wp:simplePos x="0" y="0"/>
                  <wp:positionH relativeFrom="column">
                    <wp:posOffset>0</wp:posOffset>
                  </wp:positionH>
                  <wp:positionV relativeFrom="paragraph">
                    <wp:posOffset>9525</wp:posOffset>
                  </wp:positionV>
                  <wp:extent cx="9525" cy="123825"/>
                  <wp:effectExtent l="0" t="0" r="28575" b="9525"/>
                  <wp:wrapNone/>
                  <wp:docPr id="1360764218" name="Imagen 3833" hidden="1">
                    <a:extLst xmlns:a="http://schemas.openxmlformats.org/drawingml/2006/main">
                      <a:ext uri="{FF2B5EF4-FFF2-40B4-BE49-F238E27FC236}">
                        <a16:creationId xmlns:a16="http://schemas.microsoft.com/office/drawing/2014/main" id="{E99A876B-39F1-4AC5-97C9-66010BE68B99}"/>
                      </a:ext>
                    </a:extLst>
                  </wp:docPr>
                  <wp:cNvGraphicFramePr/>
                  <a:graphic xmlns:a="http://schemas.openxmlformats.org/drawingml/2006/main">
                    <a:graphicData uri="http://schemas.openxmlformats.org/drawingml/2006/picture">
                      <pic:pic xmlns:pic="http://schemas.openxmlformats.org/drawingml/2006/picture">
                        <pic:nvPicPr>
                          <pic:cNvPr id="78" name="Imagen 2613" hidden="1">
                            <a:extLst>
                              <a:ext uri="{FF2B5EF4-FFF2-40B4-BE49-F238E27FC236}">
                                <a16:creationId xmlns:a16="http://schemas.microsoft.com/office/drawing/2014/main" id="{E99A876B-39F1-4AC5-97C9-66010BE68B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8112" behindDoc="0" locked="0" layoutInCell="1" allowOverlap="1" wp14:anchorId="5A14CBBD" wp14:editId="0B7D9CB5">
                  <wp:simplePos x="0" y="0"/>
                  <wp:positionH relativeFrom="column">
                    <wp:posOffset>0</wp:posOffset>
                  </wp:positionH>
                  <wp:positionV relativeFrom="paragraph">
                    <wp:posOffset>9525</wp:posOffset>
                  </wp:positionV>
                  <wp:extent cx="9525" cy="123825"/>
                  <wp:effectExtent l="0" t="0" r="28575" b="9525"/>
                  <wp:wrapNone/>
                  <wp:docPr id="1120945158" name="Imagen 3832" hidden="1">
                    <a:extLst xmlns:a="http://schemas.openxmlformats.org/drawingml/2006/main">
                      <a:ext uri="{FF2B5EF4-FFF2-40B4-BE49-F238E27FC236}">
                        <a16:creationId xmlns:a16="http://schemas.microsoft.com/office/drawing/2014/main" id="{B71417E7-83EA-465D-B1A8-CCCB11279435}"/>
                      </a:ext>
                    </a:extLst>
                  </wp:docPr>
                  <wp:cNvGraphicFramePr/>
                  <a:graphic xmlns:a="http://schemas.openxmlformats.org/drawingml/2006/main">
                    <a:graphicData uri="http://schemas.openxmlformats.org/drawingml/2006/picture">
                      <pic:pic xmlns:pic="http://schemas.openxmlformats.org/drawingml/2006/picture">
                        <pic:nvPicPr>
                          <pic:cNvPr id="79" name="Imagen 2612" hidden="1">
                            <a:extLst>
                              <a:ext uri="{FF2B5EF4-FFF2-40B4-BE49-F238E27FC236}">
                                <a16:creationId xmlns:a16="http://schemas.microsoft.com/office/drawing/2014/main" id="{B71417E7-83EA-465D-B1A8-CCCB112794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39136" behindDoc="0" locked="0" layoutInCell="1" allowOverlap="1" wp14:anchorId="6AD8FE01" wp14:editId="3630D3AC">
                  <wp:simplePos x="0" y="0"/>
                  <wp:positionH relativeFrom="column">
                    <wp:posOffset>0</wp:posOffset>
                  </wp:positionH>
                  <wp:positionV relativeFrom="paragraph">
                    <wp:posOffset>9525</wp:posOffset>
                  </wp:positionV>
                  <wp:extent cx="9525" cy="123825"/>
                  <wp:effectExtent l="0" t="0" r="28575" b="9525"/>
                  <wp:wrapNone/>
                  <wp:docPr id="926167312" name="Imagen 3831" hidden="1">
                    <a:extLst xmlns:a="http://schemas.openxmlformats.org/drawingml/2006/main">
                      <a:ext uri="{FF2B5EF4-FFF2-40B4-BE49-F238E27FC236}">
                        <a16:creationId xmlns:a16="http://schemas.microsoft.com/office/drawing/2014/main" id="{817A7355-140B-4508-8433-EE83A3066569}"/>
                      </a:ext>
                    </a:extLst>
                  </wp:docPr>
                  <wp:cNvGraphicFramePr/>
                  <a:graphic xmlns:a="http://schemas.openxmlformats.org/drawingml/2006/main">
                    <a:graphicData uri="http://schemas.openxmlformats.org/drawingml/2006/picture">
                      <pic:pic xmlns:pic="http://schemas.openxmlformats.org/drawingml/2006/picture">
                        <pic:nvPicPr>
                          <pic:cNvPr id="80" name="Imagen 2611" hidden="1">
                            <a:extLst>
                              <a:ext uri="{FF2B5EF4-FFF2-40B4-BE49-F238E27FC236}">
                                <a16:creationId xmlns:a16="http://schemas.microsoft.com/office/drawing/2014/main" id="{817A7355-140B-4508-8433-EE83A30665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0160" behindDoc="0" locked="0" layoutInCell="1" allowOverlap="1" wp14:anchorId="21955F3B" wp14:editId="5B89FD95">
                  <wp:simplePos x="0" y="0"/>
                  <wp:positionH relativeFrom="column">
                    <wp:posOffset>0</wp:posOffset>
                  </wp:positionH>
                  <wp:positionV relativeFrom="paragraph">
                    <wp:posOffset>9525</wp:posOffset>
                  </wp:positionV>
                  <wp:extent cx="9525" cy="123825"/>
                  <wp:effectExtent l="0" t="0" r="28575" b="9525"/>
                  <wp:wrapNone/>
                  <wp:docPr id="1549778246" name="Imagen 3830" hidden="1">
                    <a:extLst xmlns:a="http://schemas.openxmlformats.org/drawingml/2006/main">
                      <a:ext uri="{FF2B5EF4-FFF2-40B4-BE49-F238E27FC236}">
                        <a16:creationId xmlns:a16="http://schemas.microsoft.com/office/drawing/2014/main" id="{8C8FB85B-A04E-477F-A493-56A5CA76309E}"/>
                      </a:ext>
                    </a:extLst>
                  </wp:docPr>
                  <wp:cNvGraphicFramePr/>
                  <a:graphic xmlns:a="http://schemas.openxmlformats.org/drawingml/2006/main">
                    <a:graphicData uri="http://schemas.openxmlformats.org/drawingml/2006/picture">
                      <pic:pic xmlns:pic="http://schemas.openxmlformats.org/drawingml/2006/picture">
                        <pic:nvPicPr>
                          <pic:cNvPr id="81" name="Imagen 2610" hidden="1">
                            <a:extLst>
                              <a:ext uri="{FF2B5EF4-FFF2-40B4-BE49-F238E27FC236}">
                                <a16:creationId xmlns:a16="http://schemas.microsoft.com/office/drawing/2014/main" id="{8C8FB85B-A04E-477F-A493-56A5CA76309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1184" behindDoc="0" locked="0" layoutInCell="1" allowOverlap="1" wp14:anchorId="7A731F70" wp14:editId="13749685">
                  <wp:simplePos x="0" y="0"/>
                  <wp:positionH relativeFrom="column">
                    <wp:posOffset>0</wp:posOffset>
                  </wp:positionH>
                  <wp:positionV relativeFrom="paragraph">
                    <wp:posOffset>9525</wp:posOffset>
                  </wp:positionV>
                  <wp:extent cx="9525" cy="123825"/>
                  <wp:effectExtent l="0" t="0" r="28575" b="9525"/>
                  <wp:wrapNone/>
                  <wp:docPr id="1658624949" name="Imagen 3829" hidden="1">
                    <a:extLst xmlns:a="http://schemas.openxmlformats.org/drawingml/2006/main">
                      <a:ext uri="{FF2B5EF4-FFF2-40B4-BE49-F238E27FC236}">
                        <a16:creationId xmlns:a16="http://schemas.microsoft.com/office/drawing/2014/main" id="{6A67E901-4247-4C1C-817A-9046F0CEFC5C}"/>
                      </a:ext>
                    </a:extLst>
                  </wp:docPr>
                  <wp:cNvGraphicFramePr/>
                  <a:graphic xmlns:a="http://schemas.openxmlformats.org/drawingml/2006/main">
                    <a:graphicData uri="http://schemas.openxmlformats.org/drawingml/2006/picture">
                      <pic:pic xmlns:pic="http://schemas.openxmlformats.org/drawingml/2006/picture">
                        <pic:nvPicPr>
                          <pic:cNvPr id="82" name="Imagen 2609" hidden="1">
                            <a:extLst>
                              <a:ext uri="{FF2B5EF4-FFF2-40B4-BE49-F238E27FC236}">
                                <a16:creationId xmlns:a16="http://schemas.microsoft.com/office/drawing/2014/main" id="{6A67E901-4247-4C1C-817A-9046F0CEFC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2208" behindDoc="0" locked="0" layoutInCell="1" allowOverlap="1" wp14:anchorId="2D8A170E" wp14:editId="48DD7AEB">
                  <wp:simplePos x="0" y="0"/>
                  <wp:positionH relativeFrom="column">
                    <wp:posOffset>0</wp:posOffset>
                  </wp:positionH>
                  <wp:positionV relativeFrom="paragraph">
                    <wp:posOffset>9525</wp:posOffset>
                  </wp:positionV>
                  <wp:extent cx="9525" cy="123825"/>
                  <wp:effectExtent l="0" t="0" r="28575" b="9525"/>
                  <wp:wrapNone/>
                  <wp:docPr id="533308937" name="Imagen 3828" hidden="1">
                    <a:extLst xmlns:a="http://schemas.openxmlformats.org/drawingml/2006/main">
                      <a:ext uri="{FF2B5EF4-FFF2-40B4-BE49-F238E27FC236}">
                        <a16:creationId xmlns:a16="http://schemas.microsoft.com/office/drawing/2014/main" id="{7E34E93C-F221-418C-9AA2-0C532F5C409B}"/>
                      </a:ext>
                    </a:extLst>
                  </wp:docPr>
                  <wp:cNvGraphicFramePr/>
                  <a:graphic xmlns:a="http://schemas.openxmlformats.org/drawingml/2006/main">
                    <a:graphicData uri="http://schemas.openxmlformats.org/drawingml/2006/picture">
                      <pic:pic xmlns:pic="http://schemas.openxmlformats.org/drawingml/2006/picture">
                        <pic:nvPicPr>
                          <pic:cNvPr id="83" name="Imagen 2608" hidden="1">
                            <a:extLst>
                              <a:ext uri="{FF2B5EF4-FFF2-40B4-BE49-F238E27FC236}">
                                <a16:creationId xmlns:a16="http://schemas.microsoft.com/office/drawing/2014/main" id="{7E34E93C-F221-418C-9AA2-0C532F5C409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3232" behindDoc="0" locked="0" layoutInCell="1" allowOverlap="1" wp14:anchorId="25A3483B" wp14:editId="3999555A">
                  <wp:simplePos x="0" y="0"/>
                  <wp:positionH relativeFrom="column">
                    <wp:posOffset>0</wp:posOffset>
                  </wp:positionH>
                  <wp:positionV relativeFrom="paragraph">
                    <wp:posOffset>9525</wp:posOffset>
                  </wp:positionV>
                  <wp:extent cx="9525" cy="123825"/>
                  <wp:effectExtent l="0" t="0" r="28575" b="9525"/>
                  <wp:wrapNone/>
                  <wp:docPr id="1179868023" name="Imagen 3827" hidden="1">
                    <a:extLst xmlns:a="http://schemas.openxmlformats.org/drawingml/2006/main">
                      <a:ext uri="{FF2B5EF4-FFF2-40B4-BE49-F238E27FC236}">
                        <a16:creationId xmlns:a16="http://schemas.microsoft.com/office/drawing/2014/main" id="{FD708578-A808-450F-A453-7D2969E14CF6}"/>
                      </a:ext>
                    </a:extLst>
                  </wp:docPr>
                  <wp:cNvGraphicFramePr/>
                  <a:graphic xmlns:a="http://schemas.openxmlformats.org/drawingml/2006/main">
                    <a:graphicData uri="http://schemas.openxmlformats.org/drawingml/2006/picture">
                      <pic:pic xmlns:pic="http://schemas.openxmlformats.org/drawingml/2006/picture">
                        <pic:nvPicPr>
                          <pic:cNvPr id="84" name="Imagen 2607" hidden="1">
                            <a:extLst>
                              <a:ext uri="{FF2B5EF4-FFF2-40B4-BE49-F238E27FC236}">
                                <a16:creationId xmlns:a16="http://schemas.microsoft.com/office/drawing/2014/main" id="{FD708578-A808-450F-A453-7D2969E14C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4256" behindDoc="0" locked="0" layoutInCell="1" allowOverlap="1" wp14:anchorId="0416D89A" wp14:editId="6A49AF2A">
                  <wp:simplePos x="0" y="0"/>
                  <wp:positionH relativeFrom="column">
                    <wp:posOffset>0</wp:posOffset>
                  </wp:positionH>
                  <wp:positionV relativeFrom="paragraph">
                    <wp:posOffset>9525</wp:posOffset>
                  </wp:positionV>
                  <wp:extent cx="9525" cy="123825"/>
                  <wp:effectExtent l="0" t="0" r="28575" b="9525"/>
                  <wp:wrapNone/>
                  <wp:docPr id="172317588" name="Imagen 3826" hidden="1">
                    <a:extLst xmlns:a="http://schemas.openxmlformats.org/drawingml/2006/main">
                      <a:ext uri="{FF2B5EF4-FFF2-40B4-BE49-F238E27FC236}">
                        <a16:creationId xmlns:a16="http://schemas.microsoft.com/office/drawing/2014/main" id="{B3F502F1-805D-468B-B423-DCC2F91C924C}"/>
                      </a:ext>
                    </a:extLst>
                  </wp:docPr>
                  <wp:cNvGraphicFramePr/>
                  <a:graphic xmlns:a="http://schemas.openxmlformats.org/drawingml/2006/main">
                    <a:graphicData uri="http://schemas.openxmlformats.org/drawingml/2006/picture">
                      <pic:pic xmlns:pic="http://schemas.openxmlformats.org/drawingml/2006/picture">
                        <pic:nvPicPr>
                          <pic:cNvPr id="85" name="Imagen 2606" hidden="1">
                            <a:extLst>
                              <a:ext uri="{FF2B5EF4-FFF2-40B4-BE49-F238E27FC236}">
                                <a16:creationId xmlns:a16="http://schemas.microsoft.com/office/drawing/2014/main" id="{B3F502F1-805D-468B-B423-DCC2F91C924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5280" behindDoc="0" locked="0" layoutInCell="1" allowOverlap="1" wp14:anchorId="7B804543" wp14:editId="28DF5345">
                  <wp:simplePos x="0" y="0"/>
                  <wp:positionH relativeFrom="column">
                    <wp:posOffset>0</wp:posOffset>
                  </wp:positionH>
                  <wp:positionV relativeFrom="paragraph">
                    <wp:posOffset>9525</wp:posOffset>
                  </wp:positionV>
                  <wp:extent cx="9525" cy="123825"/>
                  <wp:effectExtent l="0" t="0" r="28575" b="9525"/>
                  <wp:wrapNone/>
                  <wp:docPr id="1832409029" name="Imagen 3825" hidden="1">
                    <a:extLst xmlns:a="http://schemas.openxmlformats.org/drawingml/2006/main">
                      <a:ext uri="{FF2B5EF4-FFF2-40B4-BE49-F238E27FC236}">
                        <a16:creationId xmlns:a16="http://schemas.microsoft.com/office/drawing/2014/main" id="{30DDD817-69F0-4393-8DC5-725666C477FE}"/>
                      </a:ext>
                    </a:extLst>
                  </wp:docPr>
                  <wp:cNvGraphicFramePr/>
                  <a:graphic xmlns:a="http://schemas.openxmlformats.org/drawingml/2006/main">
                    <a:graphicData uri="http://schemas.openxmlformats.org/drawingml/2006/picture">
                      <pic:pic xmlns:pic="http://schemas.openxmlformats.org/drawingml/2006/picture">
                        <pic:nvPicPr>
                          <pic:cNvPr id="86" name="Imagen 2605" hidden="1">
                            <a:extLst>
                              <a:ext uri="{FF2B5EF4-FFF2-40B4-BE49-F238E27FC236}">
                                <a16:creationId xmlns:a16="http://schemas.microsoft.com/office/drawing/2014/main" id="{30DDD817-69F0-4393-8DC5-725666C477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6304" behindDoc="0" locked="0" layoutInCell="1" allowOverlap="1" wp14:anchorId="02EE19D3" wp14:editId="3C1A6C53">
                  <wp:simplePos x="0" y="0"/>
                  <wp:positionH relativeFrom="column">
                    <wp:posOffset>0</wp:posOffset>
                  </wp:positionH>
                  <wp:positionV relativeFrom="paragraph">
                    <wp:posOffset>9525</wp:posOffset>
                  </wp:positionV>
                  <wp:extent cx="9525" cy="123825"/>
                  <wp:effectExtent l="0" t="0" r="28575" b="9525"/>
                  <wp:wrapNone/>
                  <wp:docPr id="788373926" name="Imagen 3824" hidden="1">
                    <a:extLst xmlns:a="http://schemas.openxmlformats.org/drawingml/2006/main">
                      <a:ext uri="{FF2B5EF4-FFF2-40B4-BE49-F238E27FC236}">
                        <a16:creationId xmlns:a16="http://schemas.microsoft.com/office/drawing/2014/main" id="{AFFDB475-43DD-42F9-8D88-4B3A24330399}"/>
                      </a:ext>
                    </a:extLst>
                  </wp:docPr>
                  <wp:cNvGraphicFramePr/>
                  <a:graphic xmlns:a="http://schemas.openxmlformats.org/drawingml/2006/main">
                    <a:graphicData uri="http://schemas.openxmlformats.org/drawingml/2006/picture">
                      <pic:pic xmlns:pic="http://schemas.openxmlformats.org/drawingml/2006/picture">
                        <pic:nvPicPr>
                          <pic:cNvPr id="87" name="Imagen 2604" hidden="1">
                            <a:extLst>
                              <a:ext uri="{FF2B5EF4-FFF2-40B4-BE49-F238E27FC236}">
                                <a16:creationId xmlns:a16="http://schemas.microsoft.com/office/drawing/2014/main" id="{AFFDB475-43DD-42F9-8D88-4B3A243303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7328" behindDoc="0" locked="0" layoutInCell="1" allowOverlap="1" wp14:anchorId="03615825" wp14:editId="72FBC73C">
                  <wp:simplePos x="0" y="0"/>
                  <wp:positionH relativeFrom="column">
                    <wp:posOffset>0</wp:posOffset>
                  </wp:positionH>
                  <wp:positionV relativeFrom="paragraph">
                    <wp:posOffset>9525</wp:posOffset>
                  </wp:positionV>
                  <wp:extent cx="9525" cy="123825"/>
                  <wp:effectExtent l="0" t="0" r="28575" b="9525"/>
                  <wp:wrapNone/>
                  <wp:docPr id="219486355" name="Imagen 3823" hidden="1">
                    <a:extLst xmlns:a="http://schemas.openxmlformats.org/drawingml/2006/main">
                      <a:ext uri="{FF2B5EF4-FFF2-40B4-BE49-F238E27FC236}">
                        <a16:creationId xmlns:a16="http://schemas.microsoft.com/office/drawing/2014/main" id="{454843AC-4320-4FF0-8BC6-CD69B76F8FC9}"/>
                      </a:ext>
                    </a:extLst>
                  </wp:docPr>
                  <wp:cNvGraphicFramePr/>
                  <a:graphic xmlns:a="http://schemas.openxmlformats.org/drawingml/2006/main">
                    <a:graphicData uri="http://schemas.openxmlformats.org/drawingml/2006/picture">
                      <pic:pic xmlns:pic="http://schemas.openxmlformats.org/drawingml/2006/picture">
                        <pic:nvPicPr>
                          <pic:cNvPr id="88" name="Imagen 2603" hidden="1">
                            <a:extLst>
                              <a:ext uri="{FF2B5EF4-FFF2-40B4-BE49-F238E27FC236}">
                                <a16:creationId xmlns:a16="http://schemas.microsoft.com/office/drawing/2014/main" id="{454843AC-4320-4FF0-8BC6-CD69B76F8FC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8352" behindDoc="0" locked="0" layoutInCell="1" allowOverlap="1" wp14:anchorId="487F4887" wp14:editId="2FFC176E">
                  <wp:simplePos x="0" y="0"/>
                  <wp:positionH relativeFrom="column">
                    <wp:posOffset>0</wp:posOffset>
                  </wp:positionH>
                  <wp:positionV relativeFrom="paragraph">
                    <wp:posOffset>9525</wp:posOffset>
                  </wp:positionV>
                  <wp:extent cx="9525" cy="123825"/>
                  <wp:effectExtent l="0" t="0" r="28575" b="9525"/>
                  <wp:wrapNone/>
                  <wp:docPr id="1187366268" name="Imagen 3822" hidden="1">
                    <a:extLst xmlns:a="http://schemas.openxmlformats.org/drawingml/2006/main">
                      <a:ext uri="{FF2B5EF4-FFF2-40B4-BE49-F238E27FC236}">
                        <a16:creationId xmlns:a16="http://schemas.microsoft.com/office/drawing/2014/main" id="{42A3E65B-4F3C-45FD-B72D-841343215508}"/>
                      </a:ext>
                    </a:extLst>
                  </wp:docPr>
                  <wp:cNvGraphicFramePr/>
                  <a:graphic xmlns:a="http://schemas.openxmlformats.org/drawingml/2006/main">
                    <a:graphicData uri="http://schemas.openxmlformats.org/drawingml/2006/picture">
                      <pic:pic xmlns:pic="http://schemas.openxmlformats.org/drawingml/2006/picture">
                        <pic:nvPicPr>
                          <pic:cNvPr id="89" name="Imagen 2602" hidden="1">
                            <a:extLst>
                              <a:ext uri="{FF2B5EF4-FFF2-40B4-BE49-F238E27FC236}">
                                <a16:creationId xmlns:a16="http://schemas.microsoft.com/office/drawing/2014/main" id="{42A3E65B-4F3C-45FD-B72D-8413432155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49376" behindDoc="0" locked="0" layoutInCell="1" allowOverlap="1" wp14:anchorId="560E3FA5" wp14:editId="1B7DABF0">
                  <wp:simplePos x="0" y="0"/>
                  <wp:positionH relativeFrom="column">
                    <wp:posOffset>0</wp:posOffset>
                  </wp:positionH>
                  <wp:positionV relativeFrom="paragraph">
                    <wp:posOffset>9525</wp:posOffset>
                  </wp:positionV>
                  <wp:extent cx="9525" cy="123825"/>
                  <wp:effectExtent l="0" t="0" r="28575" b="9525"/>
                  <wp:wrapNone/>
                  <wp:docPr id="1720234946" name="Imagen 3821" hidden="1">
                    <a:extLst xmlns:a="http://schemas.openxmlformats.org/drawingml/2006/main">
                      <a:ext uri="{FF2B5EF4-FFF2-40B4-BE49-F238E27FC236}">
                        <a16:creationId xmlns:a16="http://schemas.microsoft.com/office/drawing/2014/main" id="{EB06FB1C-8BE9-44E3-921D-C8929E0B5642}"/>
                      </a:ext>
                    </a:extLst>
                  </wp:docPr>
                  <wp:cNvGraphicFramePr/>
                  <a:graphic xmlns:a="http://schemas.openxmlformats.org/drawingml/2006/main">
                    <a:graphicData uri="http://schemas.openxmlformats.org/drawingml/2006/picture">
                      <pic:pic xmlns:pic="http://schemas.openxmlformats.org/drawingml/2006/picture">
                        <pic:nvPicPr>
                          <pic:cNvPr id="90" name="Imagen 2601" hidden="1">
                            <a:extLst>
                              <a:ext uri="{FF2B5EF4-FFF2-40B4-BE49-F238E27FC236}">
                                <a16:creationId xmlns:a16="http://schemas.microsoft.com/office/drawing/2014/main" id="{EB06FB1C-8BE9-44E3-921D-C8929E0B56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0400" behindDoc="0" locked="0" layoutInCell="1" allowOverlap="1" wp14:anchorId="7BAC7AF9" wp14:editId="27BC194B">
                  <wp:simplePos x="0" y="0"/>
                  <wp:positionH relativeFrom="column">
                    <wp:posOffset>0</wp:posOffset>
                  </wp:positionH>
                  <wp:positionV relativeFrom="paragraph">
                    <wp:posOffset>9525</wp:posOffset>
                  </wp:positionV>
                  <wp:extent cx="9525" cy="123825"/>
                  <wp:effectExtent l="0" t="0" r="28575" b="9525"/>
                  <wp:wrapNone/>
                  <wp:docPr id="1689793786" name="Imagen 3820" hidden="1">
                    <a:extLst xmlns:a="http://schemas.openxmlformats.org/drawingml/2006/main">
                      <a:ext uri="{FF2B5EF4-FFF2-40B4-BE49-F238E27FC236}">
                        <a16:creationId xmlns:a16="http://schemas.microsoft.com/office/drawing/2014/main" id="{0F031FA7-D853-4A8F-8B54-DA6D4FD23CD8}"/>
                      </a:ext>
                    </a:extLst>
                  </wp:docPr>
                  <wp:cNvGraphicFramePr/>
                  <a:graphic xmlns:a="http://schemas.openxmlformats.org/drawingml/2006/main">
                    <a:graphicData uri="http://schemas.openxmlformats.org/drawingml/2006/picture">
                      <pic:pic xmlns:pic="http://schemas.openxmlformats.org/drawingml/2006/picture">
                        <pic:nvPicPr>
                          <pic:cNvPr id="91" name="Imagen 2600" hidden="1">
                            <a:extLst>
                              <a:ext uri="{FF2B5EF4-FFF2-40B4-BE49-F238E27FC236}">
                                <a16:creationId xmlns:a16="http://schemas.microsoft.com/office/drawing/2014/main" id="{0F031FA7-D853-4A8F-8B54-DA6D4FD23C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1424" behindDoc="0" locked="0" layoutInCell="1" allowOverlap="1" wp14:anchorId="22F6A117" wp14:editId="688C3F44">
                  <wp:simplePos x="0" y="0"/>
                  <wp:positionH relativeFrom="column">
                    <wp:posOffset>0</wp:posOffset>
                  </wp:positionH>
                  <wp:positionV relativeFrom="paragraph">
                    <wp:posOffset>9525</wp:posOffset>
                  </wp:positionV>
                  <wp:extent cx="9525" cy="123825"/>
                  <wp:effectExtent l="0" t="0" r="28575" b="9525"/>
                  <wp:wrapNone/>
                  <wp:docPr id="468736310" name="Imagen 3819" hidden="1">
                    <a:extLst xmlns:a="http://schemas.openxmlformats.org/drawingml/2006/main">
                      <a:ext uri="{FF2B5EF4-FFF2-40B4-BE49-F238E27FC236}">
                        <a16:creationId xmlns:a16="http://schemas.microsoft.com/office/drawing/2014/main" id="{A8932719-1897-40E9-AEBB-F1C2A5772861}"/>
                      </a:ext>
                    </a:extLst>
                  </wp:docPr>
                  <wp:cNvGraphicFramePr/>
                  <a:graphic xmlns:a="http://schemas.openxmlformats.org/drawingml/2006/main">
                    <a:graphicData uri="http://schemas.openxmlformats.org/drawingml/2006/picture">
                      <pic:pic xmlns:pic="http://schemas.openxmlformats.org/drawingml/2006/picture">
                        <pic:nvPicPr>
                          <pic:cNvPr id="92" name="Imagen 2599" hidden="1">
                            <a:extLst>
                              <a:ext uri="{FF2B5EF4-FFF2-40B4-BE49-F238E27FC236}">
                                <a16:creationId xmlns:a16="http://schemas.microsoft.com/office/drawing/2014/main" id="{A8932719-1897-40E9-AEBB-F1C2A57728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2448" behindDoc="0" locked="0" layoutInCell="1" allowOverlap="1" wp14:anchorId="6A8EA1EE" wp14:editId="1A415E1A">
                  <wp:simplePos x="0" y="0"/>
                  <wp:positionH relativeFrom="column">
                    <wp:posOffset>0</wp:posOffset>
                  </wp:positionH>
                  <wp:positionV relativeFrom="paragraph">
                    <wp:posOffset>9525</wp:posOffset>
                  </wp:positionV>
                  <wp:extent cx="9525" cy="123825"/>
                  <wp:effectExtent l="0" t="0" r="28575" b="9525"/>
                  <wp:wrapNone/>
                  <wp:docPr id="1512420632" name="Imagen 3818" hidden="1">
                    <a:extLst xmlns:a="http://schemas.openxmlformats.org/drawingml/2006/main">
                      <a:ext uri="{FF2B5EF4-FFF2-40B4-BE49-F238E27FC236}">
                        <a16:creationId xmlns:a16="http://schemas.microsoft.com/office/drawing/2014/main" id="{4941CB77-E309-44B5-B893-A0F85BD73384}"/>
                      </a:ext>
                    </a:extLst>
                  </wp:docPr>
                  <wp:cNvGraphicFramePr/>
                  <a:graphic xmlns:a="http://schemas.openxmlformats.org/drawingml/2006/main">
                    <a:graphicData uri="http://schemas.openxmlformats.org/drawingml/2006/picture">
                      <pic:pic xmlns:pic="http://schemas.openxmlformats.org/drawingml/2006/picture">
                        <pic:nvPicPr>
                          <pic:cNvPr id="93" name="Imagen 2598" hidden="1">
                            <a:extLst>
                              <a:ext uri="{FF2B5EF4-FFF2-40B4-BE49-F238E27FC236}">
                                <a16:creationId xmlns:a16="http://schemas.microsoft.com/office/drawing/2014/main" id="{4941CB77-E309-44B5-B893-A0F85BD733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3472" behindDoc="0" locked="0" layoutInCell="1" allowOverlap="1" wp14:anchorId="7CE71899" wp14:editId="4BAEFF74">
                  <wp:simplePos x="0" y="0"/>
                  <wp:positionH relativeFrom="column">
                    <wp:posOffset>0</wp:posOffset>
                  </wp:positionH>
                  <wp:positionV relativeFrom="paragraph">
                    <wp:posOffset>9525</wp:posOffset>
                  </wp:positionV>
                  <wp:extent cx="9525" cy="123825"/>
                  <wp:effectExtent l="0" t="0" r="28575" b="9525"/>
                  <wp:wrapNone/>
                  <wp:docPr id="977741068" name="Imagen 3817" hidden="1">
                    <a:extLst xmlns:a="http://schemas.openxmlformats.org/drawingml/2006/main">
                      <a:ext uri="{FF2B5EF4-FFF2-40B4-BE49-F238E27FC236}">
                        <a16:creationId xmlns:a16="http://schemas.microsoft.com/office/drawing/2014/main" id="{180176BD-82D2-4E0F-8E73-6AE88328CCF1}"/>
                      </a:ext>
                    </a:extLst>
                  </wp:docPr>
                  <wp:cNvGraphicFramePr/>
                  <a:graphic xmlns:a="http://schemas.openxmlformats.org/drawingml/2006/main">
                    <a:graphicData uri="http://schemas.openxmlformats.org/drawingml/2006/picture">
                      <pic:pic xmlns:pic="http://schemas.openxmlformats.org/drawingml/2006/picture">
                        <pic:nvPicPr>
                          <pic:cNvPr id="94" name="Imagen 2597" hidden="1">
                            <a:extLst>
                              <a:ext uri="{FF2B5EF4-FFF2-40B4-BE49-F238E27FC236}">
                                <a16:creationId xmlns:a16="http://schemas.microsoft.com/office/drawing/2014/main" id="{180176BD-82D2-4E0F-8E73-6AE88328CC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4496" behindDoc="0" locked="0" layoutInCell="1" allowOverlap="1" wp14:anchorId="48A7B06D" wp14:editId="6938836B">
                  <wp:simplePos x="0" y="0"/>
                  <wp:positionH relativeFrom="column">
                    <wp:posOffset>0</wp:posOffset>
                  </wp:positionH>
                  <wp:positionV relativeFrom="paragraph">
                    <wp:posOffset>9525</wp:posOffset>
                  </wp:positionV>
                  <wp:extent cx="9525" cy="123825"/>
                  <wp:effectExtent l="0" t="0" r="28575" b="9525"/>
                  <wp:wrapNone/>
                  <wp:docPr id="1146723367" name="Imagen 3816" hidden="1">
                    <a:extLst xmlns:a="http://schemas.openxmlformats.org/drawingml/2006/main">
                      <a:ext uri="{FF2B5EF4-FFF2-40B4-BE49-F238E27FC236}">
                        <a16:creationId xmlns:a16="http://schemas.microsoft.com/office/drawing/2014/main" id="{0099E504-6D40-4504-9E01-11DFAA037C1D}"/>
                      </a:ext>
                    </a:extLst>
                  </wp:docPr>
                  <wp:cNvGraphicFramePr/>
                  <a:graphic xmlns:a="http://schemas.openxmlformats.org/drawingml/2006/main">
                    <a:graphicData uri="http://schemas.openxmlformats.org/drawingml/2006/picture">
                      <pic:pic xmlns:pic="http://schemas.openxmlformats.org/drawingml/2006/picture">
                        <pic:nvPicPr>
                          <pic:cNvPr id="95" name="Imagen 2596" hidden="1">
                            <a:extLst>
                              <a:ext uri="{FF2B5EF4-FFF2-40B4-BE49-F238E27FC236}">
                                <a16:creationId xmlns:a16="http://schemas.microsoft.com/office/drawing/2014/main" id="{0099E504-6D40-4504-9E01-11DFAA037C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5520" behindDoc="0" locked="0" layoutInCell="1" allowOverlap="1" wp14:anchorId="64280F66" wp14:editId="001308FD">
                  <wp:simplePos x="0" y="0"/>
                  <wp:positionH relativeFrom="column">
                    <wp:posOffset>0</wp:posOffset>
                  </wp:positionH>
                  <wp:positionV relativeFrom="paragraph">
                    <wp:posOffset>9525</wp:posOffset>
                  </wp:positionV>
                  <wp:extent cx="9525" cy="123825"/>
                  <wp:effectExtent l="0" t="0" r="28575" b="9525"/>
                  <wp:wrapNone/>
                  <wp:docPr id="1364087668" name="Imagen 3815" hidden="1">
                    <a:extLst xmlns:a="http://schemas.openxmlformats.org/drawingml/2006/main">
                      <a:ext uri="{FF2B5EF4-FFF2-40B4-BE49-F238E27FC236}">
                        <a16:creationId xmlns:a16="http://schemas.microsoft.com/office/drawing/2014/main" id="{C991D372-2EE2-4658-BF5C-8B81FB746343}"/>
                      </a:ext>
                    </a:extLst>
                  </wp:docPr>
                  <wp:cNvGraphicFramePr/>
                  <a:graphic xmlns:a="http://schemas.openxmlformats.org/drawingml/2006/main">
                    <a:graphicData uri="http://schemas.openxmlformats.org/drawingml/2006/picture">
                      <pic:pic xmlns:pic="http://schemas.openxmlformats.org/drawingml/2006/picture">
                        <pic:nvPicPr>
                          <pic:cNvPr id="96" name="Imagen 2595" hidden="1">
                            <a:extLst>
                              <a:ext uri="{FF2B5EF4-FFF2-40B4-BE49-F238E27FC236}">
                                <a16:creationId xmlns:a16="http://schemas.microsoft.com/office/drawing/2014/main" id="{C991D372-2EE2-4658-BF5C-8B81FB74634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6544" behindDoc="0" locked="0" layoutInCell="1" allowOverlap="1" wp14:anchorId="6FE3B908" wp14:editId="3EEFF838">
                  <wp:simplePos x="0" y="0"/>
                  <wp:positionH relativeFrom="column">
                    <wp:posOffset>0</wp:posOffset>
                  </wp:positionH>
                  <wp:positionV relativeFrom="paragraph">
                    <wp:posOffset>9525</wp:posOffset>
                  </wp:positionV>
                  <wp:extent cx="9525" cy="123825"/>
                  <wp:effectExtent l="0" t="0" r="28575" b="9525"/>
                  <wp:wrapNone/>
                  <wp:docPr id="1430725272" name="Imagen 3814" hidden="1">
                    <a:extLst xmlns:a="http://schemas.openxmlformats.org/drawingml/2006/main">
                      <a:ext uri="{FF2B5EF4-FFF2-40B4-BE49-F238E27FC236}">
                        <a16:creationId xmlns:a16="http://schemas.microsoft.com/office/drawing/2014/main" id="{AC3B2CED-9932-40AC-9056-FBDD97236888}"/>
                      </a:ext>
                    </a:extLst>
                  </wp:docPr>
                  <wp:cNvGraphicFramePr/>
                  <a:graphic xmlns:a="http://schemas.openxmlformats.org/drawingml/2006/main">
                    <a:graphicData uri="http://schemas.openxmlformats.org/drawingml/2006/picture">
                      <pic:pic xmlns:pic="http://schemas.openxmlformats.org/drawingml/2006/picture">
                        <pic:nvPicPr>
                          <pic:cNvPr id="97" name="Imagen 2594" hidden="1">
                            <a:extLst>
                              <a:ext uri="{FF2B5EF4-FFF2-40B4-BE49-F238E27FC236}">
                                <a16:creationId xmlns:a16="http://schemas.microsoft.com/office/drawing/2014/main" id="{AC3B2CED-9932-40AC-9056-FBDD972368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7568" behindDoc="0" locked="0" layoutInCell="1" allowOverlap="1" wp14:anchorId="0E3E6736" wp14:editId="53A15EA8">
                  <wp:simplePos x="0" y="0"/>
                  <wp:positionH relativeFrom="column">
                    <wp:posOffset>0</wp:posOffset>
                  </wp:positionH>
                  <wp:positionV relativeFrom="paragraph">
                    <wp:posOffset>9525</wp:posOffset>
                  </wp:positionV>
                  <wp:extent cx="9525" cy="123825"/>
                  <wp:effectExtent l="0" t="0" r="28575" b="9525"/>
                  <wp:wrapNone/>
                  <wp:docPr id="1510542471" name="Imagen 3813" hidden="1">
                    <a:extLst xmlns:a="http://schemas.openxmlformats.org/drawingml/2006/main">
                      <a:ext uri="{FF2B5EF4-FFF2-40B4-BE49-F238E27FC236}">
                        <a16:creationId xmlns:a16="http://schemas.microsoft.com/office/drawing/2014/main" id="{B506FF79-7CA6-45BA-A04B-0F836DA143E3}"/>
                      </a:ext>
                    </a:extLst>
                  </wp:docPr>
                  <wp:cNvGraphicFramePr/>
                  <a:graphic xmlns:a="http://schemas.openxmlformats.org/drawingml/2006/main">
                    <a:graphicData uri="http://schemas.openxmlformats.org/drawingml/2006/picture">
                      <pic:pic xmlns:pic="http://schemas.openxmlformats.org/drawingml/2006/picture">
                        <pic:nvPicPr>
                          <pic:cNvPr id="98" name="Imagen 2593" hidden="1">
                            <a:extLst>
                              <a:ext uri="{FF2B5EF4-FFF2-40B4-BE49-F238E27FC236}">
                                <a16:creationId xmlns:a16="http://schemas.microsoft.com/office/drawing/2014/main" id="{B506FF79-7CA6-45BA-A04B-0F836DA143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8592" behindDoc="0" locked="0" layoutInCell="1" allowOverlap="1" wp14:anchorId="0B0A4D79" wp14:editId="3D97E72D">
                  <wp:simplePos x="0" y="0"/>
                  <wp:positionH relativeFrom="column">
                    <wp:posOffset>0</wp:posOffset>
                  </wp:positionH>
                  <wp:positionV relativeFrom="paragraph">
                    <wp:posOffset>9525</wp:posOffset>
                  </wp:positionV>
                  <wp:extent cx="9525" cy="123825"/>
                  <wp:effectExtent l="0" t="0" r="28575" b="9525"/>
                  <wp:wrapNone/>
                  <wp:docPr id="315712126" name="Imagen 3812" hidden="1">
                    <a:extLst xmlns:a="http://schemas.openxmlformats.org/drawingml/2006/main">
                      <a:ext uri="{FF2B5EF4-FFF2-40B4-BE49-F238E27FC236}">
                        <a16:creationId xmlns:a16="http://schemas.microsoft.com/office/drawing/2014/main" id="{807AE579-8376-4149-BDE6-078BA4E43260}"/>
                      </a:ext>
                    </a:extLst>
                  </wp:docPr>
                  <wp:cNvGraphicFramePr/>
                  <a:graphic xmlns:a="http://schemas.openxmlformats.org/drawingml/2006/main">
                    <a:graphicData uri="http://schemas.openxmlformats.org/drawingml/2006/picture">
                      <pic:pic xmlns:pic="http://schemas.openxmlformats.org/drawingml/2006/picture">
                        <pic:nvPicPr>
                          <pic:cNvPr id="99" name="Imagen 2592" hidden="1">
                            <a:extLst>
                              <a:ext uri="{FF2B5EF4-FFF2-40B4-BE49-F238E27FC236}">
                                <a16:creationId xmlns:a16="http://schemas.microsoft.com/office/drawing/2014/main" id="{807AE579-8376-4149-BDE6-078BA4E432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59616" behindDoc="0" locked="0" layoutInCell="1" allowOverlap="1" wp14:anchorId="254AE00B" wp14:editId="140A27AB">
                  <wp:simplePos x="0" y="0"/>
                  <wp:positionH relativeFrom="column">
                    <wp:posOffset>0</wp:posOffset>
                  </wp:positionH>
                  <wp:positionV relativeFrom="paragraph">
                    <wp:posOffset>9525</wp:posOffset>
                  </wp:positionV>
                  <wp:extent cx="9525" cy="123825"/>
                  <wp:effectExtent l="0" t="0" r="28575" b="9525"/>
                  <wp:wrapNone/>
                  <wp:docPr id="616910880" name="Imagen 3811" hidden="1">
                    <a:extLst xmlns:a="http://schemas.openxmlformats.org/drawingml/2006/main">
                      <a:ext uri="{FF2B5EF4-FFF2-40B4-BE49-F238E27FC236}">
                        <a16:creationId xmlns:a16="http://schemas.microsoft.com/office/drawing/2014/main" id="{F97D54B9-0091-4B17-A3BB-CC9502525E66}"/>
                      </a:ext>
                    </a:extLst>
                  </wp:docPr>
                  <wp:cNvGraphicFramePr/>
                  <a:graphic xmlns:a="http://schemas.openxmlformats.org/drawingml/2006/main">
                    <a:graphicData uri="http://schemas.openxmlformats.org/drawingml/2006/picture">
                      <pic:pic xmlns:pic="http://schemas.openxmlformats.org/drawingml/2006/picture">
                        <pic:nvPicPr>
                          <pic:cNvPr id="100" name="Imagen 2591" hidden="1">
                            <a:extLst>
                              <a:ext uri="{FF2B5EF4-FFF2-40B4-BE49-F238E27FC236}">
                                <a16:creationId xmlns:a16="http://schemas.microsoft.com/office/drawing/2014/main" id="{F97D54B9-0091-4B17-A3BB-CC9502525E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0640" behindDoc="0" locked="0" layoutInCell="1" allowOverlap="1" wp14:anchorId="4481CB9B" wp14:editId="00C909BE">
                  <wp:simplePos x="0" y="0"/>
                  <wp:positionH relativeFrom="column">
                    <wp:posOffset>0</wp:posOffset>
                  </wp:positionH>
                  <wp:positionV relativeFrom="paragraph">
                    <wp:posOffset>9525</wp:posOffset>
                  </wp:positionV>
                  <wp:extent cx="9525" cy="123825"/>
                  <wp:effectExtent l="0" t="0" r="28575" b="9525"/>
                  <wp:wrapNone/>
                  <wp:docPr id="654813052" name="Imagen 3810" hidden="1">
                    <a:extLst xmlns:a="http://schemas.openxmlformats.org/drawingml/2006/main">
                      <a:ext uri="{FF2B5EF4-FFF2-40B4-BE49-F238E27FC236}">
                        <a16:creationId xmlns:a16="http://schemas.microsoft.com/office/drawing/2014/main" id="{2E9A7FB9-514C-4FA5-97DE-C387BDA33B60}"/>
                      </a:ext>
                    </a:extLst>
                  </wp:docPr>
                  <wp:cNvGraphicFramePr/>
                  <a:graphic xmlns:a="http://schemas.openxmlformats.org/drawingml/2006/main">
                    <a:graphicData uri="http://schemas.openxmlformats.org/drawingml/2006/picture">
                      <pic:pic xmlns:pic="http://schemas.openxmlformats.org/drawingml/2006/picture">
                        <pic:nvPicPr>
                          <pic:cNvPr id="101" name="Imagen 2590" hidden="1">
                            <a:extLst>
                              <a:ext uri="{FF2B5EF4-FFF2-40B4-BE49-F238E27FC236}">
                                <a16:creationId xmlns:a16="http://schemas.microsoft.com/office/drawing/2014/main" id="{2E9A7FB9-514C-4FA5-97DE-C387BDA33B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1664" behindDoc="0" locked="0" layoutInCell="1" allowOverlap="1" wp14:anchorId="426CC955" wp14:editId="42EAA976">
                  <wp:simplePos x="0" y="0"/>
                  <wp:positionH relativeFrom="column">
                    <wp:posOffset>0</wp:posOffset>
                  </wp:positionH>
                  <wp:positionV relativeFrom="paragraph">
                    <wp:posOffset>9525</wp:posOffset>
                  </wp:positionV>
                  <wp:extent cx="9525" cy="123825"/>
                  <wp:effectExtent l="0" t="0" r="28575" b="9525"/>
                  <wp:wrapNone/>
                  <wp:docPr id="13888282" name="Imagen 3809" hidden="1">
                    <a:extLst xmlns:a="http://schemas.openxmlformats.org/drawingml/2006/main">
                      <a:ext uri="{FF2B5EF4-FFF2-40B4-BE49-F238E27FC236}">
                        <a16:creationId xmlns:a16="http://schemas.microsoft.com/office/drawing/2014/main" id="{C8941136-3F8C-4EE3-B138-84A491EF4428}"/>
                      </a:ext>
                    </a:extLst>
                  </wp:docPr>
                  <wp:cNvGraphicFramePr/>
                  <a:graphic xmlns:a="http://schemas.openxmlformats.org/drawingml/2006/main">
                    <a:graphicData uri="http://schemas.openxmlformats.org/drawingml/2006/picture">
                      <pic:pic xmlns:pic="http://schemas.openxmlformats.org/drawingml/2006/picture">
                        <pic:nvPicPr>
                          <pic:cNvPr id="102" name="Imagen 2589" hidden="1">
                            <a:extLst>
                              <a:ext uri="{FF2B5EF4-FFF2-40B4-BE49-F238E27FC236}">
                                <a16:creationId xmlns:a16="http://schemas.microsoft.com/office/drawing/2014/main" id="{C8941136-3F8C-4EE3-B138-84A491EF44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2688" behindDoc="0" locked="0" layoutInCell="1" allowOverlap="1" wp14:anchorId="62749B6B" wp14:editId="29FD40F7">
                  <wp:simplePos x="0" y="0"/>
                  <wp:positionH relativeFrom="column">
                    <wp:posOffset>0</wp:posOffset>
                  </wp:positionH>
                  <wp:positionV relativeFrom="paragraph">
                    <wp:posOffset>9525</wp:posOffset>
                  </wp:positionV>
                  <wp:extent cx="9525" cy="123825"/>
                  <wp:effectExtent l="0" t="0" r="28575" b="9525"/>
                  <wp:wrapNone/>
                  <wp:docPr id="95330423" name="Imagen 3808" hidden="1">
                    <a:extLst xmlns:a="http://schemas.openxmlformats.org/drawingml/2006/main">
                      <a:ext uri="{FF2B5EF4-FFF2-40B4-BE49-F238E27FC236}">
                        <a16:creationId xmlns:a16="http://schemas.microsoft.com/office/drawing/2014/main" id="{5D58C4EC-FC8D-4A8B-B4A2-18A39BF5C029}"/>
                      </a:ext>
                    </a:extLst>
                  </wp:docPr>
                  <wp:cNvGraphicFramePr/>
                  <a:graphic xmlns:a="http://schemas.openxmlformats.org/drawingml/2006/main">
                    <a:graphicData uri="http://schemas.openxmlformats.org/drawingml/2006/picture">
                      <pic:pic xmlns:pic="http://schemas.openxmlformats.org/drawingml/2006/picture">
                        <pic:nvPicPr>
                          <pic:cNvPr id="103" name="Imagen 2588" hidden="1">
                            <a:extLst>
                              <a:ext uri="{FF2B5EF4-FFF2-40B4-BE49-F238E27FC236}">
                                <a16:creationId xmlns:a16="http://schemas.microsoft.com/office/drawing/2014/main" id="{5D58C4EC-FC8D-4A8B-B4A2-18A39BF5C02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3712" behindDoc="0" locked="0" layoutInCell="1" allowOverlap="1" wp14:anchorId="2E7B3409" wp14:editId="67442493">
                  <wp:simplePos x="0" y="0"/>
                  <wp:positionH relativeFrom="column">
                    <wp:posOffset>0</wp:posOffset>
                  </wp:positionH>
                  <wp:positionV relativeFrom="paragraph">
                    <wp:posOffset>9525</wp:posOffset>
                  </wp:positionV>
                  <wp:extent cx="9525" cy="123825"/>
                  <wp:effectExtent l="0" t="0" r="28575" b="9525"/>
                  <wp:wrapNone/>
                  <wp:docPr id="280085741" name="Imagen 3807" hidden="1">
                    <a:extLst xmlns:a="http://schemas.openxmlformats.org/drawingml/2006/main">
                      <a:ext uri="{FF2B5EF4-FFF2-40B4-BE49-F238E27FC236}">
                        <a16:creationId xmlns:a16="http://schemas.microsoft.com/office/drawing/2014/main" id="{A70A9A9D-0043-4909-871F-51B69FF2E96D}"/>
                      </a:ext>
                    </a:extLst>
                  </wp:docPr>
                  <wp:cNvGraphicFramePr/>
                  <a:graphic xmlns:a="http://schemas.openxmlformats.org/drawingml/2006/main">
                    <a:graphicData uri="http://schemas.openxmlformats.org/drawingml/2006/picture">
                      <pic:pic xmlns:pic="http://schemas.openxmlformats.org/drawingml/2006/picture">
                        <pic:nvPicPr>
                          <pic:cNvPr id="104" name="Imagen 2587" hidden="1">
                            <a:extLst>
                              <a:ext uri="{FF2B5EF4-FFF2-40B4-BE49-F238E27FC236}">
                                <a16:creationId xmlns:a16="http://schemas.microsoft.com/office/drawing/2014/main" id="{A70A9A9D-0043-4909-871F-51B69FF2E96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4736" behindDoc="0" locked="0" layoutInCell="1" allowOverlap="1" wp14:anchorId="478800C8" wp14:editId="7DD8162F">
                  <wp:simplePos x="0" y="0"/>
                  <wp:positionH relativeFrom="column">
                    <wp:posOffset>0</wp:posOffset>
                  </wp:positionH>
                  <wp:positionV relativeFrom="paragraph">
                    <wp:posOffset>9525</wp:posOffset>
                  </wp:positionV>
                  <wp:extent cx="9525" cy="123825"/>
                  <wp:effectExtent l="0" t="0" r="28575" b="9525"/>
                  <wp:wrapNone/>
                  <wp:docPr id="1218102649" name="Imagen 3806" hidden="1">
                    <a:extLst xmlns:a="http://schemas.openxmlformats.org/drawingml/2006/main">
                      <a:ext uri="{FF2B5EF4-FFF2-40B4-BE49-F238E27FC236}">
                        <a16:creationId xmlns:a16="http://schemas.microsoft.com/office/drawing/2014/main" id="{2A16FC98-7635-4B62-82D7-0FE98CBB06C8}"/>
                      </a:ext>
                    </a:extLst>
                  </wp:docPr>
                  <wp:cNvGraphicFramePr/>
                  <a:graphic xmlns:a="http://schemas.openxmlformats.org/drawingml/2006/main">
                    <a:graphicData uri="http://schemas.openxmlformats.org/drawingml/2006/picture">
                      <pic:pic xmlns:pic="http://schemas.openxmlformats.org/drawingml/2006/picture">
                        <pic:nvPicPr>
                          <pic:cNvPr id="105" name="Imagen 2586" hidden="1">
                            <a:extLst>
                              <a:ext uri="{FF2B5EF4-FFF2-40B4-BE49-F238E27FC236}">
                                <a16:creationId xmlns:a16="http://schemas.microsoft.com/office/drawing/2014/main" id="{2A16FC98-7635-4B62-82D7-0FE98CBB06C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5760" behindDoc="0" locked="0" layoutInCell="1" allowOverlap="1" wp14:anchorId="4792C562" wp14:editId="58E2EB14">
                  <wp:simplePos x="0" y="0"/>
                  <wp:positionH relativeFrom="column">
                    <wp:posOffset>0</wp:posOffset>
                  </wp:positionH>
                  <wp:positionV relativeFrom="paragraph">
                    <wp:posOffset>9525</wp:posOffset>
                  </wp:positionV>
                  <wp:extent cx="9525" cy="123825"/>
                  <wp:effectExtent l="0" t="0" r="28575" b="9525"/>
                  <wp:wrapNone/>
                  <wp:docPr id="326562522" name="Imagen 3805" hidden="1">
                    <a:extLst xmlns:a="http://schemas.openxmlformats.org/drawingml/2006/main">
                      <a:ext uri="{FF2B5EF4-FFF2-40B4-BE49-F238E27FC236}">
                        <a16:creationId xmlns:a16="http://schemas.microsoft.com/office/drawing/2014/main" id="{A7E4EB15-0A5C-4CCB-B0F2-3B374143129C}"/>
                      </a:ext>
                    </a:extLst>
                  </wp:docPr>
                  <wp:cNvGraphicFramePr/>
                  <a:graphic xmlns:a="http://schemas.openxmlformats.org/drawingml/2006/main">
                    <a:graphicData uri="http://schemas.openxmlformats.org/drawingml/2006/picture">
                      <pic:pic xmlns:pic="http://schemas.openxmlformats.org/drawingml/2006/picture">
                        <pic:nvPicPr>
                          <pic:cNvPr id="106" name="Imagen 2585" hidden="1">
                            <a:extLst>
                              <a:ext uri="{FF2B5EF4-FFF2-40B4-BE49-F238E27FC236}">
                                <a16:creationId xmlns:a16="http://schemas.microsoft.com/office/drawing/2014/main" id="{A7E4EB15-0A5C-4CCB-B0F2-3B37414312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6784" behindDoc="0" locked="0" layoutInCell="1" allowOverlap="1" wp14:anchorId="64AB1A70" wp14:editId="2D751CBE">
                  <wp:simplePos x="0" y="0"/>
                  <wp:positionH relativeFrom="column">
                    <wp:posOffset>0</wp:posOffset>
                  </wp:positionH>
                  <wp:positionV relativeFrom="paragraph">
                    <wp:posOffset>9525</wp:posOffset>
                  </wp:positionV>
                  <wp:extent cx="9525" cy="123825"/>
                  <wp:effectExtent l="0" t="0" r="28575" b="9525"/>
                  <wp:wrapNone/>
                  <wp:docPr id="1711017516" name="Imagen 3804" hidden="1">
                    <a:extLst xmlns:a="http://schemas.openxmlformats.org/drawingml/2006/main">
                      <a:ext uri="{FF2B5EF4-FFF2-40B4-BE49-F238E27FC236}">
                        <a16:creationId xmlns:a16="http://schemas.microsoft.com/office/drawing/2014/main" id="{490DDC33-F608-4CB6-812A-285D00F75618}"/>
                      </a:ext>
                    </a:extLst>
                  </wp:docPr>
                  <wp:cNvGraphicFramePr/>
                  <a:graphic xmlns:a="http://schemas.openxmlformats.org/drawingml/2006/main">
                    <a:graphicData uri="http://schemas.openxmlformats.org/drawingml/2006/picture">
                      <pic:pic xmlns:pic="http://schemas.openxmlformats.org/drawingml/2006/picture">
                        <pic:nvPicPr>
                          <pic:cNvPr id="107" name="Imagen 2584" hidden="1">
                            <a:extLst>
                              <a:ext uri="{FF2B5EF4-FFF2-40B4-BE49-F238E27FC236}">
                                <a16:creationId xmlns:a16="http://schemas.microsoft.com/office/drawing/2014/main" id="{490DDC33-F608-4CB6-812A-285D00F7561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7808" behindDoc="0" locked="0" layoutInCell="1" allowOverlap="1" wp14:anchorId="132232BA" wp14:editId="274BB996">
                  <wp:simplePos x="0" y="0"/>
                  <wp:positionH relativeFrom="column">
                    <wp:posOffset>0</wp:posOffset>
                  </wp:positionH>
                  <wp:positionV relativeFrom="paragraph">
                    <wp:posOffset>9525</wp:posOffset>
                  </wp:positionV>
                  <wp:extent cx="9525" cy="123825"/>
                  <wp:effectExtent l="0" t="0" r="28575" b="9525"/>
                  <wp:wrapNone/>
                  <wp:docPr id="15881875" name="Imagen 3803" hidden="1">
                    <a:extLst xmlns:a="http://schemas.openxmlformats.org/drawingml/2006/main">
                      <a:ext uri="{FF2B5EF4-FFF2-40B4-BE49-F238E27FC236}">
                        <a16:creationId xmlns:a16="http://schemas.microsoft.com/office/drawing/2014/main" id="{3B86AA0F-6BC3-435A-A117-C05B002194DF}"/>
                      </a:ext>
                    </a:extLst>
                  </wp:docPr>
                  <wp:cNvGraphicFramePr/>
                  <a:graphic xmlns:a="http://schemas.openxmlformats.org/drawingml/2006/main">
                    <a:graphicData uri="http://schemas.openxmlformats.org/drawingml/2006/picture">
                      <pic:pic xmlns:pic="http://schemas.openxmlformats.org/drawingml/2006/picture">
                        <pic:nvPicPr>
                          <pic:cNvPr id="108" name="Imagen 2583" hidden="1">
                            <a:extLst>
                              <a:ext uri="{FF2B5EF4-FFF2-40B4-BE49-F238E27FC236}">
                                <a16:creationId xmlns:a16="http://schemas.microsoft.com/office/drawing/2014/main" id="{3B86AA0F-6BC3-435A-A117-C05B002194D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8832" behindDoc="0" locked="0" layoutInCell="1" allowOverlap="1" wp14:anchorId="2200BC99" wp14:editId="3C564B08">
                  <wp:simplePos x="0" y="0"/>
                  <wp:positionH relativeFrom="column">
                    <wp:posOffset>0</wp:posOffset>
                  </wp:positionH>
                  <wp:positionV relativeFrom="paragraph">
                    <wp:posOffset>9525</wp:posOffset>
                  </wp:positionV>
                  <wp:extent cx="9525" cy="123825"/>
                  <wp:effectExtent l="0" t="0" r="28575" b="9525"/>
                  <wp:wrapNone/>
                  <wp:docPr id="1681694423" name="Imagen 3802" hidden="1">
                    <a:extLst xmlns:a="http://schemas.openxmlformats.org/drawingml/2006/main">
                      <a:ext uri="{FF2B5EF4-FFF2-40B4-BE49-F238E27FC236}">
                        <a16:creationId xmlns:a16="http://schemas.microsoft.com/office/drawing/2014/main" id="{C98492F2-8737-429B-B72A-AFC828C02FF5}"/>
                      </a:ext>
                    </a:extLst>
                  </wp:docPr>
                  <wp:cNvGraphicFramePr/>
                  <a:graphic xmlns:a="http://schemas.openxmlformats.org/drawingml/2006/main">
                    <a:graphicData uri="http://schemas.openxmlformats.org/drawingml/2006/picture">
                      <pic:pic xmlns:pic="http://schemas.openxmlformats.org/drawingml/2006/picture">
                        <pic:nvPicPr>
                          <pic:cNvPr id="109" name="Imagen 2582" hidden="1">
                            <a:extLst>
                              <a:ext uri="{FF2B5EF4-FFF2-40B4-BE49-F238E27FC236}">
                                <a16:creationId xmlns:a16="http://schemas.microsoft.com/office/drawing/2014/main" id="{C98492F2-8737-429B-B72A-AFC828C02F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69856" behindDoc="0" locked="0" layoutInCell="1" allowOverlap="1" wp14:anchorId="115007CF" wp14:editId="0C71A9C4">
                  <wp:simplePos x="0" y="0"/>
                  <wp:positionH relativeFrom="column">
                    <wp:posOffset>0</wp:posOffset>
                  </wp:positionH>
                  <wp:positionV relativeFrom="paragraph">
                    <wp:posOffset>9525</wp:posOffset>
                  </wp:positionV>
                  <wp:extent cx="9525" cy="123825"/>
                  <wp:effectExtent l="0" t="0" r="28575" b="9525"/>
                  <wp:wrapNone/>
                  <wp:docPr id="1464747378" name="Imagen 3801" hidden="1">
                    <a:extLst xmlns:a="http://schemas.openxmlformats.org/drawingml/2006/main">
                      <a:ext uri="{FF2B5EF4-FFF2-40B4-BE49-F238E27FC236}">
                        <a16:creationId xmlns:a16="http://schemas.microsoft.com/office/drawing/2014/main" id="{B301A067-AB1C-4E2C-9EFA-0CC731A4EBAF}"/>
                      </a:ext>
                    </a:extLst>
                  </wp:docPr>
                  <wp:cNvGraphicFramePr/>
                  <a:graphic xmlns:a="http://schemas.openxmlformats.org/drawingml/2006/main">
                    <a:graphicData uri="http://schemas.openxmlformats.org/drawingml/2006/picture">
                      <pic:pic xmlns:pic="http://schemas.openxmlformats.org/drawingml/2006/picture">
                        <pic:nvPicPr>
                          <pic:cNvPr id="110" name="Imagen 2581" hidden="1">
                            <a:extLst>
                              <a:ext uri="{FF2B5EF4-FFF2-40B4-BE49-F238E27FC236}">
                                <a16:creationId xmlns:a16="http://schemas.microsoft.com/office/drawing/2014/main" id="{B301A067-AB1C-4E2C-9EFA-0CC731A4EBA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0880" behindDoc="0" locked="0" layoutInCell="1" allowOverlap="1" wp14:anchorId="46485BF4" wp14:editId="065952B1">
                  <wp:simplePos x="0" y="0"/>
                  <wp:positionH relativeFrom="column">
                    <wp:posOffset>0</wp:posOffset>
                  </wp:positionH>
                  <wp:positionV relativeFrom="paragraph">
                    <wp:posOffset>9525</wp:posOffset>
                  </wp:positionV>
                  <wp:extent cx="9525" cy="123825"/>
                  <wp:effectExtent l="0" t="0" r="28575" b="9525"/>
                  <wp:wrapNone/>
                  <wp:docPr id="1046061389" name="Imagen 3800" hidden="1">
                    <a:extLst xmlns:a="http://schemas.openxmlformats.org/drawingml/2006/main">
                      <a:ext uri="{FF2B5EF4-FFF2-40B4-BE49-F238E27FC236}">
                        <a16:creationId xmlns:a16="http://schemas.microsoft.com/office/drawing/2014/main" id="{E12045E9-BABC-4B87-AEE6-BD57BE3B15B3}"/>
                      </a:ext>
                    </a:extLst>
                  </wp:docPr>
                  <wp:cNvGraphicFramePr/>
                  <a:graphic xmlns:a="http://schemas.openxmlformats.org/drawingml/2006/main">
                    <a:graphicData uri="http://schemas.openxmlformats.org/drawingml/2006/picture">
                      <pic:pic xmlns:pic="http://schemas.openxmlformats.org/drawingml/2006/picture">
                        <pic:nvPicPr>
                          <pic:cNvPr id="111" name="Imagen 2580" hidden="1">
                            <a:extLst>
                              <a:ext uri="{FF2B5EF4-FFF2-40B4-BE49-F238E27FC236}">
                                <a16:creationId xmlns:a16="http://schemas.microsoft.com/office/drawing/2014/main" id="{E12045E9-BABC-4B87-AEE6-BD57BE3B15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1904" behindDoc="0" locked="0" layoutInCell="1" allowOverlap="1" wp14:anchorId="60FC6B9E" wp14:editId="010E2E71">
                  <wp:simplePos x="0" y="0"/>
                  <wp:positionH relativeFrom="column">
                    <wp:posOffset>0</wp:posOffset>
                  </wp:positionH>
                  <wp:positionV relativeFrom="paragraph">
                    <wp:posOffset>9525</wp:posOffset>
                  </wp:positionV>
                  <wp:extent cx="9525" cy="123825"/>
                  <wp:effectExtent l="0" t="0" r="28575" b="9525"/>
                  <wp:wrapNone/>
                  <wp:docPr id="426759460" name="Imagen 3799" hidden="1">
                    <a:extLst xmlns:a="http://schemas.openxmlformats.org/drawingml/2006/main">
                      <a:ext uri="{FF2B5EF4-FFF2-40B4-BE49-F238E27FC236}">
                        <a16:creationId xmlns:a16="http://schemas.microsoft.com/office/drawing/2014/main" id="{B7E9046A-4C6C-413E-A2BD-306B1F684CDA}"/>
                      </a:ext>
                    </a:extLst>
                  </wp:docPr>
                  <wp:cNvGraphicFramePr/>
                  <a:graphic xmlns:a="http://schemas.openxmlformats.org/drawingml/2006/main">
                    <a:graphicData uri="http://schemas.openxmlformats.org/drawingml/2006/picture">
                      <pic:pic xmlns:pic="http://schemas.openxmlformats.org/drawingml/2006/picture">
                        <pic:nvPicPr>
                          <pic:cNvPr id="112" name="Imagen 2579" hidden="1">
                            <a:extLst>
                              <a:ext uri="{FF2B5EF4-FFF2-40B4-BE49-F238E27FC236}">
                                <a16:creationId xmlns:a16="http://schemas.microsoft.com/office/drawing/2014/main" id="{B7E9046A-4C6C-413E-A2BD-306B1F684C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2928" behindDoc="0" locked="0" layoutInCell="1" allowOverlap="1" wp14:anchorId="4EB96D48" wp14:editId="2BAE7EEC">
                  <wp:simplePos x="0" y="0"/>
                  <wp:positionH relativeFrom="column">
                    <wp:posOffset>0</wp:posOffset>
                  </wp:positionH>
                  <wp:positionV relativeFrom="paragraph">
                    <wp:posOffset>9525</wp:posOffset>
                  </wp:positionV>
                  <wp:extent cx="9525" cy="123825"/>
                  <wp:effectExtent l="0" t="0" r="28575" b="9525"/>
                  <wp:wrapNone/>
                  <wp:docPr id="2089160799" name="Imagen 3798" hidden="1">
                    <a:extLst xmlns:a="http://schemas.openxmlformats.org/drawingml/2006/main">
                      <a:ext uri="{FF2B5EF4-FFF2-40B4-BE49-F238E27FC236}">
                        <a16:creationId xmlns:a16="http://schemas.microsoft.com/office/drawing/2014/main" id="{79908C55-87B4-4043-BABC-F58E3DA9D68D}"/>
                      </a:ext>
                    </a:extLst>
                  </wp:docPr>
                  <wp:cNvGraphicFramePr/>
                  <a:graphic xmlns:a="http://schemas.openxmlformats.org/drawingml/2006/main">
                    <a:graphicData uri="http://schemas.openxmlformats.org/drawingml/2006/picture">
                      <pic:pic xmlns:pic="http://schemas.openxmlformats.org/drawingml/2006/picture">
                        <pic:nvPicPr>
                          <pic:cNvPr id="113" name="Imagen 2578" hidden="1">
                            <a:extLst>
                              <a:ext uri="{FF2B5EF4-FFF2-40B4-BE49-F238E27FC236}">
                                <a16:creationId xmlns:a16="http://schemas.microsoft.com/office/drawing/2014/main" id="{79908C55-87B4-4043-BABC-F58E3DA9D6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3952" behindDoc="0" locked="0" layoutInCell="1" allowOverlap="1" wp14:anchorId="3AA237AD" wp14:editId="7587029C">
                  <wp:simplePos x="0" y="0"/>
                  <wp:positionH relativeFrom="column">
                    <wp:posOffset>0</wp:posOffset>
                  </wp:positionH>
                  <wp:positionV relativeFrom="paragraph">
                    <wp:posOffset>9525</wp:posOffset>
                  </wp:positionV>
                  <wp:extent cx="9525" cy="123825"/>
                  <wp:effectExtent l="0" t="0" r="28575" b="9525"/>
                  <wp:wrapNone/>
                  <wp:docPr id="974530505" name="Imagen 3797" hidden="1">
                    <a:extLst xmlns:a="http://schemas.openxmlformats.org/drawingml/2006/main">
                      <a:ext uri="{FF2B5EF4-FFF2-40B4-BE49-F238E27FC236}">
                        <a16:creationId xmlns:a16="http://schemas.microsoft.com/office/drawing/2014/main" id="{9721FA1F-27CB-4B95-A049-E5209ED57AA4}"/>
                      </a:ext>
                    </a:extLst>
                  </wp:docPr>
                  <wp:cNvGraphicFramePr/>
                  <a:graphic xmlns:a="http://schemas.openxmlformats.org/drawingml/2006/main">
                    <a:graphicData uri="http://schemas.openxmlformats.org/drawingml/2006/picture">
                      <pic:pic xmlns:pic="http://schemas.openxmlformats.org/drawingml/2006/picture">
                        <pic:nvPicPr>
                          <pic:cNvPr id="114" name="Imagen 2577" hidden="1">
                            <a:extLst>
                              <a:ext uri="{FF2B5EF4-FFF2-40B4-BE49-F238E27FC236}">
                                <a16:creationId xmlns:a16="http://schemas.microsoft.com/office/drawing/2014/main" id="{9721FA1F-27CB-4B95-A049-E5209ED57AA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4976" behindDoc="0" locked="0" layoutInCell="1" allowOverlap="1" wp14:anchorId="7C3EBD7D" wp14:editId="528B4056">
                  <wp:simplePos x="0" y="0"/>
                  <wp:positionH relativeFrom="column">
                    <wp:posOffset>0</wp:posOffset>
                  </wp:positionH>
                  <wp:positionV relativeFrom="paragraph">
                    <wp:posOffset>9525</wp:posOffset>
                  </wp:positionV>
                  <wp:extent cx="9525" cy="123825"/>
                  <wp:effectExtent l="0" t="0" r="28575" b="9525"/>
                  <wp:wrapNone/>
                  <wp:docPr id="1403405343" name="Imagen 3796" hidden="1">
                    <a:extLst xmlns:a="http://schemas.openxmlformats.org/drawingml/2006/main">
                      <a:ext uri="{FF2B5EF4-FFF2-40B4-BE49-F238E27FC236}">
                        <a16:creationId xmlns:a16="http://schemas.microsoft.com/office/drawing/2014/main" id="{C4F7A2ED-DA65-4190-AE39-CD1FCBDA120B}"/>
                      </a:ext>
                    </a:extLst>
                  </wp:docPr>
                  <wp:cNvGraphicFramePr/>
                  <a:graphic xmlns:a="http://schemas.openxmlformats.org/drawingml/2006/main">
                    <a:graphicData uri="http://schemas.openxmlformats.org/drawingml/2006/picture">
                      <pic:pic xmlns:pic="http://schemas.openxmlformats.org/drawingml/2006/picture">
                        <pic:nvPicPr>
                          <pic:cNvPr id="115" name="Imagen 2576" hidden="1">
                            <a:extLst>
                              <a:ext uri="{FF2B5EF4-FFF2-40B4-BE49-F238E27FC236}">
                                <a16:creationId xmlns:a16="http://schemas.microsoft.com/office/drawing/2014/main" id="{C4F7A2ED-DA65-4190-AE39-CD1FCBDA120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6000" behindDoc="0" locked="0" layoutInCell="1" allowOverlap="1" wp14:anchorId="0DF855DB" wp14:editId="1FA3937A">
                  <wp:simplePos x="0" y="0"/>
                  <wp:positionH relativeFrom="column">
                    <wp:posOffset>0</wp:posOffset>
                  </wp:positionH>
                  <wp:positionV relativeFrom="paragraph">
                    <wp:posOffset>9525</wp:posOffset>
                  </wp:positionV>
                  <wp:extent cx="9525" cy="123825"/>
                  <wp:effectExtent l="0" t="0" r="28575" b="9525"/>
                  <wp:wrapNone/>
                  <wp:docPr id="1984648890" name="Imagen 3795" hidden="1">
                    <a:extLst xmlns:a="http://schemas.openxmlformats.org/drawingml/2006/main">
                      <a:ext uri="{FF2B5EF4-FFF2-40B4-BE49-F238E27FC236}">
                        <a16:creationId xmlns:a16="http://schemas.microsoft.com/office/drawing/2014/main" id="{ACE3FC1A-97DA-4501-A48E-03C7ED4E96AE}"/>
                      </a:ext>
                    </a:extLst>
                  </wp:docPr>
                  <wp:cNvGraphicFramePr/>
                  <a:graphic xmlns:a="http://schemas.openxmlformats.org/drawingml/2006/main">
                    <a:graphicData uri="http://schemas.openxmlformats.org/drawingml/2006/picture">
                      <pic:pic xmlns:pic="http://schemas.openxmlformats.org/drawingml/2006/picture">
                        <pic:nvPicPr>
                          <pic:cNvPr id="116" name="Imagen 2575" hidden="1">
                            <a:extLst>
                              <a:ext uri="{FF2B5EF4-FFF2-40B4-BE49-F238E27FC236}">
                                <a16:creationId xmlns:a16="http://schemas.microsoft.com/office/drawing/2014/main" id="{ACE3FC1A-97DA-4501-A48E-03C7ED4E96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7024" behindDoc="0" locked="0" layoutInCell="1" allowOverlap="1" wp14:anchorId="0B026656" wp14:editId="454F00CB">
                  <wp:simplePos x="0" y="0"/>
                  <wp:positionH relativeFrom="column">
                    <wp:posOffset>0</wp:posOffset>
                  </wp:positionH>
                  <wp:positionV relativeFrom="paragraph">
                    <wp:posOffset>9525</wp:posOffset>
                  </wp:positionV>
                  <wp:extent cx="9525" cy="123825"/>
                  <wp:effectExtent l="0" t="0" r="28575" b="9525"/>
                  <wp:wrapNone/>
                  <wp:docPr id="1448116786" name="Imagen 3794" hidden="1">
                    <a:extLst xmlns:a="http://schemas.openxmlformats.org/drawingml/2006/main">
                      <a:ext uri="{FF2B5EF4-FFF2-40B4-BE49-F238E27FC236}">
                        <a16:creationId xmlns:a16="http://schemas.microsoft.com/office/drawing/2014/main" id="{92777E5B-6161-444B-82DB-C9EAE39F8E70}"/>
                      </a:ext>
                    </a:extLst>
                  </wp:docPr>
                  <wp:cNvGraphicFramePr/>
                  <a:graphic xmlns:a="http://schemas.openxmlformats.org/drawingml/2006/main">
                    <a:graphicData uri="http://schemas.openxmlformats.org/drawingml/2006/picture">
                      <pic:pic xmlns:pic="http://schemas.openxmlformats.org/drawingml/2006/picture">
                        <pic:nvPicPr>
                          <pic:cNvPr id="117" name="Imagen 2574" hidden="1">
                            <a:extLst>
                              <a:ext uri="{FF2B5EF4-FFF2-40B4-BE49-F238E27FC236}">
                                <a16:creationId xmlns:a16="http://schemas.microsoft.com/office/drawing/2014/main" id="{92777E5B-6161-444B-82DB-C9EAE39F8E7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8048" behindDoc="0" locked="0" layoutInCell="1" allowOverlap="1" wp14:anchorId="761CB86C" wp14:editId="450E073E">
                  <wp:simplePos x="0" y="0"/>
                  <wp:positionH relativeFrom="column">
                    <wp:posOffset>0</wp:posOffset>
                  </wp:positionH>
                  <wp:positionV relativeFrom="paragraph">
                    <wp:posOffset>9525</wp:posOffset>
                  </wp:positionV>
                  <wp:extent cx="9525" cy="123825"/>
                  <wp:effectExtent l="0" t="0" r="28575" b="9525"/>
                  <wp:wrapNone/>
                  <wp:docPr id="35325290" name="Imagen 3793" hidden="1">
                    <a:extLst xmlns:a="http://schemas.openxmlformats.org/drawingml/2006/main">
                      <a:ext uri="{FF2B5EF4-FFF2-40B4-BE49-F238E27FC236}">
                        <a16:creationId xmlns:a16="http://schemas.microsoft.com/office/drawing/2014/main" id="{D5FAF42D-DD51-410D-B0F5-DB14EC65A01B}"/>
                      </a:ext>
                    </a:extLst>
                  </wp:docPr>
                  <wp:cNvGraphicFramePr/>
                  <a:graphic xmlns:a="http://schemas.openxmlformats.org/drawingml/2006/main">
                    <a:graphicData uri="http://schemas.openxmlformats.org/drawingml/2006/picture">
                      <pic:pic xmlns:pic="http://schemas.openxmlformats.org/drawingml/2006/picture">
                        <pic:nvPicPr>
                          <pic:cNvPr id="118" name="Imagen 2573" hidden="1">
                            <a:extLst>
                              <a:ext uri="{FF2B5EF4-FFF2-40B4-BE49-F238E27FC236}">
                                <a16:creationId xmlns:a16="http://schemas.microsoft.com/office/drawing/2014/main" id="{D5FAF42D-DD51-410D-B0F5-DB14EC65A01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79072" behindDoc="0" locked="0" layoutInCell="1" allowOverlap="1" wp14:anchorId="46DBF681" wp14:editId="5C081647">
                  <wp:simplePos x="0" y="0"/>
                  <wp:positionH relativeFrom="column">
                    <wp:posOffset>0</wp:posOffset>
                  </wp:positionH>
                  <wp:positionV relativeFrom="paragraph">
                    <wp:posOffset>9525</wp:posOffset>
                  </wp:positionV>
                  <wp:extent cx="9525" cy="123825"/>
                  <wp:effectExtent l="0" t="0" r="28575" b="9525"/>
                  <wp:wrapNone/>
                  <wp:docPr id="1011378520" name="Imagen 3792" hidden="1">
                    <a:extLst xmlns:a="http://schemas.openxmlformats.org/drawingml/2006/main">
                      <a:ext uri="{FF2B5EF4-FFF2-40B4-BE49-F238E27FC236}">
                        <a16:creationId xmlns:a16="http://schemas.microsoft.com/office/drawing/2014/main" id="{6CEF7B80-D6AD-458D-BC14-2CC9E8C1470A}"/>
                      </a:ext>
                    </a:extLst>
                  </wp:docPr>
                  <wp:cNvGraphicFramePr/>
                  <a:graphic xmlns:a="http://schemas.openxmlformats.org/drawingml/2006/main">
                    <a:graphicData uri="http://schemas.openxmlformats.org/drawingml/2006/picture">
                      <pic:pic xmlns:pic="http://schemas.openxmlformats.org/drawingml/2006/picture">
                        <pic:nvPicPr>
                          <pic:cNvPr id="119" name="Imagen 2572" hidden="1">
                            <a:extLst>
                              <a:ext uri="{FF2B5EF4-FFF2-40B4-BE49-F238E27FC236}">
                                <a16:creationId xmlns:a16="http://schemas.microsoft.com/office/drawing/2014/main" id="{6CEF7B80-D6AD-458D-BC14-2CC9E8C1470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0096" behindDoc="0" locked="0" layoutInCell="1" allowOverlap="1" wp14:anchorId="7F8C82A9" wp14:editId="31D72E58">
                  <wp:simplePos x="0" y="0"/>
                  <wp:positionH relativeFrom="column">
                    <wp:posOffset>0</wp:posOffset>
                  </wp:positionH>
                  <wp:positionV relativeFrom="paragraph">
                    <wp:posOffset>9525</wp:posOffset>
                  </wp:positionV>
                  <wp:extent cx="9525" cy="123825"/>
                  <wp:effectExtent l="0" t="0" r="28575" b="9525"/>
                  <wp:wrapNone/>
                  <wp:docPr id="902840750" name="Imagen 3791" hidden="1">
                    <a:extLst xmlns:a="http://schemas.openxmlformats.org/drawingml/2006/main">
                      <a:ext uri="{FF2B5EF4-FFF2-40B4-BE49-F238E27FC236}">
                        <a16:creationId xmlns:a16="http://schemas.microsoft.com/office/drawing/2014/main" id="{9E6F4360-00F8-4D33-9FAE-CE919F0045C3}"/>
                      </a:ext>
                    </a:extLst>
                  </wp:docPr>
                  <wp:cNvGraphicFramePr/>
                  <a:graphic xmlns:a="http://schemas.openxmlformats.org/drawingml/2006/main">
                    <a:graphicData uri="http://schemas.openxmlformats.org/drawingml/2006/picture">
                      <pic:pic xmlns:pic="http://schemas.openxmlformats.org/drawingml/2006/picture">
                        <pic:nvPicPr>
                          <pic:cNvPr id="120" name="Imagen 2571" hidden="1">
                            <a:extLst>
                              <a:ext uri="{FF2B5EF4-FFF2-40B4-BE49-F238E27FC236}">
                                <a16:creationId xmlns:a16="http://schemas.microsoft.com/office/drawing/2014/main" id="{9E6F4360-00F8-4D33-9FAE-CE919F0045C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1120" behindDoc="0" locked="0" layoutInCell="1" allowOverlap="1" wp14:anchorId="4C7D7864" wp14:editId="73BBEA43">
                  <wp:simplePos x="0" y="0"/>
                  <wp:positionH relativeFrom="column">
                    <wp:posOffset>0</wp:posOffset>
                  </wp:positionH>
                  <wp:positionV relativeFrom="paragraph">
                    <wp:posOffset>9525</wp:posOffset>
                  </wp:positionV>
                  <wp:extent cx="9525" cy="123825"/>
                  <wp:effectExtent l="0" t="0" r="28575" b="9525"/>
                  <wp:wrapNone/>
                  <wp:docPr id="560459669" name="Imagen 3790" hidden="1">
                    <a:extLst xmlns:a="http://schemas.openxmlformats.org/drawingml/2006/main">
                      <a:ext uri="{FF2B5EF4-FFF2-40B4-BE49-F238E27FC236}">
                        <a16:creationId xmlns:a16="http://schemas.microsoft.com/office/drawing/2014/main" id="{E8CD9EE5-E015-429C-9A45-CDFD860C0255}"/>
                      </a:ext>
                    </a:extLst>
                  </wp:docPr>
                  <wp:cNvGraphicFramePr/>
                  <a:graphic xmlns:a="http://schemas.openxmlformats.org/drawingml/2006/main">
                    <a:graphicData uri="http://schemas.openxmlformats.org/drawingml/2006/picture">
                      <pic:pic xmlns:pic="http://schemas.openxmlformats.org/drawingml/2006/picture">
                        <pic:nvPicPr>
                          <pic:cNvPr id="121" name="Imagen 2570" hidden="1">
                            <a:extLst>
                              <a:ext uri="{FF2B5EF4-FFF2-40B4-BE49-F238E27FC236}">
                                <a16:creationId xmlns:a16="http://schemas.microsoft.com/office/drawing/2014/main" id="{E8CD9EE5-E015-429C-9A45-CDFD860C02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2144" behindDoc="0" locked="0" layoutInCell="1" allowOverlap="1" wp14:anchorId="04807CDB" wp14:editId="3FAD8B25">
                  <wp:simplePos x="0" y="0"/>
                  <wp:positionH relativeFrom="column">
                    <wp:posOffset>0</wp:posOffset>
                  </wp:positionH>
                  <wp:positionV relativeFrom="paragraph">
                    <wp:posOffset>9525</wp:posOffset>
                  </wp:positionV>
                  <wp:extent cx="9525" cy="123825"/>
                  <wp:effectExtent l="0" t="0" r="28575" b="9525"/>
                  <wp:wrapNone/>
                  <wp:docPr id="1481008259" name="Imagen 3789" hidden="1">
                    <a:extLst xmlns:a="http://schemas.openxmlformats.org/drawingml/2006/main">
                      <a:ext uri="{FF2B5EF4-FFF2-40B4-BE49-F238E27FC236}">
                        <a16:creationId xmlns:a16="http://schemas.microsoft.com/office/drawing/2014/main" id="{B878E38F-D9FF-443F-94C9-F74DEEE7293D}"/>
                      </a:ext>
                    </a:extLst>
                  </wp:docPr>
                  <wp:cNvGraphicFramePr/>
                  <a:graphic xmlns:a="http://schemas.openxmlformats.org/drawingml/2006/main">
                    <a:graphicData uri="http://schemas.openxmlformats.org/drawingml/2006/picture">
                      <pic:pic xmlns:pic="http://schemas.openxmlformats.org/drawingml/2006/picture">
                        <pic:nvPicPr>
                          <pic:cNvPr id="122" name="Imagen 2569" hidden="1">
                            <a:extLst>
                              <a:ext uri="{FF2B5EF4-FFF2-40B4-BE49-F238E27FC236}">
                                <a16:creationId xmlns:a16="http://schemas.microsoft.com/office/drawing/2014/main" id="{B878E38F-D9FF-443F-94C9-F74DEEE729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3168" behindDoc="0" locked="0" layoutInCell="1" allowOverlap="1" wp14:anchorId="50429FF2" wp14:editId="57F28279">
                  <wp:simplePos x="0" y="0"/>
                  <wp:positionH relativeFrom="column">
                    <wp:posOffset>0</wp:posOffset>
                  </wp:positionH>
                  <wp:positionV relativeFrom="paragraph">
                    <wp:posOffset>9525</wp:posOffset>
                  </wp:positionV>
                  <wp:extent cx="9525" cy="123825"/>
                  <wp:effectExtent l="0" t="0" r="28575" b="9525"/>
                  <wp:wrapNone/>
                  <wp:docPr id="1233750779" name="Imagen 3788" hidden="1">
                    <a:extLst xmlns:a="http://schemas.openxmlformats.org/drawingml/2006/main">
                      <a:ext uri="{FF2B5EF4-FFF2-40B4-BE49-F238E27FC236}">
                        <a16:creationId xmlns:a16="http://schemas.microsoft.com/office/drawing/2014/main" id="{0AB4C241-3754-4E10-BA75-B7BE323844BB}"/>
                      </a:ext>
                    </a:extLst>
                  </wp:docPr>
                  <wp:cNvGraphicFramePr/>
                  <a:graphic xmlns:a="http://schemas.openxmlformats.org/drawingml/2006/main">
                    <a:graphicData uri="http://schemas.openxmlformats.org/drawingml/2006/picture">
                      <pic:pic xmlns:pic="http://schemas.openxmlformats.org/drawingml/2006/picture">
                        <pic:nvPicPr>
                          <pic:cNvPr id="123" name="Imagen 2568" hidden="1">
                            <a:extLst>
                              <a:ext uri="{FF2B5EF4-FFF2-40B4-BE49-F238E27FC236}">
                                <a16:creationId xmlns:a16="http://schemas.microsoft.com/office/drawing/2014/main" id="{0AB4C241-3754-4E10-BA75-B7BE323844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4192" behindDoc="0" locked="0" layoutInCell="1" allowOverlap="1" wp14:anchorId="26FEDE35" wp14:editId="6C9CB331">
                  <wp:simplePos x="0" y="0"/>
                  <wp:positionH relativeFrom="column">
                    <wp:posOffset>0</wp:posOffset>
                  </wp:positionH>
                  <wp:positionV relativeFrom="paragraph">
                    <wp:posOffset>9525</wp:posOffset>
                  </wp:positionV>
                  <wp:extent cx="9525" cy="123825"/>
                  <wp:effectExtent l="0" t="0" r="28575" b="9525"/>
                  <wp:wrapNone/>
                  <wp:docPr id="456356081" name="Imagen 3787" hidden="1">
                    <a:extLst xmlns:a="http://schemas.openxmlformats.org/drawingml/2006/main">
                      <a:ext uri="{FF2B5EF4-FFF2-40B4-BE49-F238E27FC236}">
                        <a16:creationId xmlns:a16="http://schemas.microsoft.com/office/drawing/2014/main" id="{6D462D4C-C32B-492D-A9DB-6C653F24BF82}"/>
                      </a:ext>
                    </a:extLst>
                  </wp:docPr>
                  <wp:cNvGraphicFramePr/>
                  <a:graphic xmlns:a="http://schemas.openxmlformats.org/drawingml/2006/main">
                    <a:graphicData uri="http://schemas.openxmlformats.org/drawingml/2006/picture">
                      <pic:pic xmlns:pic="http://schemas.openxmlformats.org/drawingml/2006/picture">
                        <pic:nvPicPr>
                          <pic:cNvPr id="124" name="Imagen 2567" hidden="1">
                            <a:extLst>
                              <a:ext uri="{FF2B5EF4-FFF2-40B4-BE49-F238E27FC236}">
                                <a16:creationId xmlns:a16="http://schemas.microsoft.com/office/drawing/2014/main" id="{6D462D4C-C32B-492D-A9DB-6C653F24BF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5216" behindDoc="0" locked="0" layoutInCell="1" allowOverlap="1" wp14:anchorId="1A9F622F" wp14:editId="37FF1808">
                  <wp:simplePos x="0" y="0"/>
                  <wp:positionH relativeFrom="column">
                    <wp:posOffset>0</wp:posOffset>
                  </wp:positionH>
                  <wp:positionV relativeFrom="paragraph">
                    <wp:posOffset>9525</wp:posOffset>
                  </wp:positionV>
                  <wp:extent cx="9525" cy="123825"/>
                  <wp:effectExtent l="0" t="0" r="28575" b="9525"/>
                  <wp:wrapNone/>
                  <wp:docPr id="1304840517" name="Imagen 3786" hidden="1">
                    <a:extLst xmlns:a="http://schemas.openxmlformats.org/drawingml/2006/main">
                      <a:ext uri="{FF2B5EF4-FFF2-40B4-BE49-F238E27FC236}">
                        <a16:creationId xmlns:a16="http://schemas.microsoft.com/office/drawing/2014/main" id="{6F058594-0E2B-442E-8C93-7CC0DAE9C7AD}"/>
                      </a:ext>
                    </a:extLst>
                  </wp:docPr>
                  <wp:cNvGraphicFramePr/>
                  <a:graphic xmlns:a="http://schemas.openxmlformats.org/drawingml/2006/main">
                    <a:graphicData uri="http://schemas.openxmlformats.org/drawingml/2006/picture">
                      <pic:pic xmlns:pic="http://schemas.openxmlformats.org/drawingml/2006/picture">
                        <pic:nvPicPr>
                          <pic:cNvPr id="125" name="Imagen 2566" hidden="1">
                            <a:extLst>
                              <a:ext uri="{FF2B5EF4-FFF2-40B4-BE49-F238E27FC236}">
                                <a16:creationId xmlns:a16="http://schemas.microsoft.com/office/drawing/2014/main" id="{6F058594-0E2B-442E-8C93-7CC0DAE9C7A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6240" behindDoc="0" locked="0" layoutInCell="1" allowOverlap="1" wp14:anchorId="6F867120" wp14:editId="45CA948B">
                  <wp:simplePos x="0" y="0"/>
                  <wp:positionH relativeFrom="column">
                    <wp:posOffset>0</wp:posOffset>
                  </wp:positionH>
                  <wp:positionV relativeFrom="paragraph">
                    <wp:posOffset>9525</wp:posOffset>
                  </wp:positionV>
                  <wp:extent cx="9525" cy="123825"/>
                  <wp:effectExtent l="0" t="0" r="28575" b="9525"/>
                  <wp:wrapNone/>
                  <wp:docPr id="1794745600" name="Imagen 3785" hidden="1">
                    <a:extLst xmlns:a="http://schemas.openxmlformats.org/drawingml/2006/main">
                      <a:ext uri="{FF2B5EF4-FFF2-40B4-BE49-F238E27FC236}">
                        <a16:creationId xmlns:a16="http://schemas.microsoft.com/office/drawing/2014/main" id="{5600B44B-0C32-40B3-BC8D-7BCD6A905180}"/>
                      </a:ext>
                    </a:extLst>
                  </wp:docPr>
                  <wp:cNvGraphicFramePr/>
                  <a:graphic xmlns:a="http://schemas.openxmlformats.org/drawingml/2006/main">
                    <a:graphicData uri="http://schemas.openxmlformats.org/drawingml/2006/picture">
                      <pic:pic xmlns:pic="http://schemas.openxmlformats.org/drawingml/2006/picture">
                        <pic:nvPicPr>
                          <pic:cNvPr id="126" name="Imagen 2565" hidden="1">
                            <a:extLst>
                              <a:ext uri="{FF2B5EF4-FFF2-40B4-BE49-F238E27FC236}">
                                <a16:creationId xmlns:a16="http://schemas.microsoft.com/office/drawing/2014/main" id="{5600B44B-0C32-40B3-BC8D-7BCD6A9051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7264" behindDoc="0" locked="0" layoutInCell="1" allowOverlap="1" wp14:anchorId="13AEC07B" wp14:editId="5206CEF4">
                  <wp:simplePos x="0" y="0"/>
                  <wp:positionH relativeFrom="column">
                    <wp:posOffset>0</wp:posOffset>
                  </wp:positionH>
                  <wp:positionV relativeFrom="paragraph">
                    <wp:posOffset>9525</wp:posOffset>
                  </wp:positionV>
                  <wp:extent cx="9525" cy="123825"/>
                  <wp:effectExtent l="0" t="0" r="28575" b="9525"/>
                  <wp:wrapNone/>
                  <wp:docPr id="345644842" name="Imagen 3784" hidden="1">
                    <a:extLst xmlns:a="http://schemas.openxmlformats.org/drawingml/2006/main">
                      <a:ext uri="{FF2B5EF4-FFF2-40B4-BE49-F238E27FC236}">
                        <a16:creationId xmlns:a16="http://schemas.microsoft.com/office/drawing/2014/main" id="{60A81BDA-781E-48BD-B995-08F42778FA60}"/>
                      </a:ext>
                    </a:extLst>
                  </wp:docPr>
                  <wp:cNvGraphicFramePr/>
                  <a:graphic xmlns:a="http://schemas.openxmlformats.org/drawingml/2006/main">
                    <a:graphicData uri="http://schemas.openxmlformats.org/drawingml/2006/picture">
                      <pic:pic xmlns:pic="http://schemas.openxmlformats.org/drawingml/2006/picture">
                        <pic:nvPicPr>
                          <pic:cNvPr id="127" name="Imagen 2564" hidden="1">
                            <a:extLst>
                              <a:ext uri="{FF2B5EF4-FFF2-40B4-BE49-F238E27FC236}">
                                <a16:creationId xmlns:a16="http://schemas.microsoft.com/office/drawing/2014/main" id="{60A81BDA-781E-48BD-B995-08F42778FA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8288" behindDoc="0" locked="0" layoutInCell="1" allowOverlap="1" wp14:anchorId="321AD8DF" wp14:editId="5B761BF8">
                  <wp:simplePos x="0" y="0"/>
                  <wp:positionH relativeFrom="column">
                    <wp:posOffset>0</wp:posOffset>
                  </wp:positionH>
                  <wp:positionV relativeFrom="paragraph">
                    <wp:posOffset>9525</wp:posOffset>
                  </wp:positionV>
                  <wp:extent cx="9525" cy="123825"/>
                  <wp:effectExtent l="0" t="0" r="28575" b="9525"/>
                  <wp:wrapNone/>
                  <wp:docPr id="1669352551" name="Imagen 3783" hidden="1">
                    <a:extLst xmlns:a="http://schemas.openxmlformats.org/drawingml/2006/main">
                      <a:ext uri="{FF2B5EF4-FFF2-40B4-BE49-F238E27FC236}">
                        <a16:creationId xmlns:a16="http://schemas.microsoft.com/office/drawing/2014/main" id="{7530EBD6-62C6-42A9-976B-9B417BE3426A}"/>
                      </a:ext>
                    </a:extLst>
                  </wp:docPr>
                  <wp:cNvGraphicFramePr/>
                  <a:graphic xmlns:a="http://schemas.openxmlformats.org/drawingml/2006/main">
                    <a:graphicData uri="http://schemas.openxmlformats.org/drawingml/2006/picture">
                      <pic:pic xmlns:pic="http://schemas.openxmlformats.org/drawingml/2006/picture">
                        <pic:nvPicPr>
                          <pic:cNvPr id="128" name="Imagen 2563" hidden="1">
                            <a:extLst>
                              <a:ext uri="{FF2B5EF4-FFF2-40B4-BE49-F238E27FC236}">
                                <a16:creationId xmlns:a16="http://schemas.microsoft.com/office/drawing/2014/main" id="{7530EBD6-62C6-42A9-976B-9B417BE3426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89312" behindDoc="0" locked="0" layoutInCell="1" allowOverlap="1" wp14:anchorId="4AFEA09A" wp14:editId="43005D3F">
                  <wp:simplePos x="0" y="0"/>
                  <wp:positionH relativeFrom="column">
                    <wp:posOffset>0</wp:posOffset>
                  </wp:positionH>
                  <wp:positionV relativeFrom="paragraph">
                    <wp:posOffset>9525</wp:posOffset>
                  </wp:positionV>
                  <wp:extent cx="9525" cy="123825"/>
                  <wp:effectExtent l="0" t="0" r="28575" b="9525"/>
                  <wp:wrapNone/>
                  <wp:docPr id="1481006494" name="Imagen 3782" hidden="1">
                    <a:extLst xmlns:a="http://schemas.openxmlformats.org/drawingml/2006/main">
                      <a:ext uri="{FF2B5EF4-FFF2-40B4-BE49-F238E27FC236}">
                        <a16:creationId xmlns:a16="http://schemas.microsoft.com/office/drawing/2014/main" id="{330B34E0-23B9-4DB7-B60D-D0DA03DE6086}"/>
                      </a:ext>
                    </a:extLst>
                  </wp:docPr>
                  <wp:cNvGraphicFramePr/>
                  <a:graphic xmlns:a="http://schemas.openxmlformats.org/drawingml/2006/main">
                    <a:graphicData uri="http://schemas.openxmlformats.org/drawingml/2006/picture">
                      <pic:pic xmlns:pic="http://schemas.openxmlformats.org/drawingml/2006/picture">
                        <pic:nvPicPr>
                          <pic:cNvPr id="129" name="Imagen 2562" hidden="1">
                            <a:extLst>
                              <a:ext uri="{FF2B5EF4-FFF2-40B4-BE49-F238E27FC236}">
                                <a16:creationId xmlns:a16="http://schemas.microsoft.com/office/drawing/2014/main" id="{330B34E0-23B9-4DB7-B60D-D0DA03DE60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0336" behindDoc="0" locked="0" layoutInCell="1" allowOverlap="1" wp14:anchorId="256419A0" wp14:editId="43AC4A2C">
                  <wp:simplePos x="0" y="0"/>
                  <wp:positionH relativeFrom="column">
                    <wp:posOffset>0</wp:posOffset>
                  </wp:positionH>
                  <wp:positionV relativeFrom="paragraph">
                    <wp:posOffset>9525</wp:posOffset>
                  </wp:positionV>
                  <wp:extent cx="9525" cy="123825"/>
                  <wp:effectExtent l="0" t="0" r="28575" b="9525"/>
                  <wp:wrapNone/>
                  <wp:docPr id="977765682" name="Imagen 3781" hidden="1">
                    <a:extLst xmlns:a="http://schemas.openxmlformats.org/drawingml/2006/main">
                      <a:ext uri="{FF2B5EF4-FFF2-40B4-BE49-F238E27FC236}">
                        <a16:creationId xmlns:a16="http://schemas.microsoft.com/office/drawing/2014/main" id="{81739EB7-9897-4DDE-926D-A2871B90167C}"/>
                      </a:ext>
                    </a:extLst>
                  </wp:docPr>
                  <wp:cNvGraphicFramePr/>
                  <a:graphic xmlns:a="http://schemas.openxmlformats.org/drawingml/2006/main">
                    <a:graphicData uri="http://schemas.openxmlformats.org/drawingml/2006/picture">
                      <pic:pic xmlns:pic="http://schemas.openxmlformats.org/drawingml/2006/picture">
                        <pic:nvPicPr>
                          <pic:cNvPr id="130" name="Imagen 2561" hidden="1">
                            <a:extLst>
                              <a:ext uri="{FF2B5EF4-FFF2-40B4-BE49-F238E27FC236}">
                                <a16:creationId xmlns:a16="http://schemas.microsoft.com/office/drawing/2014/main" id="{81739EB7-9897-4DDE-926D-A2871B9016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1360" behindDoc="0" locked="0" layoutInCell="1" allowOverlap="1" wp14:anchorId="0C37D543" wp14:editId="603705D3">
                  <wp:simplePos x="0" y="0"/>
                  <wp:positionH relativeFrom="column">
                    <wp:posOffset>0</wp:posOffset>
                  </wp:positionH>
                  <wp:positionV relativeFrom="paragraph">
                    <wp:posOffset>9525</wp:posOffset>
                  </wp:positionV>
                  <wp:extent cx="9525" cy="123825"/>
                  <wp:effectExtent l="0" t="0" r="28575" b="9525"/>
                  <wp:wrapNone/>
                  <wp:docPr id="2077824251" name="Imagen 3780" hidden="1">
                    <a:extLst xmlns:a="http://schemas.openxmlformats.org/drawingml/2006/main">
                      <a:ext uri="{FF2B5EF4-FFF2-40B4-BE49-F238E27FC236}">
                        <a16:creationId xmlns:a16="http://schemas.microsoft.com/office/drawing/2014/main" id="{10998A8B-F44D-49A5-9AB6-AB3D00CA41E3}"/>
                      </a:ext>
                    </a:extLst>
                  </wp:docPr>
                  <wp:cNvGraphicFramePr/>
                  <a:graphic xmlns:a="http://schemas.openxmlformats.org/drawingml/2006/main">
                    <a:graphicData uri="http://schemas.openxmlformats.org/drawingml/2006/picture">
                      <pic:pic xmlns:pic="http://schemas.openxmlformats.org/drawingml/2006/picture">
                        <pic:nvPicPr>
                          <pic:cNvPr id="131" name="Imagen 2560" hidden="1">
                            <a:extLst>
                              <a:ext uri="{FF2B5EF4-FFF2-40B4-BE49-F238E27FC236}">
                                <a16:creationId xmlns:a16="http://schemas.microsoft.com/office/drawing/2014/main" id="{10998A8B-F44D-49A5-9AB6-AB3D00CA41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2384" behindDoc="0" locked="0" layoutInCell="1" allowOverlap="1" wp14:anchorId="54FD1F6A" wp14:editId="76B86DC4">
                  <wp:simplePos x="0" y="0"/>
                  <wp:positionH relativeFrom="column">
                    <wp:posOffset>0</wp:posOffset>
                  </wp:positionH>
                  <wp:positionV relativeFrom="paragraph">
                    <wp:posOffset>9525</wp:posOffset>
                  </wp:positionV>
                  <wp:extent cx="9525" cy="123825"/>
                  <wp:effectExtent l="0" t="0" r="28575" b="9525"/>
                  <wp:wrapNone/>
                  <wp:docPr id="1769490084" name="Imagen 3779" hidden="1">
                    <a:extLst xmlns:a="http://schemas.openxmlformats.org/drawingml/2006/main">
                      <a:ext uri="{FF2B5EF4-FFF2-40B4-BE49-F238E27FC236}">
                        <a16:creationId xmlns:a16="http://schemas.microsoft.com/office/drawing/2014/main" id="{2A63B7D6-0DFA-45EF-B556-4D2B366CEC29}"/>
                      </a:ext>
                    </a:extLst>
                  </wp:docPr>
                  <wp:cNvGraphicFramePr/>
                  <a:graphic xmlns:a="http://schemas.openxmlformats.org/drawingml/2006/main">
                    <a:graphicData uri="http://schemas.openxmlformats.org/drawingml/2006/picture">
                      <pic:pic xmlns:pic="http://schemas.openxmlformats.org/drawingml/2006/picture">
                        <pic:nvPicPr>
                          <pic:cNvPr id="132" name="Imagen 2559" hidden="1">
                            <a:extLst>
                              <a:ext uri="{FF2B5EF4-FFF2-40B4-BE49-F238E27FC236}">
                                <a16:creationId xmlns:a16="http://schemas.microsoft.com/office/drawing/2014/main" id="{2A63B7D6-0DFA-45EF-B556-4D2B366CEC2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3408" behindDoc="0" locked="0" layoutInCell="1" allowOverlap="1" wp14:anchorId="0DAB0891" wp14:editId="0DDD9AAC">
                  <wp:simplePos x="0" y="0"/>
                  <wp:positionH relativeFrom="column">
                    <wp:posOffset>0</wp:posOffset>
                  </wp:positionH>
                  <wp:positionV relativeFrom="paragraph">
                    <wp:posOffset>9525</wp:posOffset>
                  </wp:positionV>
                  <wp:extent cx="9525" cy="123825"/>
                  <wp:effectExtent l="0" t="0" r="28575" b="9525"/>
                  <wp:wrapNone/>
                  <wp:docPr id="781700446" name="Imagen 3778" hidden="1">
                    <a:extLst xmlns:a="http://schemas.openxmlformats.org/drawingml/2006/main">
                      <a:ext uri="{FF2B5EF4-FFF2-40B4-BE49-F238E27FC236}">
                        <a16:creationId xmlns:a16="http://schemas.microsoft.com/office/drawing/2014/main" id="{FA9DD098-A2F8-47DF-B34A-49FA07058FF2}"/>
                      </a:ext>
                    </a:extLst>
                  </wp:docPr>
                  <wp:cNvGraphicFramePr/>
                  <a:graphic xmlns:a="http://schemas.openxmlformats.org/drawingml/2006/main">
                    <a:graphicData uri="http://schemas.openxmlformats.org/drawingml/2006/picture">
                      <pic:pic xmlns:pic="http://schemas.openxmlformats.org/drawingml/2006/picture">
                        <pic:nvPicPr>
                          <pic:cNvPr id="133" name="Imagen 2558" hidden="1">
                            <a:extLst>
                              <a:ext uri="{FF2B5EF4-FFF2-40B4-BE49-F238E27FC236}">
                                <a16:creationId xmlns:a16="http://schemas.microsoft.com/office/drawing/2014/main" id="{FA9DD098-A2F8-47DF-B34A-49FA07058F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4432" behindDoc="0" locked="0" layoutInCell="1" allowOverlap="1" wp14:anchorId="75745B18" wp14:editId="5CB1E1F4">
                  <wp:simplePos x="0" y="0"/>
                  <wp:positionH relativeFrom="column">
                    <wp:posOffset>0</wp:posOffset>
                  </wp:positionH>
                  <wp:positionV relativeFrom="paragraph">
                    <wp:posOffset>9525</wp:posOffset>
                  </wp:positionV>
                  <wp:extent cx="9525" cy="123825"/>
                  <wp:effectExtent l="0" t="0" r="28575" b="9525"/>
                  <wp:wrapNone/>
                  <wp:docPr id="2103332562" name="Imagen 3777" hidden="1">
                    <a:extLst xmlns:a="http://schemas.openxmlformats.org/drawingml/2006/main">
                      <a:ext uri="{FF2B5EF4-FFF2-40B4-BE49-F238E27FC236}">
                        <a16:creationId xmlns:a16="http://schemas.microsoft.com/office/drawing/2014/main" id="{6EB3A46E-5BF9-44EB-BF36-582B4258FD2D}"/>
                      </a:ext>
                    </a:extLst>
                  </wp:docPr>
                  <wp:cNvGraphicFramePr/>
                  <a:graphic xmlns:a="http://schemas.openxmlformats.org/drawingml/2006/main">
                    <a:graphicData uri="http://schemas.openxmlformats.org/drawingml/2006/picture">
                      <pic:pic xmlns:pic="http://schemas.openxmlformats.org/drawingml/2006/picture">
                        <pic:nvPicPr>
                          <pic:cNvPr id="134" name="Imagen 2557" hidden="1">
                            <a:extLst>
                              <a:ext uri="{FF2B5EF4-FFF2-40B4-BE49-F238E27FC236}">
                                <a16:creationId xmlns:a16="http://schemas.microsoft.com/office/drawing/2014/main" id="{6EB3A46E-5BF9-44EB-BF36-582B4258FD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5456" behindDoc="0" locked="0" layoutInCell="1" allowOverlap="1" wp14:anchorId="0BD79F4F" wp14:editId="1CAE24C6">
                  <wp:simplePos x="0" y="0"/>
                  <wp:positionH relativeFrom="column">
                    <wp:posOffset>0</wp:posOffset>
                  </wp:positionH>
                  <wp:positionV relativeFrom="paragraph">
                    <wp:posOffset>9525</wp:posOffset>
                  </wp:positionV>
                  <wp:extent cx="9525" cy="123825"/>
                  <wp:effectExtent l="0" t="0" r="28575" b="9525"/>
                  <wp:wrapNone/>
                  <wp:docPr id="539494075" name="Imagen 3776" hidden="1">
                    <a:extLst xmlns:a="http://schemas.openxmlformats.org/drawingml/2006/main">
                      <a:ext uri="{FF2B5EF4-FFF2-40B4-BE49-F238E27FC236}">
                        <a16:creationId xmlns:a16="http://schemas.microsoft.com/office/drawing/2014/main" id="{E20E79A6-1A45-4469-9BE6-683DDCA4A41E}"/>
                      </a:ext>
                    </a:extLst>
                  </wp:docPr>
                  <wp:cNvGraphicFramePr/>
                  <a:graphic xmlns:a="http://schemas.openxmlformats.org/drawingml/2006/main">
                    <a:graphicData uri="http://schemas.openxmlformats.org/drawingml/2006/picture">
                      <pic:pic xmlns:pic="http://schemas.openxmlformats.org/drawingml/2006/picture">
                        <pic:nvPicPr>
                          <pic:cNvPr id="135" name="Imagen 2556" hidden="1">
                            <a:extLst>
                              <a:ext uri="{FF2B5EF4-FFF2-40B4-BE49-F238E27FC236}">
                                <a16:creationId xmlns:a16="http://schemas.microsoft.com/office/drawing/2014/main" id="{E20E79A6-1A45-4469-9BE6-683DDCA4A41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6480" behindDoc="0" locked="0" layoutInCell="1" allowOverlap="1" wp14:anchorId="6A074947" wp14:editId="1BBF1241">
                  <wp:simplePos x="0" y="0"/>
                  <wp:positionH relativeFrom="column">
                    <wp:posOffset>0</wp:posOffset>
                  </wp:positionH>
                  <wp:positionV relativeFrom="paragraph">
                    <wp:posOffset>9525</wp:posOffset>
                  </wp:positionV>
                  <wp:extent cx="9525" cy="123825"/>
                  <wp:effectExtent l="0" t="0" r="28575" b="9525"/>
                  <wp:wrapNone/>
                  <wp:docPr id="1340197650" name="Imagen 3775" hidden="1">
                    <a:extLst xmlns:a="http://schemas.openxmlformats.org/drawingml/2006/main">
                      <a:ext uri="{FF2B5EF4-FFF2-40B4-BE49-F238E27FC236}">
                        <a16:creationId xmlns:a16="http://schemas.microsoft.com/office/drawing/2014/main" id="{62723172-DAA6-444E-8696-207F25F48435}"/>
                      </a:ext>
                    </a:extLst>
                  </wp:docPr>
                  <wp:cNvGraphicFramePr/>
                  <a:graphic xmlns:a="http://schemas.openxmlformats.org/drawingml/2006/main">
                    <a:graphicData uri="http://schemas.openxmlformats.org/drawingml/2006/picture">
                      <pic:pic xmlns:pic="http://schemas.openxmlformats.org/drawingml/2006/picture">
                        <pic:nvPicPr>
                          <pic:cNvPr id="136" name="Imagen 2555" hidden="1">
                            <a:extLst>
                              <a:ext uri="{FF2B5EF4-FFF2-40B4-BE49-F238E27FC236}">
                                <a16:creationId xmlns:a16="http://schemas.microsoft.com/office/drawing/2014/main" id="{62723172-DAA6-444E-8696-207F25F484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7504" behindDoc="0" locked="0" layoutInCell="1" allowOverlap="1" wp14:anchorId="34930FBF" wp14:editId="2074BB9E">
                  <wp:simplePos x="0" y="0"/>
                  <wp:positionH relativeFrom="column">
                    <wp:posOffset>0</wp:posOffset>
                  </wp:positionH>
                  <wp:positionV relativeFrom="paragraph">
                    <wp:posOffset>9525</wp:posOffset>
                  </wp:positionV>
                  <wp:extent cx="9525" cy="123825"/>
                  <wp:effectExtent l="0" t="0" r="28575" b="9525"/>
                  <wp:wrapNone/>
                  <wp:docPr id="1408044142" name="Imagen 3774" hidden="1">
                    <a:extLst xmlns:a="http://schemas.openxmlformats.org/drawingml/2006/main">
                      <a:ext uri="{FF2B5EF4-FFF2-40B4-BE49-F238E27FC236}">
                        <a16:creationId xmlns:a16="http://schemas.microsoft.com/office/drawing/2014/main" id="{5A4DDC00-8F9A-4964-A4E5-AF8D3B819F7A}"/>
                      </a:ext>
                    </a:extLst>
                  </wp:docPr>
                  <wp:cNvGraphicFramePr/>
                  <a:graphic xmlns:a="http://schemas.openxmlformats.org/drawingml/2006/main">
                    <a:graphicData uri="http://schemas.openxmlformats.org/drawingml/2006/picture">
                      <pic:pic xmlns:pic="http://schemas.openxmlformats.org/drawingml/2006/picture">
                        <pic:nvPicPr>
                          <pic:cNvPr id="137" name="Imagen 2554" hidden="1">
                            <a:extLst>
                              <a:ext uri="{FF2B5EF4-FFF2-40B4-BE49-F238E27FC236}">
                                <a16:creationId xmlns:a16="http://schemas.microsoft.com/office/drawing/2014/main" id="{5A4DDC00-8F9A-4964-A4E5-AF8D3B819F7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8528" behindDoc="0" locked="0" layoutInCell="1" allowOverlap="1" wp14:anchorId="08CFDBE5" wp14:editId="475E8FDE">
                  <wp:simplePos x="0" y="0"/>
                  <wp:positionH relativeFrom="column">
                    <wp:posOffset>0</wp:posOffset>
                  </wp:positionH>
                  <wp:positionV relativeFrom="paragraph">
                    <wp:posOffset>9525</wp:posOffset>
                  </wp:positionV>
                  <wp:extent cx="9525" cy="123825"/>
                  <wp:effectExtent l="0" t="0" r="28575" b="9525"/>
                  <wp:wrapNone/>
                  <wp:docPr id="1432776578" name="Imagen 3773" hidden="1">
                    <a:extLst xmlns:a="http://schemas.openxmlformats.org/drawingml/2006/main">
                      <a:ext uri="{FF2B5EF4-FFF2-40B4-BE49-F238E27FC236}">
                        <a16:creationId xmlns:a16="http://schemas.microsoft.com/office/drawing/2014/main" id="{0CAECE1B-EB8B-4553-B9CE-62DA9A9C4950}"/>
                      </a:ext>
                    </a:extLst>
                  </wp:docPr>
                  <wp:cNvGraphicFramePr/>
                  <a:graphic xmlns:a="http://schemas.openxmlformats.org/drawingml/2006/main">
                    <a:graphicData uri="http://schemas.openxmlformats.org/drawingml/2006/picture">
                      <pic:pic xmlns:pic="http://schemas.openxmlformats.org/drawingml/2006/picture">
                        <pic:nvPicPr>
                          <pic:cNvPr id="138" name="Imagen 2553" hidden="1">
                            <a:extLst>
                              <a:ext uri="{FF2B5EF4-FFF2-40B4-BE49-F238E27FC236}">
                                <a16:creationId xmlns:a16="http://schemas.microsoft.com/office/drawing/2014/main" id="{0CAECE1B-EB8B-4553-B9CE-62DA9A9C49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799552" behindDoc="0" locked="0" layoutInCell="1" allowOverlap="1" wp14:anchorId="29339AF0" wp14:editId="6CEE2268">
                  <wp:simplePos x="0" y="0"/>
                  <wp:positionH relativeFrom="column">
                    <wp:posOffset>0</wp:posOffset>
                  </wp:positionH>
                  <wp:positionV relativeFrom="paragraph">
                    <wp:posOffset>9525</wp:posOffset>
                  </wp:positionV>
                  <wp:extent cx="9525" cy="123825"/>
                  <wp:effectExtent l="0" t="0" r="28575" b="9525"/>
                  <wp:wrapNone/>
                  <wp:docPr id="1397836718" name="Imagen 3772" hidden="1">
                    <a:extLst xmlns:a="http://schemas.openxmlformats.org/drawingml/2006/main">
                      <a:ext uri="{FF2B5EF4-FFF2-40B4-BE49-F238E27FC236}">
                        <a16:creationId xmlns:a16="http://schemas.microsoft.com/office/drawing/2014/main" id="{3454B247-B6E9-46BA-B843-C97EA6474707}"/>
                      </a:ext>
                    </a:extLst>
                  </wp:docPr>
                  <wp:cNvGraphicFramePr/>
                  <a:graphic xmlns:a="http://schemas.openxmlformats.org/drawingml/2006/main">
                    <a:graphicData uri="http://schemas.openxmlformats.org/drawingml/2006/picture">
                      <pic:pic xmlns:pic="http://schemas.openxmlformats.org/drawingml/2006/picture">
                        <pic:nvPicPr>
                          <pic:cNvPr id="139" name="Imagen 2552" hidden="1">
                            <a:extLst>
                              <a:ext uri="{FF2B5EF4-FFF2-40B4-BE49-F238E27FC236}">
                                <a16:creationId xmlns:a16="http://schemas.microsoft.com/office/drawing/2014/main" id="{3454B247-B6E9-46BA-B843-C97EA64747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0576" behindDoc="0" locked="0" layoutInCell="1" allowOverlap="1" wp14:anchorId="3BCBAC40" wp14:editId="4A13D108">
                  <wp:simplePos x="0" y="0"/>
                  <wp:positionH relativeFrom="column">
                    <wp:posOffset>0</wp:posOffset>
                  </wp:positionH>
                  <wp:positionV relativeFrom="paragraph">
                    <wp:posOffset>9525</wp:posOffset>
                  </wp:positionV>
                  <wp:extent cx="9525" cy="123825"/>
                  <wp:effectExtent l="0" t="0" r="28575" b="9525"/>
                  <wp:wrapNone/>
                  <wp:docPr id="2095616807" name="Imagen 3771" hidden="1">
                    <a:extLst xmlns:a="http://schemas.openxmlformats.org/drawingml/2006/main">
                      <a:ext uri="{FF2B5EF4-FFF2-40B4-BE49-F238E27FC236}">
                        <a16:creationId xmlns:a16="http://schemas.microsoft.com/office/drawing/2014/main" id="{F4C10F87-843B-438E-B698-31FB3F85D875}"/>
                      </a:ext>
                    </a:extLst>
                  </wp:docPr>
                  <wp:cNvGraphicFramePr/>
                  <a:graphic xmlns:a="http://schemas.openxmlformats.org/drawingml/2006/main">
                    <a:graphicData uri="http://schemas.openxmlformats.org/drawingml/2006/picture">
                      <pic:pic xmlns:pic="http://schemas.openxmlformats.org/drawingml/2006/picture">
                        <pic:nvPicPr>
                          <pic:cNvPr id="140" name="Imagen 2551" hidden="1">
                            <a:extLst>
                              <a:ext uri="{FF2B5EF4-FFF2-40B4-BE49-F238E27FC236}">
                                <a16:creationId xmlns:a16="http://schemas.microsoft.com/office/drawing/2014/main" id="{F4C10F87-843B-438E-B698-31FB3F85D87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1600" behindDoc="0" locked="0" layoutInCell="1" allowOverlap="1" wp14:anchorId="0F9BDC88" wp14:editId="6B02FC9C">
                  <wp:simplePos x="0" y="0"/>
                  <wp:positionH relativeFrom="column">
                    <wp:posOffset>0</wp:posOffset>
                  </wp:positionH>
                  <wp:positionV relativeFrom="paragraph">
                    <wp:posOffset>9525</wp:posOffset>
                  </wp:positionV>
                  <wp:extent cx="9525" cy="123825"/>
                  <wp:effectExtent l="0" t="0" r="28575" b="9525"/>
                  <wp:wrapNone/>
                  <wp:docPr id="839062728" name="Imagen 3770" hidden="1">
                    <a:extLst xmlns:a="http://schemas.openxmlformats.org/drawingml/2006/main">
                      <a:ext uri="{FF2B5EF4-FFF2-40B4-BE49-F238E27FC236}">
                        <a16:creationId xmlns:a16="http://schemas.microsoft.com/office/drawing/2014/main" id="{4FC9F857-E184-4D5C-BD33-59A38F684122}"/>
                      </a:ext>
                    </a:extLst>
                  </wp:docPr>
                  <wp:cNvGraphicFramePr/>
                  <a:graphic xmlns:a="http://schemas.openxmlformats.org/drawingml/2006/main">
                    <a:graphicData uri="http://schemas.openxmlformats.org/drawingml/2006/picture">
                      <pic:pic xmlns:pic="http://schemas.openxmlformats.org/drawingml/2006/picture">
                        <pic:nvPicPr>
                          <pic:cNvPr id="141" name="Imagen 2550" hidden="1">
                            <a:extLst>
                              <a:ext uri="{FF2B5EF4-FFF2-40B4-BE49-F238E27FC236}">
                                <a16:creationId xmlns:a16="http://schemas.microsoft.com/office/drawing/2014/main" id="{4FC9F857-E184-4D5C-BD33-59A38F68412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2624" behindDoc="0" locked="0" layoutInCell="1" allowOverlap="1" wp14:anchorId="6968199B" wp14:editId="57132988">
                  <wp:simplePos x="0" y="0"/>
                  <wp:positionH relativeFrom="column">
                    <wp:posOffset>0</wp:posOffset>
                  </wp:positionH>
                  <wp:positionV relativeFrom="paragraph">
                    <wp:posOffset>9525</wp:posOffset>
                  </wp:positionV>
                  <wp:extent cx="9525" cy="123825"/>
                  <wp:effectExtent l="0" t="0" r="28575" b="9525"/>
                  <wp:wrapNone/>
                  <wp:docPr id="937339855" name="Imagen 3769" hidden="1">
                    <a:extLst xmlns:a="http://schemas.openxmlformats.org/drawingml/2006/main">
                      <a:ext uri="{FF2B5EF4-FFF2-40B4-BE49-F238E27FC236}">
                        <a16:creationId xmlns:a16="http://schemas.microsoft.com/office/drawing/2014/main" id="{7E128386-32C9-4488-B7FF-4DC6BC4CF95F}"/>
                      </a:ext>
                    </a:extLst>
                  </wp:docPr>
                  <wp:cNvGraphicFramePr/>
                  <a:graphic xmlns:a="http://schemas.openxmlformats.org/drawingml/2006/main">
                    <a:graphicData uri="http://schemas.openxmlformats.org/drawingml/2006/picture">
                      <pic:pic xmlns:pic="http://schemas.openxmlformats.org/drawingml/2006/picture">
                        <pic:nvPicPr>
                          <pic:cNvPr id="142" name="Imagen 2549" hidden="1">
                            <a:extLst>
                              <a:ext uri="{FF2B5EF4-FFF2-40B4-BE49-F238E27FC236}">
                                <a16:creationId xmlns:a16="http://schemas.microsoft.com/office/drawing/2014/main" id="{7E128386-32C9-4488-B7FF-4DC6BC4CF9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3648" behindDoc="0" locked="0" layoutInCell="1" allowOverlap="1" wp14:anchorId="59AB4518" wp14:editId="190E0260">
                  <wp:simplePos x="0" y="0"/>
                  <wp:positionH relativeFrom="column">
                    <wp:posOffset>0</wp:posOffset>
                  </wp:positionH>
                  <wp:positionV relativeFrom="paragraph">
                    <wp:posOffset>9525</wp:posOffset>
                  </wp:positionV>
                  <wp:extent cx="9525" cy="123825"/>
                  <wp:effectExtent l="0" t="0" r="28575" b="9525"/>
                  <wp:wrapNone/>
                  <wp:docPr id="394779971" name="Imagen 3768" hidden="1">
                    <a:extLst xmlns:a="http://schemas.openxmlformats.org/drawingml/2006/main">
                      <a:ext uri="{FF2B5EF4-FFF2-40B4-BE49-F238E27FC236}">
                        <a16:creationId xmlns:a16="http://schemas.microsoft.com/office/drawing/2014/main" id="{EC761445-F565-4F9F-BA95-5510D2A7F9C4}"/>
                      </a:ext>
                    </a:extLst>
                  </wp:docPr>
                  <wp:cNvGraphicFramePr/>
                  <a:graphic xmlns:a="http://schemas.openxmlformats.org/drawingml/2006/main">
                    <a:graphicData uri="http://schemas.openxmlformats.org/drawingml/2006/picture">
                      <pic:pic xmlns:pic="http://schemas.openxmlformats.org/drawingml/2006/picture">
                        <pic:nvPicPr>
                          <pic:cNvPr id="143" name="Imagen 2548" hidden="1">
                            <a:extLst>
                              <a:ext uri="{FF2B5EF4-FFF2-40B4-BE49-F238E27FC236}">
                                <a16:creationId xmlns:a16="http://schemas.microsoft.com/office/drawing/2014/main" id="{EC761445-F565-4F9F-BA95-5510D2A7F9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4672" behindDoc="0" locked="0" layoutInCell="1" allowOverlap="1" wp14:anchorId="1A86983E" wp14:editId="4D17374A">
                  <wp:simplePos x="0" y="0"/>
                  <wp:positionH relativeFrom="column">
                    <wp:posOffset>0</wp:posOffset>
                  </wp:positionH>
                  <wp:positionV relativeFrom="paragraph">
                    <wp:posOffset>9525</wp:posOffset>
                  </wp:positionV>
                  <wp:extent cx="9525" cy="123825"/>
                  <wp:effectExtent l="0" t="0" r="28575" b="9525"/>
                  <wp:wrapNone/>
                  <wp:docPr id="1066632096" name="Imagen 3767" hidden="1">
                    <a:extLst xmlns:a="http://schemas.openxmlformats.org/drawingml/2006/main">
                      <a:ext uri="{FF2B5EF4-FFF2-40B4-BE49-F238E27FC236}">
                        <a16:creationId xmlns:a16="http://schemas.microsoft.com/office/drawing/2014/main" id="{1B3D2AFD-8E6F-4CE5-8B73-96B71274CAC7}"/>
                      </a:ext>
                    </a:extLst>
                  </wp:docPr>
                  <wp:cNvGraphicFramePr/>
                  <a:graphic xmlns:a="http://schemas.openxmlformats.org/drawingml/2006/main">
                    <a:graphicData uri="http://schemas.openxmlformats.org/drawingml/2006/picture">
                      <pic:pic xmlns:pic="http://schemas.openxmlformats.org/drawingml/2006/picture">
                        <pic:nvPicPr>
                          <pic:cNvPr id="144" name="Imagen 2547" hidden="1">
                            <a:extLst>
                              <a:ext uri="{FF2B5EF4-FFF2-40B4-BE49-F238E27FC236}">
                                <a16:creationId xmlns:a16="http://schemas.microsoft.com/office/drawing/2014/main" id="{1B3D2AFD-8E6F-4CE5-8B73-96B71274CAC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5696" behindDoc="0" locked="0" layoutInCell="1" allowOverlap="1" wp14:anchorId="388B32EE" wp14:editId="19CC9E07">
                  <wp:simplePos x="0" y="0"/>
                  <wp:positionH relativeFrom="column">
                    <wp:posOffset>0</wp:posOffset>
                  </wp:positionH>
                  <wp:positionV relativeFrom="paragraph">
                    <wp:posOffset>9525</wp:posOffset>
                  </wp:positionV>
                  <wp:extent cx="9525" cy="123825"/>
                  <wp:effectExtent l="0" t="0" r="28575" b="9525"/>
                  <wp:wrapNone/>
                  <wp:docPr id="901884559" name="Imagen 3766" hidden="1">
                    <a:extLst xmlns:a="http://schemas.openxmlformats.org/drawingml/2006/main">
                      <a:ext uri="{FF2B5EF4-FFF2-40B4-BE49-F238E27FC236}">
                        <a16:creationId xmlns:a16="http://schemas.microsoft.com/office/drawing/2014/main" id="{7E168C63-D616-4BE6-BBBB-6972F9BE4811}"/>
                      </a:ext>
                    </a:extLst>
                  </wp:docPr>
                  <wp:cNvGraphicFramePr/>
                  <a:graphic xmlns:a="http://schemas.openxmlformats.org/drawingml/2006/main">
                    <a:graphicData uri="http://schemas.openxmlformats.org/drawingml/2006/picture">
                      <pic:pic xmlns:pic="http://schemas.openxmlformats.org/drawingml/2006/picture">
                        <pic:nvPicPr>
                          <pic:cNvPr id="145" name="Imagen 2546" hidden="1">
                            <a:extLst>
                              <a:ext uri="{FF2B5EF4-FFF2-40B4-BE49-F238E27FC236}">
                                <a16:creationId xmlns:a16="http://schemas.microsoft.com/office/drawing/2014/main" id="{7E168C63-D616-4BE6-BBBB-6972F9BE48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6720" behindDoc="0" locked="0" layoutInCell="1" allowOverlap="1" wp14:anchorId="4F2D94F9" wp14:editId="56FD9946">
                  <wp:simplePos x="0" y="0"/>
                  <wp:positionH relativeFrom="column">
                    <wp:posOffset>0</wp:posOffset>
                  </wp:positionH>
                  <wp:positionV relativeFrom="paragraph">
                    <wp:posOffset>9525</wp:posOffset>
                  </wp:positionV>
                  <wp:extent cx="9525" cy="123825"/>
                  <wp:effectExtent l="0" t="0" r="28575" b="9525"/>
                  <wp:wrapNone/>
                  <wp:docPr id="142030515" name="Imagen 3765" hidden="1">
                    <a:extLst xmlns:a="http://schemas.openxmlformats.org/drawingml/2006/main">
                      <a:ext uri="{FF2B5EF4-FFF2-40B4-BE49-F238E27FC236}">
                        <a16:creationId xmlns:a16="http://schemas.microsoft.com/office/drawing/2014/main" id="{BE3D6121-C108-4E0C-B255-AC0C1B70498A}"/>
                      </a:ext>
                    </a:extLst>
                  </wp:docPr>
                  <wp:cNvGraphicFramePr/>
                  <a:graphic xmlns:a="http://schemas.openxmlformats.org/drawingml/2006/main">
                    <a:graphicData uri="http://schemas.openxmlformats.org/drawingml/2006/picture">
                      <pic:pic xmlns:pic="http://schemas.openxmlformats.org/drawingml/2006/picture">
                        <pic:nvPicPr>
                          <pic:cNvPr id="146" name="Imagen 2545" hidden="1">
                            <a:extLst>
                              <a:ext uri="{FF2B5EF4-FFF2-40B4-BE49-F238E27FC236}">
                                <a16:creationId xmlns:a16="http://schemas.microsoft.com/office/drawing/2014/main" id="{BE3D6121-C108-4E0C-B255-AC0C1B70498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7744" behindDoc="0" locked="0" layoutInCell="1" allowOverlap="1" wp14:anchorId="22B8FD5C" wp14:editId="01FBA1E4">
                  <wp:simplePos x="0" y="0"/>
                  <wp:positionH relativeFrom="column">
                    <wp:posOffset>0</wp:posOffset>
                  </wp:positionH>
                  <wp:positionV relativeFrom="paragraph">
                    <wp:posOffset>9525</wp:posOffset>
                  </wp:positionV>
                  <wp:extent cx="9525" cy="123825"/>
                  <wp:effectExtent l="0" t="0" r="28575" b="9525"/>
                  <wp:wrapNone/>
                  <wp:docPr id="728765577" name="Imagen 3764" hidden="1">
                    <a:extLst xmlns:a="http://schemas.openxmlformats.org/drawingml/2006/main">
                      <a:ext uri="{FF2B5EF4-FFF2-40B4-BE49-F238E27FC236}">
                        <a16:creationId xmlns:a16="http://schemas.microsoft.com/office/drawing/2014/main" id="{FEF925E9-2DAA-452A-8CD1-EA49736725DC}"/>
                      </a:ext>
                    </a:extLst>
                  </wp:docPr>
                  <wp:cNvGraphicFramePr/>
                  <a:graphic xmlns:a="http://schemas.openxmlformats.org/drawingml/2006/main">
                    <a:graphicData uri="http://schemas.openxmlformats.org/drawingml/2006/picture">
                      <pic:pic xmlns:pic="http://schemas.openxmlformats.org/drawingml/2006/picture">
                        <pic:nvPicPr>
                          <pic:cNvPr id="147" name="Imagen 2544" hidden="1">
                            <a:extLst>
                              <a:ext uri="{FF2B5EF4-FFF2-40B4-BE49-F238E27FC236}">
                                <a16:creationId xmlns:a16="http://schemas.microsoft.com/office/drawing/2014/main" id="{FEF925E9-2DAA-452A-8CD1-EA49736725D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8768" behindDoc="0" locked="0" layoutInCell="1" allowOverlap="1" wp14:anchorId="2DDC714A" wp14:editId="5F0B8D79">
                  <wp:simplePos x="0" y="0"/>
                  <wp:positionH relativeFrom="column">
                    <wp:posOffset>0</wp:posOffset>
                  </wp:positionH>
                  <wp:positionV relativeFrom="paragraph">
                    <wp:posOffset>9525</wp:posOffset>
                  </wp:positionV>
                  <wp:extent cx="9525" cy="123825"/>
                  <wp:effectExtent l="0" t="0" r="28575" b="9525"/>
                  <wp:wrapNone/>
                  <wp:docPr id="2091564047" name="Imagen 3763" hidden="1">
                    <a:extLst xmlns:a="http://schemas.openxmlformats.org/drawingml/2006/main">
                      <a:ext uri="{FF2B5EF4-FFF2-40B4-BE49-F238E27FC236}">
                        <a16:creationId xmlns:a16="http://schemas.microsoft.com/office/drawing/2014/main" id="{8E0927D2-7C60-4F13-8D1C-5B59201302F7}"/>
                      </a:ext>
                    </a:extLst>
                  </wp:docPr>
                  <wp:cNvGraphicFramePr/>
                  <a:graphic xmlns:a="http://schemas.openxmlformats.org/drawingml/2006/main">
                    <a:graphicData uri="http://schemas.openxmlformats.org/drawingml/2006/picture">
                      <pic:pic xmlns:pic="http://schemas.openxmlformats.org/drawingml/2006/picture">
                        <pic:nvPicPr>
                          <pic:cNvPr id="148" name="Imagen 2543" hidden="1">
                            <a:extLst>
                              <a:ext uri="{FF2B5EF4-FFF2-40B4-BE49-F238E27FC236}">
                                <a16:creationId xmlns:a16="http://schemas.microsoft.com/office/drawing/2014/main" id="{8E0927D2-7C60-4F13-8D1C-5B59201302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09792" behindDoc="0" locked="0" layoutInCell="1" allowOverlap="1" wp14:anchorId="7CF2E691" wp14:editId="38E6C536">
                  <wp:simplePos x="0" y="0"/>
                  <wp:positionH relativeFrom="column">
                    <wp:posOffset>0</wp:posOffset>
                  </wp:positionH>
                  <wp:positionV relativeFrom="paragraph">
                    <wp:posOffset>9525</wp:posOffset>
                  </wp:positionV>
                  <wp:extent cx="9525" cy="123825"/>
                  <wp:effectExtent l="0" t="0" r="28575" b="9525"/>
                  <wp:wrapNone/>
                  <wp:docPr id="1306359404" name="Imagen 3762" hidden="1">
                    <a:extLst xmlns:a="http://schemas.openxmlformats.org/drawingml/2006/main">
                      <a:ext uri="{FF2B5EF4-FFF2-40B4-BE49-F238E27FC236}">
                        <a16:creationId xmlns:a16="http://schemas.microsoft.com/office/drawing/2014/main" id="{D908C373-A220-4539-82D9-EBE6C46FC787}"/>
                      </a:ext>
                    </a:extLst>
                  </wp:docPr>
                  <wp:cNvGraphicFramePr/>
                  <a:graphic xmlns:a="http://schemas.openxmlformats.org/drawingml/2006/main">
                    <a:graphicData uri="http://schemas.openxmlformats.org/drawingml/2006/picture">
                      <pic:pic xmlns:pic="http://schemas.openxmlformats.org/drawingml/2006/picture">
                        <pic:nvPicPr>
                          <pic:cNvPr id="149" name="Imagen 2542" hidden="1">
                            <a:extLst>
                              <a:ext uri="{FF2B5EF4-FFF2-40B4-BE49-F238E27FC236}">
                                <a16:creationId xmlns:a16="http://schemas.microsoft.com/office/drawing/2014/main" id="{D908C373-A220-4539-82D9-EBE6C46FC78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0816" behindDoc="0" locked="0" layoutInCell="1" allowOverlap="1" wp14:anchorId="0D843BD8" wp14:editId="3201E701">
                  <wp:simplePos x="0" y="0"/>
                  <wp:positionH relativeFrom="column">
                    <wp:posOffset>0</wp:posOffset>
                  </wp:positionH>
                  <wp:positionV relativeFrom="paragraph">
                    <wp:posOffset>9525</wp:posOffset>
                  </wp:positionV>
                  <wp:extent cx="9525" cy="123825"/>
                  <wp:effectExtent l="0" t="0" r="28575" b="9525"/>
                  <wp:wrapNone/>
                  <wp:docPr id="1979363900" name="Imagen 3761" hidden="1">
                    <a:extLst xmlns:a="http://schemas.openxmlformats.org/drawingml/2006/main">
                      <a:ext uri="{FF2B5EF4-FFF2-40B4-BE49-F238E27FC236}">
                        <a16:creationId xmlns:a16="http://schemas.microsoft.com/office/drawing/2014/main" id="{24E36D4D-5AF6-41BA-9FFE-93D50C6F6A35}"/>
                      </a:ext>
                    </a:extLst>
                  </wp:docPr>
                  <wp:cNvGraphicFramePr/>
                  <a:graphic xmlns:a="http://schemas.openxmlformats.org/drawingml/2006/main">
                    <a:graphicData uri="http://schemas.openxmlformats.org/drawingml/2006/picture">
                      <pic:pic xmlns:pic="http://schemas.openxmlformats.org/drawingml/2006/picture">
                        <pic:nvPicPr>
                          <pic:cNvPr id="150" name="Imagen 2541" hidden="1">
                            <a:extLst>
                              <a:ext uri="{FF2B5EF4-FFF2-40B4-BE49-F238E27FC236}">
                                <a16:creationId xmlns:a16="http://schemas.microsoft.com/office/drawing/2014/main" id="{24E36D4D-5AF6-41BA-9FFE-93D50C6F6A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1840" behindDoc="0" locked="0" layoutInCell="1" allowOverlap="1" wp14:anchorId="24F887FD" wp14:editId="599A2A09">
                  <wp:simplePos x="0" y="0"/>
                  <wp:positionH relativeFrom="column">
                    <wp:posOffset>0</wp:posOffset>
                  </wp:positionH>
                  <wp:positionV relativeFrom="paragraph">
                    <wp:posOffset>9525</wp:posOffset>
                  </wp:positionV>
                  <wp:extent cx="9525" cy="123825"/>
                  <wp:effectExtent l="0" t="0" r="28575" b="9525"/>
                  <wp:wrapNone/>
                  <wp:docPr id="227432313" name="Imagen 3760" hidden="1">
                    <a:extLst xmlns:a="http://schemas.openxmlformats.org/drawingml/2006/main">
                      <a:ext uri="{FF2B5EF4-FFF2-40B4-BE49-F238E27FC236}">
                        <a16:creationId xmlns:a16="http://schemas.microsoft.com/office/drawing/2014/main" id="{9D17D1EF-2F41-45C1-993C-0E339A04BCA2}"/>
                      </a:ext>
                    </a:extLst>
                  </wp:docPr>
                  <wp:cNvGraphicFramePr/>
                  <a:graphic xmlns:a="http://schemas.openxmlformats.org/drawingml/2006/main">
                    <a:graphicData uri="http://schemas.openxmlformats.org/drawingml/2006/picture">
                      <pic:pic xmlns:pic="http://schemas.openxmlformats.org/drawingml/2006/picture">
                        <pic:nvPicPr>
                          <pic:cNvPr id="151" name="Imagen 2540" hidden="1">
                            <a:extLst>
                              <a:ext uri="{FF2B5EF4-FFF2-40B4-BE49-F238E27FC236}">
                                <a16:creationId xmlns:a16="http://schemas.microsoft.com/office/drawing/2014/main" id="{9D17D1EF-2F41-45C1-993C-0E339A04BC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2864" behindDoc="0" locked="0" layoutInCell="1" allowOverlap="1" wp14:anchorId="6D85C96D" wp14:editId="2F271233">
                  <wp:simplePos x="0" y="0"/>
                  <wp:positionH relativeFrom="column">
                    <wp:posOffset>0</wp:posOffset>
                  </wp:positionH>
                  <wp:positionV relativeFrom="paragraph">
                    <wp:posOffset>9525</wp:posOffset>
                  </wp:positionV>
                  <wp:extent cx="9525" cy="123825"/>
                  <wp:effectExtent l="0" t="0" r="28575" b="9525"/>
                  <wp:wrapNone/>
                  <wp:docPr id="664967932" name="Imagen 3759" hidden="1">
                    <a:extLst xmlns:a="http://schemas.openxmlformats.org/drawingml/2006/main">
                      <a:ext uri="{FF2B5EF4-FFF2-40B4-BE49-F238E27FC236}">
                        <a16:creationId xmlns:a16="http://schemas.microsoft.com/office/drawing/2014/main" id="{755DFADA-23F8-41F4-BA90-5A22FD65E85C}"/>
                      </a:ext>
                    </a:extLst>
                  </wp:docPr>
                  <wp:cNvGraphicFramePr/>
                  <a:graphic xmlns:a="http://schemas.openxmlformats.org/drawingml/2006/main">
                    <a:graphicData uri="http://schemas.openxmlformats.org/drawingml/2006/picture">
                      <pic:pic xmlns:pic="http://schemas.openxmlformats.org/drawingml/2006/picture">
                        <pic:nvPicPr>
                          <pic:cNvPr id="152" name="Imagen 2539" hidden="1">
                            <a:extLst>
                              <a:ext uri="{FF2B5EF4-FFF2-40B4-BE49-F238E27FC236}">
                                <a16:creationId xmlns:a16="http://schemas.microsoft.com/office/drawing/2014/main" id="{755DFADA-23F8-41F4-BA90-5A22FD65E8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3888" behindDoc="0" locked="0" layoutInCell="1" allowOverlap="1" wp14:anchorId="408D569B" wp14:editId="3241E176">
                  <wp:simplePos x="0" y="0"/>
                  <wp:positionH relativeFrom="column">
                    <wp:posOffset>0</wp:posOffset>
                  </wp:positionH>
                  <wp:positionV relativeFrom="paragraph">
                    <wp:posOffset>9525</wp:posOffset>
                  </wp:positionV>
                  <wp:extent cx="9525" cy="123825"/>
                  <wp:effectExtent l="0" t="0" r="28575" b="9525"/>
                  <wp:wrapNone/>
                  <wp:docPr id="1726079924" name="Imagen 3758" hidden="1">
                    <a:extLst xmlns:a="http://schemas.openxmlformats.org/drawingml/2006/main">
                      <a:ext uri="{FF2B5EF4-FFF2-40B4-BE49-F238E27FC236}">
                        <a16:creationId xmlns:a16="http://schemas.microsoft.com/office/drawing/2014/main" id="{5EC3E17E-7E08-4D70-A430-D9C8AF5F1975}"/>
                      </a:ext>
                    </a:extLst>
                  </wp:docPr>
                  <wp:cNvGraphicFramePr/>
                  <a:graphic xmlns:a="http://schemas.openxmlformats.org/drawingml/2006/main">
                    <a:graphicData uri="http://schemas.openxmlformats.org/drawingml/2006/picture">
                      <pic:pic xmlns:pic="http://schemas.openxmlformats.org/drawingml/2006/picture">
                        <pic:nvPicPr>
                          <pic:cNvPr id="153" name="Imagen 2538" hidden="1">
                            <a:extLst>
                              <a:ext uri="{FF2B5EF4-FFF2-40B4-BE49-F238E27FC236}">
                                <a16:creationId xmlns:a16="http://schemas.microsoft.com/office/drawing/2014/main" id="{5EC3E17E-7E08-4D70-A430-D9C8AF5F197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4912" behindDoc="0" locked="0" layoutInCell="1" allowOverlap="1" wp14:anchorId="09404377" wp14:editId="674724D1">
                  <wp:simplePos x="0" y="0"/>
                  <wp:positionH relativeFrom="column">
                    <wp:posOffset>0</wp:posOffset>
                  </wp:positionH>
                  <wp:positionV relativeFrom="paragraph">
                    <wp:posOffset>9525</wp:posOffset>
                  </wp:positionV>
                  <wp:extent cx="9525" cy="123825"/>
                  <wp:effectExtent l="0" t="0" r="28575" b="9525"/>
                  <wp:wrapNone/>
                  <wp:docPr id="823139436" name="Imagen 3757" hidden="1">
                    <a:extLst xmlns:a="http://schemas.openxmlformats.org/drawingml/2006/main">
                      <a:ext uri="{FF2B5EF4-FFF2-40B4-BE49-F238E27FC236}">
                        <a16:creationId xmlns:a16="http://schemas.microsoft.com/office/drawing/2014/main" id="{C392127F-B289-4B10-B882-3FE40E2EFF8E}"/>
                      </a:ext>
                    </a:extLst>
                  </wp:docPr>
                  <wp:cNvGraphicFramePr/>
                  <a:graphic xmlns:a="http://schemas.openxmlformats.org/drawingml/2006/main">
                    <a:graphicData uri="http://schemas.openxmlformats.org/drawingml/2006/picture">
                      <pic:pic xmlns:pic="http://schemas.openxmlformats.org/drawingml/2006/picture">
                        <pic:nvPicPr>
                          <pic:cNvPr id="154" name="Imagen 2537" hidden="1">
                            <a:extLst>
                              <a:ext uri="{FF2B5EF4-FFF2-40B4-BE49-F238E27FC236}">
                                <a16:creationId xmlns:a16="http://schemas.microsoft.com/office/drawing/2014/main" id="{C392127F-B289-4B10-B882-3FE40E2EFF8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5936" behindDoc="0" locked="0" layoutInCell="1" allowOverlap="1" wp14:anchorId="0168E6D4" wp14:editId="7A4EA468">
                  <wp:simplePos x="0" y="0"/>
                  <wp:positionH relativeFrom="column">
                    <wp:posOffset>0</wp:posOffset>
                  </wp:positionH>
                  <wp:positionV relativeFrom="paragraph">
                    <wp:posOffset>9525</wp:posOffset>
                  </wp:positionV>
                  <wp:extent cx="9525" cy="123825"/>
                  <wp:effectExtent l="0" t="0" r="28575" b="9525"/>
                  <wp:wrapNone/>
                  <wp:docPr id="2017729611" name="Imagen 3756" hidden="1">
                    <a:extLst xmlns:a="http://schemas.openxmlformats.org/drawingml/2006/main">
                      <a:ext uri="{FF2B5EF4-FFF2-40B4-BE49-F238E27FC236}">
                        <a16:creationId xmlns:a16="http://schemas.microsoft.com/office/drawing/2014/main" id="{F2213CBA-AC3F-4D86-BBE1-75319676AB30}"/>
                      </a:ext>
                    </a:extLst>
                  </wp:docPr>
                  <wp:cNvGraphicFramePr/>
                  <a:graphic xmlns:a="http://schemas.openxmlformats.org/drawingml/2006/main">
                    <a:graphicData uri="http://schemas.openxmlformats.org/drawingml/2006/picture">
                      <pic:pic xmlns:pic="http://schemas.openxmlformats.org/drawingml/2006/picture">
                        <pic:nvPicPr>
                          <pic:cNvPr id="155" name="Imagen 2536" hidden="1">
                            <a:extLst>
                              <a:ext uri="{FF2B5EF4-FFF2-40B4-BE49-F238E27FC236}">
                                <a16:creationId xmlns:a16="http://schemas.microsoft.com/office/drawing/2014/main" id="{F2213CBA-AC3F-4D86-BBE1-75319676AB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6960" behindDoc="0" locked="0" layoutInCell="1" allowOverlap="1" wp14:anchorId="306C0824" wp14:editId="0AB22153">
                  <wp:simplePos x="0" y="0"/>
                  <wp:positionH relativeFrom="column">
                    <wp:posOffset>0</wp:posOffset>
                  </wp:positionH>
                  <wp:positionV relativeFrom="paragraph">
                    <wp:posOffset>9525</wp:posOffset>
                  </wp:positionV>
                  <wp:extent cx="9525" cy="123825"/>
                  <wp:effectExtent l="0" t="0" r="28575" b="9525"/>
                  <wp:wrapNone/>
                  <wp:docPr id="551425498" name="Imagen 3755" hidden="1">
                    <a:extLst xmlns:a="http://schemas.openxmlformats.org/drawingml/2006/main">
                      <a:ext uri="{FF2B5EF4-FFF2-40B4-BE49-F238E27FC236}">
                        <a16:creationId xmlns:a16="http://schemas.microsoft.com/office/drawing/2014/main" id="{CBE8948A-A947-4582-80A2-D35B6813828B}"/>
                      </a:ext>
                    </a:extLst>
                  </wp:docPr>
                  <wp:cNvGraphicFramePr/>
                  <a:graphic xmlns:a="http://schemas.openxmlformats.org/drawingml/2006/main">
                    <a:graphicData uri="http://schemas.openxmlformats.org/drawingml/2006/picture">
                      <pic:pic xmlns:pic="http://schemas.openxmlformats.org/drawingml/2006/picture">
                        <pic:nvPicPr>
                          <pic:cNvPr id="156" name="Imagen 2535" hidden="1">
                            <a:extLst>
                              <a:ext uri="{FF2B5EF4-FFF2-40B4-BE49-F238E27FC236}">
                                <a16:creationId xmlns:a16="http://schemas.microsoft.com/office/drawing/2014/main" id="{CBE8948A-A947-4582-80A2-D35B681382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7984" behindDoc="0" locked="0" layoutInCell="1" allowOverlap="1" wp14:anchorId="3B811E9A" wp14:editId="00B1125C">
                  <wp:simplePos x="0" y="0"/>
                  <wp:positionH relativeFrom="column">
                    <wp:posOffset>0</wp:posOffset>
                  </wp:positionH>
                  <wp:positionV relativeFrom="paragraph">
                    <wp:posOffset>9525</wp:posOffset>
                  </wp:positionV>
                  <wp:extent cx="9525" cy="123825"/>
                  <wp:effectExtent l="0" t="0" r="28575" b="9525"/>
                  <wp:wrapNone/>
                  <wp:docPr id="1978105192" name="Imagen 3754" hidden="1">
                    <a:extLst xmlns:a="http://schemas.openxmlformats.org/drawingml/2006/main">
                      <a:ext uri="{FF2B5EF4-FFF2-40B4-BE49-F238E27FC236}">
                        <a16:creationId xmlns:a16="http://schemas.microsoft.com/office/drawing/2014/main" id="{A7C43A3D-E1AF-4F36-89A0-CCE060FD852C}"/>
                      </a:ext>
                    </a:extLst>
                  </wp:docPr>
                  <wp:cNvGraphicFramePr/>
                  <a:graphic xmlns:a="http://schemas.openxmlformats.org/drawingml/2006/main">
                    <a:graphicData uri="http://schemas.openxmlformats.org/drawingml/2006/picture">
                      <pic:pic xmlns:pic="http://schemas.openxmlformats.org/drawingml/2006/picture">
                        <pic:nvPicPr>
                          <pic:cNvPr id="157" name="Imagen 2534" hidden="1">
                            <a:extLst>
                              <a:ext uri="{FF2B5EF4-FFF2-40B4-BE49-F238E27FC236}">
                                <a16:creationId xmlns:a16="http://schemas.microsoft.com/office/drawing/2014/main" id="{A7C43A3D-E1AF-4F36-89A0-CCE060FD85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19008" behindDoc="0" locked="0" layoutInCell="1" allowOverlap="1" wp14:anchorId="637FD0E6" wp14:editId="46BF7BD7">
                  <wp:simplePos x="0" y="0"/>
                  <wp:positionH relativeFrom="column">
                    <wp:posOffset>0</wp:posOffset>
                  </wp:positionH>
                  <wp:positionV relativeFrom="paragraph">
                    <wp:posOffset>9525</wp:posOffset>
                  </wp:positionV>
                  <wp:extent cx="9525" cy="123825"/>
                  <wp:effectExtent l="0" t="0" r="28575" b="9525"/>
                  <wp:wrapNone/>
                  <wp:docPr id="595009541" name="Imagen 3753" hidden="1">
                    <a:extLst xmlns:a="http://schemas.openxmlformats.org/drawingml/2006/main">
                      <a:ext uri="{FF2B5EF4-FFF2-40B4-BE49-F238E27FC236}">
                        <a16:creationId xmlns:a16="http://schemas.microsoft.com/office/drawing/2014/main" id="{A49DF7F5-AF26-49B9-BF5A-95E78215F0F5}"/>
                      </a:ext>
                    </a:extLst>
                  </wp:docPr>
                  <wp:cNvGraphicFramePr/>
                  <a:graphic xmlns:a="http://schemas.openxmlformats.org/drawingml/2006/main">
                    <a:graphicData uri="http://schemas.openxmlformats.org/drawingml/2006/picture">
                      <pic:pic xmlns:pic="http://schemas.openxmlformats.org/drawingml/2006/picture">
                        <pic:nvPicPr>
                          <pic:cNvPr id="158" name="Imagen 2533" hidden="1">
                            <a:extLst>
                              <a:ext uri="{FF2B5EF4-FFF2-40B4-BE49-F238E27FC236}">
                                <a16:creationId xmlns:a16="http://schemas.microsoft.com/office/drawing/2014/main" id="{A49DF7F5-AF26-49B9-BF5A-95E78215F0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0032" behindDoc="0" locked="0" layoutInCell="1" allowOverlap="1" wp14:anchorId="397DECB5" wp14:editId="2360C8A5">
                  <wp:simplePos x="0" y="0"/>
                  <wp:positionH relativeFrom="column">
                    <wp:posOffset>0</wp:posOffset>
                  </wp:positionH>
                  <wp:positionV relativeFrom="paragraph">
                    <wp:posOffset>9525</wp:posOffset>
                  </wp:positionV>
                  <wp:extent cx="9525" cy="123825"/>
                  <wp:effectExtent l="0" t="0" r="28575" b="9525"/>
                  <wp:wrapNone/>
                  <wp:docPr id="2102868186" name="Imagen 3752" hidden="1">
                    <a:extLst xmlns:a="http://schemas.openxmlformats.org/drawingml/2006/main">
                      <a:ext uri="{FF2B5EF4-FFF2-40B4-BE49-F238E27FC236}">
                        <a16:creationId xmlns:a16="http://schemas.microsoft.com/office/drawing/2014/main" id="{F6A40C44-EA27-44E7-8219-2DDDA809222B}"/>
                      </a:ext>
                    </a:extLst>
                  </wp:docPr>
                  <wp:cNvGraphicFramePr/>
                  <a:graphic xmlns:a="http://schemas.openxmlformats.org/drawingml/2006/main">
                    <a:graphicData uri="http://schemas.openxmlformats.org/drawingml/2006/picture">
                      <pic:pic xmlns:pic="http://schemas.openxmlformats.org/drawingml/2006/picture">
                        <pic:nvPicPr>
                          <pic:cNvPr id="159" name="Imagen 2532" hidden="1">
                            <a:extLst>
                              <a:ext uri="{FF2B5EF4-FFF2-40B4-BE49-F238E27FC236}">
                                <a16:creationId xmlns:a16="http://schemas.microsoft.com/office/drawing/2014/main" id="{F6A40C44-EA27-44E7-8219-2DDDA80922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1056" behindDoc="0" locked="0" layoutInCell="1" allowOverlap="1" wp14:anchorId="2EEEBDD6" wp14:editId="68859107">
                  <wp:simplePos x="0" y="0"/>
                  <wp:positionH relativeFrom="column">
                    <wp:posOffset>0</wp:posOffset>
                  </wp:positionH>
                  <wp:positionV relativeFrom="paragraph">
                    <wp:posOffset>9525</wp:posOffset>
                  </wp:positionV>
                  <wp:extent cx="9525" cy="123825"/>
                  <wp:effectExtent l="0" t="0" r="28575" b="9525"/>
                  <wp:wrapNone/>
                  <wp:docPr id="2000752906" name="Imagen 3751" hidden="1">
                    <a:extLst xmlns:a="http://schemas.openxmlformats.org/drawingml/2006/main">
                      <a:ext uri="{FF2B5EF4-FFF2-40B4-BE49-F238E27FC236}">
                        <a16:creationId xmlns:a16="http://schemas.microsoft.com/office/drawing/2014/main" id="{068BA787-ABB5-4B9D-A01F-2D4A74671E9D}"/>
                      </a:ext>
                    </a:extLst>
                  </wp:docPr>
                  <wp:cNvGraphicFramePr/>
                  <a:graphic xmlns:a="http://schemas.openxmlformats.org/drawingml/2006/main">
                    <a:graphicData uri="http://schemas.openxmlformats.org/drawingml/2006/picture">
                      <pic:pic xmlns:pic="http://schemas.openxmlformats.org/drawingml/2006/picture">
                        <pic:nvPicPr>
                          <pic:cNvPr id="160" name="Imagen 2531" hidden="1">
                            <a:extLst>
                              <a:ext uri="{FF2B5EF4-FFF2-40B4-BE49-F238E27FC236}">
                                <a16:creationId xmlns:a16="http://schemas.microsoft.com/office/drawing/2014/main" id="{068BA787-ABB5-4B9D-A01F-2D4A74671E9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2080" behindDoc="0" locked="0" layoutInCell="1" allowOverlap="1" wp14:anchorId="17F58BAB" wp14:editId="3DB45B34">
                  <wp:simplePos x="0" y="0"/>
                  <wp:positionH relativeFrom="column">
                    <wp:posOffset>0</wp:posOffset>
                  </wp:positionH>
                  <wp:positionV relativeFrom="paragraph">
                    <wp:posOffset>9525</wp:posOffset>
                  </wp:positionV>
                  <wp:extent cx="9525" cy="123825"/>
                  <wp:effectExtent l="0" t="0" r="28575" b="9525"/>
                  <wp:wrapNone/>
                  <wp:docPr id="1120678587" name="Imagen 3750" hidden="1">
                    <a:extLst xmlns:a="http://schemas.openxmlformats.org/drawingml/2006/main">
                      <a:ext uri="{FF2B5EF4-FFF2-40B4-BE49-F238E27FC236}">
                        <a16:creationId xmlns:a16="http://schemas.microsoft.com/office/drawing/2014/main" id="{A178E08F-61E3-490B-8008-7332EF3476FE}"/>
                      </a:ext>
                    </a:extLst>
                  </wp:docPr>
                  <wp:cNvGraphicFramePr/>
                  <a:graphic xmlns:a="http://schemas.openxmlformats.org/drawingml/2006/main">
                    <a:graphicData uri="http://schemas.openxmlformats.org/drawingml/2006/picture">
                      <pic:pic xmlns:pic="http://schemas.openxmlformats.org/drawingml/2006/picture">
                        <pic:nvPicPr>
                          <pic:cNvPr id="161" name="Imagen 2530" hidden="1">
                            <a:extLst>
                              <a:ext uri="{FF2B5EF4-FFF2-40B4-BE49-F238E27FC236}">
                                <a16:creationId xmlns:a16="http://schemas.microsoft.com/office/drawing/2014/main" id="{A178E08F-61E3-490B-8008-7332EF3476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3104" behindDoc="0" locked="0" layoutInCell="1" allowOverlap="1" wp14:anchorId="41FBD931" wp14:editId="04A3B2D2">
                  <wp:simplePos x="0" y="0"/>
                  <wp:positionH relativeFrom="column">
                    <wp:posOffset>0</wp:posOffset>
                  </wp:positionH>
                  <wp:positionV relativeFrom="paragraph">
                    <wp:posOffset>9525</wp:posOffset>
                  </wp:positionV>
                  <wp:extent cx="9525" cy="123825"/>
                  <wp:effectExtent l="0" t="0" r="28575" b="9525"/>
                  <wp:wrapNone/>
                  <wp:docPr id="2034523868" name="Imagen 3749" hidden="1">
                    <a:extLst xmlns:a="http://schemas.openxmlformats.org/drawingml/2006/main">
                      <a:ext uri="{FF2B5EF4-FFF2-40B4-BE49-F238E27FC236}">
                        <a16:creationId xmlns:a16="http://schemas.microsoft.com/office/drawing/2014/main" id="{7F406678-46B8-4256-9D2E-417FDB48F119}"/>
                      </a:ext>
                    </a:extLst>
                  </wp:docPr>
                  <wp:cNvGraphicFramePr/>
                  <a:graphic xmlns:a="http://schemas.openxmlformats.org/drawingml/2006/main">
                    <a:graphicData uri="http://schemas.openxmlformats.org/drawingml/2006/picture">
                      <pic:pic xmlns:pic="http://schemas.openxmlformats.org/drawingml/2006/picture">
                        <pic:nvPicPr>
                          <pic:cNvPr id="162" name="Imagen 2529" hidden="1">
                            <a:extLst>
                              <a:ext uri="{FF2B5EF4-FFF2-40B4-BE49-F238E27FC236}">
                                <a16:creationId xmlns:a16="http://schemas.microsoft.com/office/drawing/2014/main" id="{7F406678-46B8-4256-9D2E-417FDB48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4128" behindDoc="0" locked="0" layoutInCell="1" allowOverlap="1" wp14:anchorId="75C7FDDF" wp14:editId="07D80D45">
                  <wp:simplePos x="0" y="0"/>
                  <wp:positionH relativeFrom="column">
                    <wp:posOffset>0</wp:posOffset>
                  </wp:positionH>
                  <wp:positionV relativeFrom="paragraph">
                    <wp:posOffset>9525</wp:posOffset>
                  </wp:positionV>
                  <wp:extent cx="9525" cy="123825"/>
                  <wp:effectExtent l="0" t="0" r="28575" b="9525"/>
                  <wp:wrapNone/>
                  <wp:docPr id="615285966" name="Imagen 3748" hidden="1">
                    <a:extLst xmlns:a="http://schemas.openxmlformats.org/drawingml/2006/main">
                      <a:ext uri="{FF2B5EF4-FFF2-40B4-BE49-F238E27FC236}">
                        <a16:creationId xmlns:a16="http://schemas.microsoft.com/office/drawing/2014/main" id="{9AFEB548-DD43-4B03-A3FC-21688D1B4C6E}"/>
                      </a:ext>
                    </a:extLst>
                  </wp:docPr>
                  <wp:cNvGraphicFramePr/>
                  <a:graphic xmlns:a="http://schemas.openxmlformats.org/drawingml/2006/main">
                    <a:graphicData uri="http://schemas.openxmlformats.org/drawingml/2006/picture">
                      <pic:pic xmlns:pic="http://schemas.openxmlformats.org/drawingml/2006/picture">
                        <pic:nvPicPr>
                          <pic:cNvPr id="163" name="Imagen 2528" hidden="1">
                            <a:extLst>
                              <a:ext uri="{FF2B5EF4-FFF2-40B4-BE49-F238E27FC236}">
                                <a16:creationId xmlns:a16="http://schemas.microsoft.com/office/drawing/2014/main" id="{9AFEB548-DD43-4B03-A3FC-21688D1B4C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5152" behindDoc="0" locked="0" layoutInCell="1" allowOverlap="1" wp14:anchorId="14634262" wp14:editId="51FD62AA">
                  <wp:simplePos x="0" y="0"/>
                  <wp:positionH relativeFrom="column">
                    <wp:posOffset>0</wp:posOffset>
                  </wp:positionH>
                  <wp:positionV relativeFrom="paragraph">
                    <wp:posOffset>9525</wp:posOffset>
                  </wp:positionV>
                  <wp:extent cx="9525" cy="123825"/>
                  <wp:effectExtent l="0" t="0" r="28575" b="9525"/>
                  <wp:wrapNone/>
                  <wp:docPr id="1966523481" name="Imagen 3747" hidden="1">
                    <a:extLst xmlns:a="http://schemas.openxmlformats.org/drawingml/2006/main">
                      <a:ext uri="{FF2B5EF4-FFF2-40B4-BE49-F238E27FC236}">
                        <a16:creationId xmlns:a16="http://schemas.microsoft.com/office/drawing/2014/main" id="{E74D6008-CCCE-4076-9AED-61A36118064E}"/>
                      </a:ext>
                    </a:extLst>
                  </wp:docPr>
                  <wp:cNvGraphicFramePr/>
                  <a:graphic xmlns:a="http://schemas.openxmlformats.org/drawingml/2006/main">
                    <a:graphicData uri="http://schemas.openxmlformats.org/drawingml/2006/picture">
                      <pic:pic xmlns:pic="http://schemas.openxmlformats.org/drawingml/2006/picture">
                        <pic:nvPicPr>
                          <pic:cNvPr id="164" name="Imagen 2527" hidden="1">
                            <a:extLst>
                              <a:ext uri="{FF2B5EF4-FFF2-40B4-BE49-F238E27FC236}">
                                <a16:creationId xmlns:a16="http://schemas.microsoft.com/office/drawing/2014/main" id="{E74D6008-CCCE-4076-9AED-61A36118064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6176" behindDoc="0" locked="0" layoutInCell="1" allowOverlap="1" wp14:anchorId="3EF67282" wp14:editId="5A2DB06B">
                  <wp:simplePos x="0" y="0"/>
                  <wp:positionH relativeFrom="column">
                    <wp:posOffset>0</wp:posOffset>
                  </wp:positionH>
                  <wp:positionV relativeFrom="paragraph">
                    <wp:posOffset>9525</wp:posOffset>
                  </wp:positionV>
                  <wp:extent cx="9525" cy="123825"/>
                  <wp:effectExtent l="0" t="0" r="28575" b="9525"/>
                  <wp:wrapNone/>
                  <wp:docPr id="261900504" name="Imagen 3746" hidden="1">
                    <a:extLst xmlns:a="http://schemas.openxmlformats.org/drawingml/2006/main">
                      <a:ext uri="{FF2B5EF4-FFF2-40B4-BE49-F238E27FC236}">
                        <a16:creationId xmlns:a16="http://schemas.microsoft.com/office/drawing/2014/main" id="{A34F903E-14EE-42AC-B7D6-D348F182A7C1}"/>
                      </a:ext>
                    </a:extLst>
                  </wp:docPr>
                  <wp:cNvGraphicFramePr/>
                  <a:graphic xmlns:a="http://schemas.openxmlformats.org/drawingml/2006/main">
                    <a:graphicData uri="http://schemas.openxmlformats.org/drawingml/2006/picture">
                      <pic:pic xmlns:pic="http://schemas.openxmlformats.org/drawingml/2006/picture">
                        <pic:nvPicPr>
                          <pic:cNvPr id="165" name="Imagen 2526" hidden="1">
                            <a:extLst>
                              <a:ext uri="{FF2B5EF4-FFF2-40B4-BE49-F238E27FC236}">
                                <a16:creationId xmlns:a16="http://schemas.microsoft.com/office/drawing/2014/main" id="{A34F903E-14EE-42AC-B7D6-D348F182A7C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7200" behindDoc="0" locked="0" layoutInCell="1" allowOverlap="1" wp14:anchorId="0F93B4F4" wp14:editId="11DE5CB1">
                  <wp:simplePos x="0" y="0"/>
                  <wp:positionH relativeFrom="column">
                    <wp:posOffset>0</wp:posOffset>
                  </wp:positionH>
                  <wp:positionV relativeFrom="paragraph">
                    <wp:posOffset>9525</wp:posOffset>
                  </wp:positionV>
                  <wp:extent cx="9525" cy="123825"/>
                  <wp:effectExtent l="0" t="0" r="28575" b="9525"/>
                  <wp:wrapNone/>
                  <wp:docPr id="1804434697" name="Imagen 3745" hidden="1">
                    <a:extLst xmlns:a="http://schemas.openxmlformats.org/drawingml/2006/main">
                      <a:ext uri="{FF2B5EF4-FFF2-40B4-BE49-F238E27FC236}">
                        <a16:creationId xmlns:a16="http://schemas.microsoft.com/office/drawing/2014/main" id="{E0B16FC5-B611-4D62-ACBC-A929D06B5A38}"/>
                      </a:ext>
                    </a:extLst>
                  </wp:docPr>
                  <wp:cNvGraphicFramePr/>
                  <a:graphic xmlns:a="http://schemas.openxmlformats.org/drawingml/2006/main">
                    <a:graphicData uri="http://schemas.openxmlformats.org/drawingml/2006/picture">
                      <pic:pic xmlns:pic="http://schemas.openxmlformats.org/drawingml/2006/picture">
                        <pic:nvPicPr>
                          <pic:cNvPr id="166" name="Imagen 2525" hidden="1">
                            <a:extLst>
                              <a:ext uri="{FF2B5EF4-FFF2-40B4-BE49-F238E27FC236}">
                                <a16:creationId xmlns:a16="http://schemas.microsoft.com/office/drawing/2014/main" id="{E0B16FC5-B611-4D62-ACBC-A929D06B5A3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8224" behindDoc="0" locked="0" layoutInCell="1" allowOverlap="1" wp14:anchorId="3091B24F" wp14:editId="790A3DD5">
                  <wp:simplePos x="0" y="0"/>
                  <wp:positionH relativeFrom="column">
                    <wp:posOffset>0</wp:posOffset>
                  </wp:positionH>
                  <wp:positionV relativeFrom="paragraph">
                    <wp:posOffset>9525</wp:posOffset>
                  </wp:positionV>
                  <wp:extent cx="9525" cy="123825"/>
                  <wp:effectExtent l="0" t="0" r="28575" b="9525"/>
                  <wp:wrapNone/>
                  <wp:docPr id="1596668735" name="Imagen 3744" hidden="1">
                    <a:extLst xmlns:a="http://schemas.openxmlformats.org/drawingml/2006/main">
                      <a:ext uri="{FF2B5EF4-FFF2-40B4-BE49-F238E27FC236}">
                        <a16:creationId xmlns:a16="http://schemas.microsoft.com/office/drawing/2014/main" id="{259EEDF7-BB03-4053-8EA7-53ACED59C004}"/>
                      </a:ext>
                    </a:extLst>
                  </wp:docPr>
                  <wp:cNvGraphicFramePr/>
                  <a:graphic xmlns:a="http://schemas.openxmlformats.org/drawingml/2006/main">
                    <a:graphicData uri="http://schemas.openxmlformats.org/drawingml/2006/picture">
                      <pic:pic xmlns:pic="http://schemas.openxmlformats.org/drawingml/2006/picture">
                        <pic:nvPicPr>
                          <pic:cNvPr id="167" name="Imagen 2524" hidden="1">
                            <a:extLst>
                              <a:ext uri="{FF2B5EF4-FFF2-40B4-BE49-F238E27FC236}">
                                <a16:creationId xmlns:a16="http://schemas.microsoft.com/office/drawing/2014/main" id="{259EEDF7-BB03-4053-8EA7-53ACED59C0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29248" behindDoc="0" locked="0" layoutInCell="1" allowOverlap="1" wp14:anchorId="607246FB" wp14:editId="7883DF80">
                  <wp:simplePos x="0" y="0"/>
                  <wp:positionH relativeFrom="column">
                    <wp:posOffset>0</wp:posOffset>
                  </wp:positionH>
                  <wp:positionV relativeFrom="paragraph">
                    <wp:posOffset>9525</wp:posOffset>
                  </wp:positionV>
                  <wp:extent cx="9525" cy="123825"/>
                  <wp:effectExtent l="0" t="0" r="28575" b="9525"/>
                  <wp:wrapNone/>
                  <wp:docPr id="1528861084" name="Imagen 3743" hidden="1">
                    <a:extLst xmlns:a="http://schemas.openxmlformats.org/drawingml/2006/main">
                      <a:ext uri="{FF2B5EF4-FFF2-40B4-BE49-F238E27FC236}">
                        <a16:creationId xmlns:a16="http://schemas.microsoft.com/office/drawing/2014/main" id="{24050B0A-2276-4CFF-9360-74C43A9D36C5}"/>
                      </a:ext>
                    </a:extLst>
                  </wp:docPr>
                  <wp:cNvGraphicFramePr/>
                  <a:graphic xmlns:a="http://schemas.openxmlformats.org/drawingml/2006/main">
                    <a:graphicData uri="http://schemas.openxmlformats.org/drawingml/2006/picture">
                      <pic:pic xmlns:pic="http://schemas.openxmlformats.org/drawingml/2006/picture">
                        <pic:nvPicPr>
                          <pic:cNvPr id="168" name="Imagen 2523" hidden="1">
                            <a:extLst>
                              <a:ext uri="{FF2B5EF4-FFF2-40B4-BE49-F238E27FC236}">
                                <a16:creationId xmlns:a16="http://schemas.microsoft.com/office/drawing/2014/main" id="{24050B0A-2276-4CFF-9360-74C43A9D36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0272" behindDoc="0" locked="0" layoutInCell="1" allowOverlap="1" wp14:anchorId="1B19F390" wp14:editId="10A248F5">
                  <wp:simplePos x="0" y="0"/>
                  <wp:positionH relativeFrom="column">
                    <wp:posOffset>0</wp:posOffset>
                  </wp:positionH>
                  <wp:positionV relativeFrom="paragraph">
                    <wp:posOffset>9525</wp:posOffset>
                  </wp:positionV>
                  <wp:extent cx="9525" cy="123825"/>
                  <wp:effectExtent l="0" t="0" r="28575" b="9525"/>
                  <wp:wrapNone/>
                  <wp:docPr id="1940654849" name="Imagen 3742" hidden="1">
                    <a:extLst xmlns:a="http://schemas.openxmlformats.org/drawingml/2006/main">
                      <a:ext uri="{FF2B5EF4-FFF2-40B4-BE49-F238E27FC236}">
                        <a16:creationId xmlns:a16="http://schemas.microsoft.com/office/drawing/2014/main" id="{D221999F-B3FF-4523-A28A-76D9CFF86F4A}"/>
                      </a:ext>
                    </a:extLst>
                  </wp:docPr>
                  <wp:cNvGraphicFramePr/>
                  <a:graphic xmlns:a="http://schemas.openxmlformats.org/drawingml/2006/main">
                    <a:graphicData uri="http://schemas.openxmlformats.org/drawingml/2006/picture">
                      <pic:pic xmlns:pic="http://schemas.openxmlformats.org/drawingml/2006/picture">
                        <pic:nvPicPr>
                          <pic:cNvPr id="169" name="Imagen 2522" hidden="1">
                            <a:extLst>
                              <a:ext uri="{FF2B5EF4-FFF2-40B4-BE49-F238E27FC236}">
                                <a16:creationId xmlns:a16="http://schemas.microsoft.com/office/drawing/2014/main" id="{D221999F-B3FF-4523-A28A-76D9CFF86F4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1296" behindDoc="0" locked="0" layoutInCell="1" allowOverlap="1" wp14:anchorId="4DA18FC3" wp14:editId="06FBEAF4">
                  <wp:simplePos x="0" y="0"/>
                  <wp:positionH relativeFrom="column">
                    <wp:posOffset>0</wp:posOffset>
                  </wp:positionH>
                  <wp:positionV relativeFrom="paragraph">
                    <wp:posOffset>9525</wp:posOffset>
                  </wp:positionV>
                  <wp:extent cx="9525" cy="123825"/>
                  <wp:effectExtent l="0" t="0" r="28575" b="9525"/>
                  <wp:wrapNone/>
                  <wp:docPr id="881876555" name="Imagen 3741" hidden="1">
                    <a:extLst xmlns:a="http://schemas.openxmlformats.org/drawingml/2006/main">
                      <a:ext uri="{FF2B5EF4-FFF2-40B4-BE49-F238E27FC236}">
                        <a16:creationId xmlns:a16="http://schemas.microsoft.com/office/drawing/2014/main" id="{AED18190-B59D-42E3-ABB6-1F558E8D730E}"/>
                      </a:ext>
                    </a:extLst>
                  </wp:docPr>
                  <wp:cNvGraphicFramePr/>
                  <a:graphic xmlns:a="http://schemas.openxmlformats.org/drawingml/2006/main">
                    <a:graphicData uri="http://schemas.openxmlformats.org/drawingml/2006/picture">
                      <pic:pic xmlns:pic="http://schemas.openxmlformats.org/drawingml/2006/picture">
                        <pic:nvPicPr>
                          <pic:cNvPr id="170" name="Imagen 2521" hidden="1">
                            <a:extLst>
                              <a:ext uri="{FF2B5EF4-FFF2-40B4-BE49-F238E27FC236}">
                                <a16:creationId xmlns:a16="http://schemas.microsoft.com/office/drawing/2014/main" id="{AED18190-B59D-42E3-ABB6-1F558E8D73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2320" behindDoc="0" locked="0" layoutInCell="1" allowOverlap="1" wp14:anchorId="4A150B60" wp14:editId="37896B0A">
                  <wp:simplePos x="0" y="0"/>
                  <wp:positionH relativeFrom="column">
                    <wp:posOffset>0</wp:posOffset>
                  </wp:positionH>
                  <wp:positionV relativeFrom="paragraph">
                    <wp:posOffset>9525</wp:posOffset>
                  </wp:positionV>
                  <wp:extent cx="9525" cy="123825"/>
                  <wp:effectExtent l="0" t="0" r="28575" b="9525"/>
                  <wp:wrapNone/>
                  <wp:docPr id="737716360" name="Imagen 3740" hidden="1">
                    <a:extLst xmlns:a="http://schemas.openxmlformats.org/drawingml/2006/main">
                      <a:ext uri="{FF2B5EF4-FFF2-40B4-BE49-F238E27FC236}">
                        <a16:creationId xmlns:a16="http://schemas.microsoft.com/office/drawing/2014/main" id="{59371A7E-584C-454B-A898-BF3A3BEBBB19}"/>
                      </a:ext>
                    </a:extLst>
                  </wp:docPr>
                  <wp:cNvGraphicFramePr/>
                  <a:graphic xmlns:a="http://schemas.openxmlformats.org/drawingml/2006/main">
                    <a:graphicData uri="http://schemas.openxmlformats.org/drawingml/2006/picture">
                      <pic:pic xmlns:pic="http://schemas.openxmlformats.org/drawingml/2006/picture">
                        <pic:nvPicPr>
                          <pic:cNvPr id="171" name="Imagen 2520" hidden="1">
                            <a:extLst>
                              <a:ext uri="{FF2B5EF4-FFF2-40B4-BE49-F238E27FC236}">
                                <a16:creationId xmlns:a16="http://schemas.microsoft.com/office/drawing/2014/main" id="{59371A7E-584C-454B-A898-BF3A3BEBBB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3344" behindDoc="0" locked="0" layoutInCell="1" allowOverlap="1" wp14:anchorId="24622C0E" wp14:editId="3A296679">
                  <wp:simplePos x="0" y="0"/>
                  <wp:positionH relativeFrom="column">
                    <wp:posOffset>0</wp:posOffset>
                  </wp:positionH>
                  <wp:positionV relativeFrom="paragraph">
                    <wp:posOffset>9525</wp:posOffset>
                  </wp:positionV>
                  <wp:extent cx="9525" cy="123825"/>
                  <wp:effectExtent l="0" t="0" r="28575" b="9525"/>
                  <wp:wrapNone/>
                  <wp:docPr id="1219278956" name="Imagen 3739" hidden="1">
                    <a:extLst xmlns:a="http://schemas.openxmlformats.org/drawingml/2006/main">
                      <a:ext uri="{FF2B5EF4-FFF2-40B4-BE49-F238E27FC236}">
                        <a16:creationId xmlns:a16="http://schemas.microsoft.com/office/drawing/2014/main" id="{9D9610B3-1E22-485D-ABBD-2E6D1F709326}"/>
                      </a:ext>
                    </a:extLst>
                  </wp:docPr>
                  <wp:cNvGraphicFramePr/>
                  <a:graphic xmlns:a="http://schemas.openxmlformats.org/drawingml/2006/main">
                    <a:graphicData uri="http://schemas.openxmlformats.org/drawingml/2006/picture">
                      <pic:pic xmlns:pic="http://schemas.openxmlformats.org/drawingml/2006/picture">
                        <pic:nvPicPr>
                          <pic:cNvPr id="172" name="Imagen 2519" hidden="1">
                            <a:extLst>
                              <a:ext uri="{FF2B5EF4-FFF2-40B4-BE49-F238E27FC236}">
                                <a16:creationId xmlns:a16="http://schemas.microsoft.com/office/drawing/2014/main" id="{9D9610B3-1E22-485D-ABBD-2E6D1F70932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4368" behindDoc="0" locked="0" layoutInCell="1" allowOverlap="1" wp14:anchorId="6540E82E" wp14:editId="0761F6F2">
                  <wp:simplePos x="0" y="0"/>
                  <wp:positionH relativeFrom="column">
                    <wp:posOffset>0</wp:posOffset>
                  </wp:positionH>
                  <wp:positionV relativeFrom="paragraph">
                    <wp:posOffset>9525</wp:posOffset>
                  </wp:positionV>
                  <wp:extent cx="9525" cy="123825"/>
                  <wp:effectExtent l="0" t="0" r="28575" b="9525"/>
                  <wp:wrapNone/>
                  <wp:docPr id="284016635" name="Imagen 3738" hidden="1">
                    <a:extLst xmlns:a="http://schemas.openxmlformats.org/drawingml/2006/main">
                      <a:ext uri="{FF2B5EF4-FFF2-40B4-BE49-F238E27FC236}">
                        <a16:creationId xmlns:a16="http://schemas.microsoft.com/office/drawing/2014/main" id="{BFD768D7-57C3-4FF6-AD42-CB33701A6023}"/>
                      </a:ext>
                    </a:extLst>
                  </wp:docPr>
                  <wp:cNvGraphicFramePr/>
                  <a:graphic xmlns:a="http://schemas.openxmlformats.org/drawingml/2006/main">
                    <a:graphicData uri="http://schemas.openxmlformats.org/drawingml/2006/picture">
                      <pic:pic xmlns:pic="http://schemas.openxmlformats.org/drawingml/2006/picture">
                        <pic:nvPicPr>
                          <pic:cNvPr id="173" name="Imagen 2518" hidden="1">
                            <a:extLst>
                              <a:ext uri="{FF2B5EF4-FFF2-40B4-BE49-F238E27FC236}">
                                <a16:creationId xmlns:a16="http://schemas.microsoft.com/office/drawing/2014/main" id="{BFD768D7-57C3-4FF6-AD42-CB33701A602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5392" behindDoc="0" locked="0" layoutInCell="1" allowOverlap="1" wp14:anchorId="0618176A" wp14:editId="40F78347">
                  <wp:simplePos x="0" y="0"/>
                  <wp:positionH relativeFrom="column">
                    <wp:posOffset>0</wp:posOffset>
                  </wp:positionH>
                  <wp:positionV relativeFrom="paragraph">
                    <wp:posOffset>9525</wp:posOffset>
                  </wp:positionV>
                  <wp:extent cx="9525" cy="123825"/>
                  <wp:effectExtent l="0" t="0" r="28575" b="9525"/>
                  <wp:wrapNone/>
                  <wp:docPr id="226700786" name="Imagen 3737" hidden="1">
                    <a:extLst xmlns:a="http://schemas.openxmlformats.org/drawingml/2006/main">
                      <a:ext uri="{FF2B5EF4-FFF2-40B4-BE49-F238E27FC236}">
                        <a16:creationId xmlns:a16="http://schemas.microsoft.com/office/drawing/2014/main" id="{D32F92B4-A348-43FC-BE76-0169C3EE5C1A}"/>
                      </a:ext>
                    </a:extLst>
                  </wp:docPr>
                  <wp:cNvGraphicFramePr/>
                  <a:graphic xmlns:a="http://schemas.openxmlformats.org/drawingml/2006/main">
                    <a:graphicData uri="http://schemas.openxmlformats.org/drawingml/2006/picture">
                      <pic:pic xmlns:pic="http://schemas.openxmlformats.org/drawingml/2006/picture">
                        <pic:nvPicPr>
                          <pic:cNvPr id="174" name="Imagen 2517" hidden="1">
                            <a:extLst>
                              <a:ext uri="{FF2B5EF4-FFF2-40B4-BE49-F238E27FC236}">
                                <a16:creationId xmlns:a16="http://schemas.microsoft.com/office/drawing/2014/main" id="{D32F92B4-A348-43FC-BE76-0169C3EE5C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6416" behindDoc="0" locked="0" layoutInCell="1" allowOverlap="1" wp14:anchorId="6546E3CB" wp14:editId="5718F599">
                  <wp:simplePos x="0" y="0"/>
                  <wp:positionH relativeFrom="column">
                    <wp:posOffset>0</wp:posOffset>
                  </wp:positionH>
                  <wp:positionV relativeFrom="paragraph">
                    <wp:posOffset>9525</wp:posOffset>
                  </wp:positionV>
                  <wp:extent cx="9525" cy="123825"/>
                  <wp:effectExtent l="0" t="0" r="28575" b="9525"/>
                  <wp:wrapNone/>
                  <wp:docPr id="374828685" name="Imagen 3736" hidden="1">
                    <a:extLst xmlns:a="http://schemas.openxmlformats.org/drawingml/2006/main">
                      <a:ext uri="{FF2B5EF4-FFF2-40B4-BE49-F238E27FC236}">
                        <a16:creationId xmlns:a16="http://schemas.microsoft.com/office/drawing/2014/main" id="{88DE51E6-295B-4F00-8D0D-A0980BE98C60}"/>
                      </a:ext>
                    </a:extLst>
                  </wp:docPr>
                  <wp:cNvGraphicFramePr/>
                  <a:graphic xmlns:a="http://schemas.openxmlformats.org/drawingml/2006/main">
                    <a:graphicData uri="http://schemas.openxmlformats.org/drawingml/2006/picture">
                      <pic:pic xmlns:pic="http://schemas.openxmlformats.org/drawingml/2006/picture">
                        <pic:nvPicPr>
                          <pic:cNvPr id="175" name="Imagen 2516" hidden="1">
                            <a:extLst>
                              <a:ext uri="{FF2B5EF4-FFF2-40B4-BE49-F238E27FC236}">
                                <a16:creationId xmlns:a16="http://schemas.microsoft.com/office/drawing/2014/main" id="{88DE51E6-295B-4F00-8D0D-A0980BE98C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7440" behindDoc="0" locked="0" layoutInCell="1" allowOverlap="1" wp14:anchorId="6B9DDBFA" wp14:editId="00930E6C">
                  <wp:simplePos x="0" y="0"/>
                  <wp:positionH relativeFrom="column">
                    <wp:posOffset>0</wp:posOffset>
                  </wp:positionH>
                  <wp:positionV relativeFrom="paragraph">
                    <wp:posOffset>9525</wp:posOffset>
                  </wp:positionV>
                  <wp:extent cx="9525" cy="123825"/>
                  <wp:effectExtent l="0" t="0" r="28575" b="9525"/>
                  <wp:wrapNone/>
                  <wp:docPr id="1346876595" name="Imagen 3735" hidden="1">
                    <a:extLst xmlns:a="http://schemas.openxmlformats.org/drawingml/2006/main">
                      <a:ext uri="{FF2B5EF4-FFF2-40B4-BE49-F238E27FC236}">
                        <a16:creationId xmlns:a16="http://schemas.microsoft.com/office/drawing/2014/main" id="{58278464-54CD-4816-94A6-A6059C1022EE}"/>
                      </a:ext>
                    </a:extLst>
                  </wp:docPr>
                  <wp:cNvGraphicFramePr/>
                  <a:graphic xmlns:a="http://schemas.openxmlformats.org/drawingml/2006/main">
                    <a:graphicData uri="http://schemas.openxmlformats.org/drawingml/2006/picture">
                      <pic:pic xmlns:pic="http://schemas.openxmlformats.org/drawingml/2006/picture">
                        <pic:nvPicPr>
                          <pic:cNvPr id="176" name="Imagen 2515" hidden="1">
                            <a:extLst>
                              <a:ext uri="{FF2B5EF4-FFF2-40B4-BE49-F238E27FC236}">
                                <a16:creationId xmlns:a16="http://schemas.microsoft.com/office/drawing/2014/main" id="{58278464-54CD-4816-94A6-A6059C1022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8464" behindDoc="0" locked="0" layoutInCell="1" allowOverlap="1" wp14:anchorId="220D01FB" wp14:editId="1AA465D4">
                  <wp:simplePos x="0" y="0"/>
                  <wp:positionH relativeFrom="column">
                    <wp:posOffset>0</wp:posOffset>
                  </wp:positionH>
                  <wp:positionV relativeFrom="paragraph">
                    <wp:posOffset>9525</wp:posOffset>
                  </wp:positionV>
                  <wp:extent cx="9525" cy="123825"/>
                  <wp:effectExtent l="0" t="0" r="28575" b="9525"/>
                  <wp:wrapNone/>
                  <wp:docPr id="752285501" name="Imagen 3734" hidden="1">
                    <a:extLst xmlns:a="http://schemas.openxmlformats.org/drawingml/2006/main">
                      <a:ext uri="{FF2B5EF4-FFF2-40B4-BE49-F238E27FC236}">
                        <a16:creationId xmlns:a16="http://schemas.microsoft.com/office/drawing/2014/main" id="{7FB09B2F-4357-4D77-98FF-F1E901963578}"/>
                      </a:ext>
                    </a:extLst>
                  </wp:docPr>
                  <wp:cNvGraphicFramePr/>
                  <a:graphic xmlns:a="http://schemas.openxmlformats.org/drawingml/2006/main">
                    <a:graphicData uri="http://schemas.openxmlformats.org/drawingml/2006/picture">
                      <pic:pic xmlns:pic="http://schemas.openxmlformats.org/drawingml/2006/picture">
                        <pic:nvPicPr>
                          <pic:cNvPr id="177" name="Imagen 2514" hidden="1">
                            <a:extLst>
                              <a:ext uri="{FF2B5EF4-FFF2-40B4-BE49-F238E27FC236}">
                                <a16:creationId xmlns:a16="http://schemas.microsoft.com/office/drawing/2014/main" id="{7FB09B2F-4357-4D77-98FF-F1E9019635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39488" behindDoc="0" locked="0" layoutInCell="1" allowOverlap="1" wp14:anchorId="6811ACE8" wp14:editId="5B9EBD3D">
                  <wp:simplePos x="0" y="0"/>
                  <wp:positionH relativeFrom="column">
                    <wp:posOffset>0</wp:posOffset>
                  </wp:positionH>
                  <wp:positionV relativeFrom="paragraph">
                    <wp:posOffset>9525</wp:posOffset>
                  </wp:positionV>
                  <wp:extent cx="9525" cy="123825"/>
                  <wp:effectExtent l="0" t="0" r="28575" b="9525"/>
                  <wp:wrapNone/>
                  <wp:docPr id="1559407826" name="Imagen 3733" hidden="1">
                    <a:extLst xmlns:a="http://schemas.openxmlformats.org/drawingml/2006/main">
                      <a:ext uri="{FF2B5EF4-FFF2-40B4-BE49-F238E27FC236}">
                        <a16:creationId xmlns:a16="http://schemas.microsoft.com/office/drawing/2014/main" id="{8F3AF513-4261-4105-9D14-C8866822CF08}"/>
                      </a:ext>
                    </a:extLst>
                  </wp:docPr>
                  <wp:cNvGraphicFramePr/>
                  <a:graphic xmlns:a="http://schemas.openxmlformats.org/drawingml/2006/main">
                    <a:graphicData uri="http://schemas.openxmlformats.org/drawingml/2006/picture">
                      <pic:pic xmlns:pic="http://schemas.openxmlformats.org/drawingml/2006/picture">
                        <pic:nvPicPr>
                          <pic:cNvPr id="178" name="Imagen 2513" hidden="1">
                            <a:extLst>
                              <a:ext uri="{FF2B5EF4-FFF2-40B4-BE49-F238E27FC236}">
                                <a16:creationId xmlns:a16="http://schemas.microsoft.com/office/drawing/2014/main" id="{8F3AF513-4261-4105-9D14-C8866822CF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0512" behindDoc="0" locked="0" layoutInCell="1" allowOverlap="1" wp14:anchorId="09233F5D" wp14:editId="53195AC0">
                  <wp:simplePos x="0" y="0"/>
                  <wp:positionH relativeFrom="column">
                    <wp:posOffset>0</wp:posOffset>
                  </wp:positionH>
                  <wp:positionV relativeFrom="paragraph">
                    <wp:posOffset>9525</wp:posOffset>
                  </wp:positionV>
                  <wp:extent cx="9525" cy="123825"/>
                  <wp:effectExtent l="0" t="0" r="28575" b="9525"/>
                  <wp:wrapNone/>
                  <wp:docPr id="564290231" name="Imagen 3732" hidden="1">
                    <a:extLst xmlns:a="http://schemas.openxmlformats.org/drawingml/2006/main">
                      <a:ext uri="{FF2B5EF4-FFF2-40B4-BE49-F238E27FC236}">
                        <a16:creationId xmlns:a16="http://schemas.microsoft.com/office/drawing/2014/main" id="{DC4123CF-51D6-467C-89C3-DDAEC2CB8E84}"/>
                      </a:ext>
                    </a:extLst>
                  </wp:docPr>
                  <wp:cNvGraphicFramePr/>
                  <a:graphic xmlns:a="http://schemas.openxmlformats.org/drawingml/2006/main">
                    <a:graphicData uri="http://schemas.openxmlformats.org/drawingml/2006/picture">
                      <pic:pic xmlns:pic="http://schemas.openxmlformats.org/drawingml/2006/picture">
                        <pic:nvPicPr>
                          <pic:cNvPr id="179" name="Imagen 2512" hidden="1">
                            <a:extLst>
                              <a:ext uri="{FF2B5EF4-FFF2-40B4-BE49-F238E27FC236}">
                                <a16:creationId xmlns:a16="http://schemas.microsoft.com/office/drawing/2014/main" id="{DC4123CF-51D6-467C-89C3-DDAEC2CB8E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1536" behindDoc="0" locked="0" layoutInCell="1" allowOverlap="1" wp14:anchorId="284288A9" wp14:editId="1418134B">
                  <wp:simplePos x="0" y="0"/>
                  <wp:positionH relativeFrom="column">
                    <wp:posOffset>0</wp:posOffset>
                  </wp:positionH>
                  <wp:positionV relativeFrom="paragraph">
                    <wp:posOffset>9525</wp:posOffset>
                  </wp:positionV>
                  <wp:extent cx="9525" cy="123825"/>
                  <wp:effectExtent l="0" t="0" r="28575" b="9525"/>
                  <wp:wrapNone/>
                  <wp:docPr id="2035643724" name="Imagen 3731" hidden="1">
                    <a:extLst xmlns:a="http://schemas.openxmlformats.org/drawingml/2006/main">
                      <a:ext uri="{FF2B5EF4-FFF2-40B4-BE49-F238E27FC236}">
                        <a16:creationId xmlns:a16="http://schemas.microsoft.com/office/drawing/2014/main" id="{B4A9DAAF-4680-4285-A20C-D800ABF99AB1}"/>
                      </a:ext>
                    </a:extLst>
                  </wp:docPr>
                  <wp:cNvGraphicFramePr/>
                  <a:graphic xmlns:a="http://schemas.openxmlformats.org/drawingml/2006/main">
                    <a:graphicData uri="http://schemas.openxmlformats.org/drawingml/2006/picture">
                      <pic:pic xmlns:pic="http://schemas.openxmlformats.org/drawingml/2006/picture">
                        <pic:nvPicPr>
                          <pic:cNvPr id="180" name="Imagen 2511" hidden="1">
                            <a:extLst>
                              <a:ext uri="{FF2B5EF4-FFF2-40B4-BE49-F238E27FC236}">
                                <a16:creationId xmlns:a16="http://schemas.microsoft.com/office/drawing/2014/main" id="{B4A9DAAF-4680-4285-A20C-D800ABF99AB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2560" behindDoc="0" locked="0" layoutInCell="1" allowOverlap="1" wp14:anchorId="1B8185E0" wp14:editId="028806C0">
                  <wp:simplePos x="0" y="0"/>
                  <wp:positionH relativeFrom="column">
                    <wp:posOffset>0</wp:posOffset>
                  </wp:positionH>
                  <wp:positionV relativeFrom="paragraph">
                    <wp:posOffset>9525</wp:posOffset>
                  </wp:positionV>
                  <wp:extent cx="9525" cy="123825"/>
                  <wp:effectExtent l="0" t="0" r="28575" b="9525"/>
                  <wp:wrapNone/>
                  <wp:docPr id="1295399282" name="Imagen 3730" hidden="1">
                    <a:extLst xmlns:a="http://schemas.openxmlformats.org/drawingml/2006/main">
                      <a:ext uri="{FF2B5EF4-FFF2-40B4-BE49-F238E27FC236}">
                        <a16:creationId xmlns:a16="http://schemas.microsoft.com/office/drawing/2014/main" id="{F356FE64-B9A5-450A-9F91-7CE789CD0C9D}"/>
                      </a:ext>
                    </a:extLst>
                  </wp:docPr>
                  <wp:cNvGraphicFramePr/>
                  <a:graphic xmlns:a="http://schemas.openxmlformats.org/drawingml/2006/main">
                    <a:graphicData uri="http://schemas.openxmlformats.org/drawingml/2006/picture">
                      <pic:pic xmlns:pic="http://schemas.openxmlformats.org/drawingml/2006/picture">
                        <pic:nvPicPr>
                          <pic:cNvPr id="181" name="Imagen 2510" hidden="1">
                            <a:extLst>
                              <a:ext uri="{FF2B5EF4-FFF2-40B4-BE49-F238E27FC236}">
                                <a16:creationId xmlns:a16="http://schemas.microsoft.com/office/drawing/2014/main" id="{F356FE64-B9A5-450A-9F91-7CE789CD0C9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3584" behindDoc="0" locked="0" layoutInCell="1" allowOverlap="1" wp14:anchorId="52F9AAFB" wp14:editId="0D1D72F9">
                  <wp:simplePos x="0" y="0"/>
                  <wp:positionH relativeFrom="column">
                    <wp:posOffset>0</wp:posOffset>
                  </wp:positionH>
                  <wp:positionV relativeFrom="paragraph">
                    <wp:posOffset>9525</wp:posOffset>
                  </wp:positionV>
                  <wp:extent cx="9525" cy="123825"/>
                  <wp:effectExtent l="0" t="0" r="28575" b="9525"/>
                  <wp:wrapNone/>
                  <wp:docPr id="640833482" name="Imagen 3729" hidden="1">
                    <a:extLst xmlns:a="http://schemas.openxmlformats.org/drawingml/2006/main">
                      <a:ext uri="{FF2B5EF4-FFF2-40B4-BE49-F238E27FC236}">
                        <a16:creationId xmlns:a16="http://schemas.microsoft.com/office/drawing/2014/main" id="{4D191D84-20ED-4AF3-97AD-1FC16258D89B}"/>
                      </a:ext>
                    </a:extLst>
                  </wp:docPr>
                  <wp:cNvGraphicFramePr/>
                  <a:graphic xmlns:a="http://schemas.openxmlformats.org/drawingml/2006/main">
                    <a:graphicData uri="http://schemas.openxmlformats.org/drawingml/2006/picture">
                      <pic:pic xmlns:pic="http://schemas.openxmlformats.org/drawingml/2006/picture">
                        <pic:nvPicPr>
                          <pic:cNvPr id="182" name="Imagen 2509" hidden="1">
                            <a:extLst>
                              <a:ext uri="{FF2B5EF4-FFF2-40B4-BE49-F238E27FC236}">
                                <a16:creationId xmlns:a16="http://schemas.microsoft.com/office/drawing/2014/main" id="{4D191D84-20ED-4AF3-97AD-1FC16258D89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4608" behindDoc="0" locked="0" layoutInCell="1" allowOverlap="1" wp14:anchorId="4F213966" wp14:editId="5CD5AFF9">
                  <wp:simplePos x="0" y="0"/>
                  <wp:positionH relativeFrom="column">
                    <wp:posOffset>0</wp:posOffset>
                  </wp:positionH>
                  <wp:positionV relativeFrom="paragraph">
                    <wp:posOffset>9525</wp:posOffset>
                  </wp:positionV>
                  <wp:extent cx="9525" cy="123825"/>
                  <wp:effectExtent l="0" t="0" r="28575" b="9525"/>
                  <wp:wrapNone/>
                  <wp:docPr id="294628924" name="Imagen 3728" hidden="1">
                    <a:extLst xmlns:a="http://schemas.openxmlformats.org/drawingml/2006/main">
                      <a:ext uri="{FF2B5EF4-FFF2-40B4-BE49-F238E27FC236}">
                        <a16:creationId xmlns:a16="http://schemas.microsoft.com/office/drawing/2014/main" id="{8EB1216F-DE54-4E3D-A8AC-FD263BA0A559}"/>
                      </a:ext>
                    </a:extLst>
                  </wp:docPr>
                  <wp:cNvGraphicFramePr/>
                  <a:graphic xmlns:a="http://schemas.openxmlformats.org/drawingml/2006/main">
                    <a:graphicData uri="http://schemas.openxmlformats.org/drawingml/2006/picture">
                      <pic:pic xmlns:pic="http://schemas.openxmlformats.org/drawingml/2006/picture">
                        <pic:nvPicPr>
                          <pic:cNvPr id="183" name="Imagen 2508" hidden="1">
                            <a:extLst>
                              <a:ext uri="{FF2B5EF4-FFF2-40B4-BE49-F238E27FC236}">
                                <a16:creationId xmlns:a16="http://schemas.microsoft.com/office/drawing/2014/main" id="{8EB1216F-DE54-4E3D-A8AC-FD263BA0A5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5632" behindDoc="0" locked="0" layoutInCell="1" allowOverlap="1" wp14:anchorId="48A3CC34" wp14:editId="5941C932">
                  <wp:simplePos x="0" y="0"/>
                  <wp:positionH relativeFrom="column">
                    <wp:posOffset>0</wp:posOffset>
                  </wp:positionH>
                  <wp:positionV relativeFrom="paragraph">
                    <wp:posOffset>9525</wp:posOffset>
                  </wp:positionV>
                  <wp:extent cx="9525" cy="123825"/>
                  <wp:effectExtent l="0" t="0" r="28575" b="9525"/>
                  <wp:wrapNone/>
                  <wp:docPr id="1718735374" name="Imagen 3727" hidden="1">
                    <a:extLst xmlns:a="http://schemas.openxmlformats.org/drawingml/2006/main">
                      <a:ext uri="{FF2B5EF4-FFF2-40B4-BE49-F238E27FC236}">
                        <a16:creationId xmlns:a16="http://schemas.microsoft.com/office/drawing/2014/main" id="{9473A682-8061-45F9-B1A6-68305E0CCEBB}"/>
                      </a:ext>
                    </a:extLst>
                  </wp:docPr>
                  <wp:cNvGraphicFramePr/>
                  <a:graphic xmlns:a="http://schemas.openxmlformats.org/drawingml/2006/main">
                    <a:graphicData uri="http://schemas.openxmlformats.org/drawingml/2006/picture">
                      <pic:pic xmlns:pic="http://schemas.openxmlformats.org/drawingml/2006/picture">
                        <pic:nvPicPr>
                          <pic:cNvPr id="184" name="Imagen 2507" hidden="1">
                            <a:extLst>
                              <a:ext uri="{FF2B5EF4-FFF2-40B4-BE49-F238E27FC236}">
                                <a16:creationId xmlns:a16="http://schemas.microsoft.com/office/drawing/2014/main" id="{9473A682-8061-45F9-B1A6-68305E0CCE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6656" behindDoc="0" locked="0" layoutInCell="1" allowOverlap="1" wp14:anchorId="4EDDD20A" wp14:editId="1EFA1BD4">
                  <wp:simplePos x="0" y="0"/>
                  <wp:positionH relativeFrom="column">
                    <wp:posOffset>0</wp:posOffset>
                  </wp:positionH>
                  <wp:positionV relativeFrom="paragraph">
                    <wp:posOffset>9525</wp:posOffset>
                  </wp:positionV>
                  <wp:extent cx="9525" cy="123825"/>
                  <wp:effectExtent l="0" t="0" r="28575" b="9525"/>
                  <wp:wrapNone/>
                  <wp:docPr id="1133228309" name="Imagen 3726" hidden="1">
                    <a:extLst xmlns:a="http://schemas.openxmlformats.org/drawingml/2006/main">
                      <a:ext uri="{FF2B5EF4-FFF2-40B4-BE49-F238E27FC236}">
                        <a16:creationId xmlns:a16="http://schemas.microsoft.com/office/drawing/2014/main" id="{1492F0A6-80B9-41FE-B03E-66B25BC62CB1}"/>
                      </a:ext>
                    </a:extLst>
                  </wp:docPr>
                  <wp:cNvGraphicFramePr/>
                  <a:graphic xmlns:a="http://schemas.openxmlformats.org/drawingml/2006/main">
                    <a:graphicData uri="http://schemas.openxmlformats.org/drawingml/2006/picture">
                      <pic:pic xmlns:pic="http://schemas.openxmlformats.org/drawingml/2006/picture">
                        <pic:nvPicPr>
                          <pic:cNvPr id="185" name="Imagen 2506" hidden="1">
                            <a:extLst>
                              <a:ext uri="{FF2B5EF4-FFF2-40B4-BE49-F238E27FC236}">
                                <a16:creationId xmlns:a16="http://schemas.microsoft.com/office/drawing/2014/main" id="{1492F0A6-80B9-41FE-B03E-66B25BC62CB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7680" behindDoc="0" locked="0" layoutInCell="1" allowOverlap="1" wp14:anchorId="2ECF99BC" wp14:editId="19787F85">
                  <wp:simplePos x="0" y="0"/>
                  <wp:positionH relativeFrom="column">
                    <wp:posOffset>0</wp:posOffset>
                  </wp:positionH>
                  <wp:positionV relativeFrom="paragraph">
                    <wp:posOffset>9525</wp:posOffset>
                  </wp:positionV>
                  <wp:extent cx="9525" cy="123825"/>
                  <wp:effectExtent l="0" t="0" r="28575" b="9525"/>
                  <wp:wrapNone/>
                  <wp:docPr id="702500014" name="Imagen 3725" hidden="1">
                    <a:extLst xmlns:a="http://schemas.openxmlformats.org/drawingml/2006/main">
                      <a:ext uri="{FF2B5EF4-FFF2-40B4-BE49-F238E27FC236}">
                        <a16:creationId xmlns:a16="http://schemas.microsoft.com/office/drawing/2014/main" id="{8BCBB9F2-5275-4E29-9D54-49215F4A6B46}"/>
                      </a:ext>
                    </a:extLst>
                  </wp:docPr>
                  <wp:cNvGraphicFramePr/>
                  <a:graphic xmlns:a="http://schemas.openxmlformats.org/drawingml/2006/main">
                    <a:graphicData uri="http://schemas.openxmlformats.org/drawingml/2006/picture">
                      <pic:pic xmlns:pic="http://schemas.openxmlformats.org/drawingml/2006/picture">
                        <pic:nvPicPr>
                          <pic:cNvPr id="186" name="Imagen 2505" hidden="1">
                            <a:extLst>
                              <a:ext uri="{FF2B5EF4-FFF2-40B4-BE49-F238E27FC236}">
                                <a16:creationId xmlns:a16="http://schemas.microsoft.com/office/drawing/2014/main" id="{8BCBB9F2-5275-4E29-9D54-49215F4A6B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8704" behindDoc="0" locked="0" layoutInCell="1" allowOverlap="1" wp14:anchorId="6D497B70" wp14:editId="18EEDF45">
                  <wp:simplePos x="0" y="0"/>
                  <wp:positionH relativeFrom="column">
                    <wp:posOffset>0</wp:posOffset>
                  </wp:positionH>
                  <wp:positionV relativeFrom="paragraph">
                    <wp:posOffset>9525</wp:posOffset>
                  </wp:positionV>
                  <wp:extent cx="9525" cy="123825"/>
                  <wp:effectExtent l="0" t="0" r="28575" b="9525"/>
                  <wp:wrapNone/>
                  <wp:docPr id="1479119497" name="Imagen 3724" hidden="1">
                    <a:extLst xmlns:a="http://schemas.openxmlformats.org/drawingml/2006/main">
                      <a:ext uri="{FF2B5EF4-FFF2-40B4-BE49-F238E27FC236}">
                        <a16:creationId xmlns:a16="http://schemas.microsoft.com/office/drawing/2014/main" id="{563A509B-F3E6-4124-88E9-411D075B2C08}"/>
                      </a:ext>
                    </a:extLst>
                  </wp:docPr>
                  <wp:cNvGraphicFramePr/>
                  <a:graphic xmlns:a="http://schemas.openxmlformats.org/drawingml/2006/main">
                    <a:graphicData uri="http://schemas.openxmlformats.org/drawingml/2006/picture">
                      <pic:pic xmlns:pic="http://schemas.openxmlformats.org/drawingml/2006/picture">
                        <pic:nvPicPr>
                          <pic:cNvPr id="187" name="Imagen 2504" hidden="1">
                            <a:extLst>
                              <a:ext uri="{FF2B5EF4-FFF2-40B4-BE49-F238E27FC236}">
                                <a16:creationId xmlns:a16="http://schemas.microsoft.com/office/drawing/2014/main" id="{563A509B-F3E6-4124-88E9-411D075B2C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49728" behindDoc="0" locked="0" layoutInCell="1" allowOverlap="1" wp14:anchorId="37117618" wp14:editId="5AA2B27F">
                  <wp:simplePos x="0" y="0"/>
                  <wp:positionH relativeFrom="column">
                    <wp:posOffset>0</wp:posOffset>
                  </wp:positionH>
                  <wp:positionV relativeFrom="paragraph">
                    <wp:posOffset>9525</wp:posOffset>
                  </wp:positionV>
                  <wp:extent cx="9525" cy="123825"/>
                  <wp:effectExtent l="0" t="0" r="28575" b="9525"/>
                  <wp:wrapNone/>
                  <wp:docPr id="358515901" name="Imagen 3723" hidden="1">
                    <a:extLst xmlns:a="http://schemas.openxmlformats.org/drawingml/2006/main">
                      <a:ext uri="{FF2B5EF4-FFF2-40B4-BE49-F238E27FC236}">
                        <a16:creationId xmlns:a16="http://schemas.microsoft.com/office/drawing/2014/main" id="{131CE7CE-589F-47D5-8132-FA39EA5A8B78}"/>
                      </a:ext>
                    </a:extLst>
                  </wp:docPr>
                  <wp:cNvGraphicFramePr/>
                  <a:graphic xmlns:a="http://schemas.openxmlformats.org/drawingml/2006/main">
                    <a:graphicData uri="http://schemas.openxmlformats.org/drawingml/2006/picture">
                      <pic:pic xmlns:pic="http://schemas.openxmlformats.org/drawingml/2006/picture">
                        <pic:nvPicPr>
                          <pic:cNvPr id="188" name="Imagen 2503" hidden="1">
                            <a:extLst>
                              <a:ext uri="{FF2B5EF4-FFF2-40B4-BE49-F238E27FC236}">
                                <a16:creationId xmlns:a16="http://schemas.microsoft.com/office/drawing/2014/main" id="{131CE7CE-589F-47D5-8132-FA39EA5A8B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0752" behindDoc="0" locked="0" layoutInCell="1" allowOverlap="1" wp14:anchorId="33EC3AAE" wp14:editId="4D3674D9">
                  <wp:simplePos x="0" y="0"/>
                  <wp:positionH relativeFrom="column">
                    <wp:posOffset>0</wp:posOffset>
                  </wp:positionH>
                  <wp:positionV relativeFrom="paragraph">
                    <wp:posOffset>9525</wp:posOffset>
                  </wp:positionV>
                  <wp:extent cx="9525" cy="123825"/>
                  <wp:effectExtent l="0" t="0" r="28575" b="9525"/>
                  <wp:wrapNone/>
                  <wp:docPr id="1527682355" name="Imagen 3722" hidden="1">
                    <a:extLst xmlns:a="http://schemas.openxmlformats.org/drawingml/2006/main">
                      <a:ext uri="{FF2B5EF4-FFF2-40B4-BE49-F238E27FC236}">
                        <a16:creationId xmlns:a16="http://schemas.microsoft.com/office/drawing/2014/main" id="{B6CFB277-828E-42ED-9F15-AB47E5A92916}"/>
                      </a:ext>
                    </a:extLst>
                  </wp:docPr>
                  <wp:cNvGraphicFramePr/>
                  <a:graphic xmlns:a="http://schemas.openxmlformats.org/drawingml/2006/main">
                    <a:graphicData uri="http://schemas.openxmlformats.org/drawingml/2006/picture">
                      <pic:pic xmlns:pic="http://schemas.openxmlformats.org/drawingml/2006/picture">
                        <pic:nvPicPr>
                          <pic:cNvPr id="189" name="Imagen 2502" hidden="1">
                            <a:extLst>
                              <a:ext uri="{FF2B5EF4-FFF2-40B4-BE49-F238E27FC236}">
                                <a16:creationId xmlns:a16="http://schemas.microsoft.com/office/drawing/2014/main" id="{B6CFB277-828E-42ED-9F15-AB47E5A9291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1776" behindDoc="0" locked="0" layoutInCell="1" allowOverlap="1" wp14:anchorId="0893F563" wp14:editId="5C4F0743">
                  <wp:simplePos x="0" y="0"/>
                  <wp:positionH relativeFrom="column">
                    <wp:posOffset>0</wp:posOffset>
                  </wp:positionH>
                  <wp:positionV relativeFrom="paragraph">
                    <wp:posOffset>9525</wp:posOffset>
                  </wp:positionV>
                  <wp:extent cx="9525" cy="123825"/>
                  <wp:effectExtent l="0" t="0" r="28575" b="9525"/>
                  <wp:wrapNone/>
                  <wp:docPr id="532558320" name="Imagen 3721" hidden="1">
                    <a:extLst xmlns:a="http://schemas.openxmlformats.org/drawingml/2006/main">
                      <a:ext uri="{FF2B5EF4-FFF2-40B4-BE49-F238E27FC236}">
                        <a16:creationId xmlns:a16="http://schemas.microsoft.com/office/drawing/2014/main" id="{95DF469E-A7A9-417F-90B3-C7EF3449E258}"/>
                      </a:ext>
                    </a:extLst>
                  </wp:docPr>
                  <wp:cNvGraphicFramePr/>
                  <a:graphic xmlns:a="http://schemas.openxmlformats.org/drawingml/2006/main">
                    <a:graphicData uri="http://schemas.openxmlformats.org/drawingml/2006/picture">
                      <pic:pic xmlns:pic="http://schemas.openxmlformats.org/drawingml/2006/picture">
                        <pic:nvPicPr>
                          <pic:cNvPr id="190" name="Imagen 2501" hidden="1">
                            <a:extLst>
                              <a:ext uri="{FF2B5EF4-FFF2-40B4-BE49-F238E27FC236}">
                                <a16:creationId xmlns:a16="http://schemas.microsoft.com/office/drawing/2014/main" id="{95DF469E-A7A9-417F-90B3-C7EF3449E2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2800" behindDoc="0" locked="0" layoutInCell="1" allowOverlap="1" wp14:anchorId="2F399814" wp14:editId="03436622">
                  <wp:simplePos x="0" y="0"/>
                  <wp:positionH relativeFrom="column">
                    <wp:posOffset>0</wp:posOffset>
                  </wp:positionH>
                  <wp:positionV relativeFrom="paragraph">
                    <wp:posOffset>9525</wp:posOffset>
                  </wp:positionV>
                  <wp:extent cx="9525" cy="123825"/>
                  <wp:effectExtent l="0" t="0" r="28575" b="9525"/>
                  <wp:wrapNone/>
                  <wp:docPr id="991338144" name="Imagen 3720" hidden="1">
                    <a:extLst xmlns:a="http://schemas.openxmlformats.org/drawingml/2006/main">
                      <a:ext uri="{FF2B5EF4-FFF2-40B4-BE49-F238E27FC236}">
                        <a16:creationId xmlns:a16="http://schemas.microsoft.com/office/drawing/2014/main" id="{0BB5465F-0C4D-448B-BB72-27DBB6D29F3E}"/>
                      </a:ext>
                    </a:extLst>
                  </wp:docPr>
                  <wp:cNvGraphicFramePr/>
                  <a:graphic xmlns:a="http://schemas.openxmlformats.org/drawingml/2006/main">
                    <a:graphicData uri="http://schemas.openxmlformats.org/drawingml/2006/picture">
                      <pic:pic xmlns:pic="http://schemas.openxmlformats.org/drawingml/2006/picture">
                        <pic:nvPicPr>
                          <pic:cNvPr id="191" name="Imagen 2500" hidden="1">
                            <a:extLst>
                              <a:ext uri="{FF2B5EF4-FFF2-40B4-BE49-F238E27FC236}">
                                <a16:creationId xmlns:a16="http://schemas.microsoft.com/office/drawing/2014/main" id="{0BB5465F-0C4D-448B-BB72-27DBB6D29F3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3824" behindDoc="0" locked="0" layoutInCell="1" allowOverlap="1" wp14:anchorId="4F8C0B2F" wp14:editId="25572F6B">
                  <wp:simplePos x="0" y="0"/>
                  <wp:positionH relativeFrom="column">
                    <wp:posOffset>0</wp:posOffset>
                  </wp:positionH>
                  <wp:positionV relativeFrom="paragraph">
                    <wp:posOffset>9525</wp:posOffset>
                  </wp:positionV>
                  <wp:extent cx="9525" cy="123825"/>
                  <wp:effectExtent l="0" t="0" r="28575" b="9525"/>
                  <wp:wrapNone/>
                  <wp:docPr id="1961197801" name="Imagen 3719" hidden="1">
                    <a:extLst xmlns:a="http://schemas.openxmlformats.org/drawingml/2006/main">
                      <a:ext uri="{FF2B5EF4-FFF2-40B4-BE49-F238E27FC236}">
                        <a16:creationId xmlns:a16="http://schemas.microsoft.com/office/drawing/2014/main" id="{431103CA-8016-4CCF-91F7-A523844ED4AC}"/>
                      </a:ext>
                    </a:extLst>
                  </wp:docPr>
                  <wp:cNvGraphicFramePr/>
                  <a:graphic xmlns:a="http://schemas.openxmlformats.org/drawingml/2006/main">
                    <a:graphicData uri="http://schemas.openxmlformats.org/drawingml/2006/picture">
                      <pic:pic xmlns:pic="http://schemas.openxmlformats.org/drawingml/2006/picture">
                        <pic:nvPicPr>
                          <pic:cNvPr id="192" name="Imagen 2499" hidden="1">
                            <a:extLst>
                              <a:ext uri="{FF2B5EF4-FFF2-40B4-BE49-F238E27FC236}">
                                <a16:creationId xmlns:a16="http://schemas.microsoft.com/office/drawing/2014/main" id="{431103CA-8016-4CCF-91F7-A523844ED4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4848" behindDoc="0" locked="0" layoutInCell="1" allowOverlap="1" wp14:anchorId="4A95F4B2" wp14:editId="5EE786F8">
                  <wp:simplePos x="0" y="0"/>
                  <wp:positionH relativeFrom="column">
                    <wp:posOffset>0</wp:posOffset>
                  </wp:positionH>
                  <wp:positionV relativeFrom="paragraph">
                    <wp:posOffset>9525</wp:posOffset>
                  </wp:positionV>
                  <wp:extent cx="9525" cy="123825"/>
                  <wp:effectExtent l="0" t="0" r="28575" b="9525"/>
                  <wp:wrapNone/>
                  <wp:docPr id="240388695" name="Imagen 3718" hidden="1">
                    <a:extLst xmlns:a="http://schemas.openxmlformats.org/drawingml/2006/main">
                      <a:ext uri="{FF2B5EF4-FFF2-40B4-BE49-F238E27FC236}">
                        <a16:creationId xmlns:a16="http://schemas.microsoft.com/office/drawing/2014/main" id="{DFF6D6EA-9837-4610-BEFA-65467DD963A6}"/>
                      </a:ext>
                    </a:extLst>
                  </wp:docPr>
                  <wp:cNvGraphicFramePr/>
                  <a:graphic xmlns:a="http://schemas.openxmlformats.org/drawingml/2006/main">
                    <a:graphicData uri="http://schemas.openxmlformats.org/drawingml/2006/picture">
                      <pic:pic xmlns:pic="http://schemas.openxmlformats.org/drawingml/2006/picture">
                        <pic:nvPicPr>
                          <pic:cNvPr id="193" name="Imagen 2498" hidden="1">
                            <a:extLst>
                              <a:ext uri="{FF2B5EF4-FFF2-40B4-BE49-F238E27FC236}">
                                <a16:creationId xmlns:a16="http://schemas.microsoft.com/office/drawing/2014/main" id="{DFF6D6EA-9837-4610-BEFA-65467DD963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5872" behindDoc="0" locked="0" layoutInCell="1" allowOverlap="1" wp14:anchorId="75D93CB5" wp14:editId="43A1DEFD">
                  <wp:simplePos x="0" y="0"/>
                  <wp:positionH relativeFrom="column">
                    <wp:posOffset>0</wp:posOffset>
                  </wp:positionH>
                  <wp:positionV relativeFrom="paragraph">
                    <wp:posOffset>9525</wp:posOffset>
                  </wp:positionV>
                  <wp:extent cx="9525" cy="123825"/>
                  <wp:effectExtent l="0" t="0" r="28575" b="9525"/>
                  <wp:wrapNone/>
                  <wp:docPr id="1034084507" name="Imagen 3717" hidden="1">
                    <a:extLst xmlns:a="http://schemas.openxmlformats.org/drawingml/2006/main">
                      <a:ext uri="{FF2B5EF4-FFF2-40B4-BE49-F238E27FC236}">
                        <a16:creationId xmlns:a16="http://schemas.microsoft.com/office/drawing/2014/main" id="{79D6088E-F859-429F-957E-3924BCD87123}"/>
                      </a:ext>
                    </a:extLst>
                  </wp:docPr>
                  <wp:cNvGraphicFramePr/>
                  <a:graphic xmlns:a="http://schemas.openxmlformats.org/drawingml/2006/main">
                    <a:graphicData uri="http://schemas.openxmlformats.org/drawingml/2006/picture">
                      <pic:pic xmlns:pic="http://schemas.openxmlformats.org/drawingml/2006/picture">
                        <pic:nvPicPr>
                          <pic:cNvPr id="194" name="Imagen 2497" hidden="1">
                            <a:extLst>
                              <a:ext uri="{FF2B5EF4-FFF2-40B4-BE49-F238E27FC236}">
                                <a16:creationId xmlns:a16="http://schemas.microsoft.com/office/drawing/2014/main" id="{79D6088E-F859-429F-957E-3924BCD8712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6896" behindDoc="0" locked="0" layoutInCell="1" allowOverlap="1" wp14:anchorId="29FAE91C" wp14:editId="473DB43F">
                  <wp:simplePos x="0" y="0"/>
                  <wp:positionH relativeFrom="column">
                    <wp:posOffset>0</wp:posOffset>
                  </wp:positionH>
                  <wp:positionV relativeFrom="paragraph">
                    <wp:posOffset>9525</wp:posOffset>
                  </wp:positionV>
                  <wp:extent cx="9525" cy="123825"/>
                  <wp:effectExtent l="0" t="0" r="28575" b="9525"/>
                  <wp:wrapNone/>
                  <wp:docPr id="2132897140" name="Imagen 3716" hidden="1">
                    <a:extLst xmlns:a="http://schemas.openxmlformats.org/drawingml/2006/main">
                      <a:ext uri="{FF2B5EF4-FFF2-40B4-BE49-F238E27FC236}">
                        <a16:creationId xmlns:a16="http://schemas.microsoft.com/office/drawing/2014/main" id="{1E4BBEA2-5C9C-4F9B-A923-40986DB9BE4D}"/>
                      </a:ext>
                    </a:extLst>
                  </wp:docPr>
                  <wp:cNvGraphicFramePr/>
                  <a:graphic xmlns:a="http://schemas.openxmlformats.org/drawingml/2006/main">
                    <a:graphicData uri="http://schemas.openxmlformats.org/drawingml/2006/picture">
                      <pic:pic xmlns:pic="http://schemas.openxmlformats.org/drawingml/2006/picture">
                        <pic:nvPicPr>
                          <pic:cNvPr id="195" name="Imagen 2496" hidden="1">
                            <a:extLst>
                              <a:ext uri="{FF2B5EF4-FFF2-40B4-BE49-F238E27FC236}">
                                <a16:creationId xmlns:a16="http://schemas.microsoft.com/office/drawing/2014/main" id="{1E4BBEA2-5C9C-4F9B-A923-40986DB9BE4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7920" behindDoc="0" locked="0" layoutInCell="1" allowOverlap="1" wp14:anchorId="19CDACAB" wp14:editId="4133F58A">
                  <wp:simplePos x="0" y="0"/>
                  <wp:positionH relativeFrom="column">
                    <wp:posOffset>0</wp:posOffset>
                  </wp:positionH>
                  <wp:positionV relativeFrom="paragraph">
                    <wp:posOffset>9525</wp:posOffset>
                  </wp:positionV>
                  <wp:extent cx="9525" cy="123825"/>
                  <wp:effectExtent l="0" t="0" r="28575" b="9525"/>
                  <wp:wrapNone/>
                  <wp:docPr id="2057178336" name="Imagen 3715" hidden="1">
                    <a:extLst xmlns:a="http://schemas.openxmlformats.org/drawingml/2006/main">
                      <a:ext uri="{FF2B5EF4-FFF2-40B4-BE49-F238E27FC236}">
                        <a16:creationId xmlns:a16="http://schemas.microsoft.com/office/drawing/2014/main" id="{29FF181E-3664-4196-A17A-6D0C2FDCD128}"/>
                      </a:ext>
                    </a:extLst>
                  </wp:docPr>
                  <wp:cNvGraphicFramePr/>
                  <a:graphic xmlns:a="http://schemas.openxmlformats.org/drawingml/2006/main">
                    <a:graphicData uri="http://schemas.openxmlformats.org/drawingml/2006/picture">
                      <pic:pic xmlns:pic="http://schemas.openxmlformats.org/drawingml/2006/picture">
                        <pic:nvPicPr>
                          <pic:cNvPr id="196" name="Imagen 2495" hidden="1">
                            <a:extLst>
                              <a:ext uri="{FF2B5EF4-FFF2-40B4-BE49-F238E27FC236}">
                                <a16:creationId xmlns:a16="http://schemas.microsoft.com/office/drawing/2014/main" id="{29FF181E-3664-4196-A17A-6D0C2FDCD1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8944" behindDoc="0" locked="0" layoutInCell="1" allowOverlap="1" wp14:anchorId="0265D944" wp14:editId="57959733">
                  <wp:simplePos x="0" y="0"/>
                  <wp:positionH relativeFrom="column">
                    <wp:posOffset>0</wp:posOffset>
                  </wp:positionH>
                  <wp:positionV relativeFrom="paragraph">
                    <wp:posOffset>9525</wp:posOffset>
                  </wp:positionV>
                  <wp:extent cx="9525" cy="123825"/>
                  <wp:effectExtent l="0" t="0" r="28575" b="9525"/>
                  <wp:wrapNone/>
                  <wp:docPr id="472573784" name="Imagen 3714" hidden="1">
                    <a:extLst xmlns:a="http://schemas.openxmlformats.org/drawingml/2006/main">
                      <a:ext uri="{FF2B5EF4-FFF2-40B4-BE49-F238E27FC236}">
                        <a16:creationId xmlns:a16="http://schemas.microsoft.com/office/drawing/2014/main" id="{BE0E9E8A-9560-4833-92DD-6D336E6DAB38}"/>
                      </a:ext>
                    </a:extLst>
                  </wp:docPr>
                  <wp:cNvGraphicFramePr/>
                  <a:graphic xmlns:a="http://schemas.openxmlformats.org/drawingml/2006/main">
                    <a:graphicData uri="http://schemas.openxmlformats.org/drawingml/2006/picture">
                      <pic:pic xmlns:pic="http://schemas.openxmlformats.org/drawingml/2006/picture">
                        <pic:nvPicPr>
                          <pic:cNvPr id="197" name="Imagen 2494" hidden="1">
                            <a:extLst>
                              <a:ext uri="{FF2B5EF4-FFF2-40B4-BE49-F238E27FC236}">
                                <a16:creationId xmlns:a16="http://schemas.microsoft.com/office/drawing/2014/main" id="{BE0E9E8A-9560-4833-92DD-6D336E6DAB3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59968" behindDoc="0" locked="0" layoutInCell="1" allowOverlap="1" wp14:anchorId="184CC193" wp14:editId="7F73E162">
                  <wp:simplePos x="0" y="0"/>
                  <wp:positionH relativeFrom="column">
                    <wp:posOffset>0</wp:posOffset>
                  </wp:positionH>
                  <wp:positionV relativeFrom="paragraph">
                    <wp:posOffset>9525</wp:posOffset>
                  </wp:positionV>
                  <wp:extent cx="9525" cy="123825"/>
                  <wp:effectExtent l="0" t="0" r="28575" b="9525"/>
                  <wp:wrapNone/>
                  <wp:docPr id="1270356415" name="Imagen 3713" hidden="1">
                    <a:extLst xmlns:a="http://schemas.openxmlformats.org/drawingml/2006/main">
                      <a:ext uri="{FF2B5EF4-FFF2-40B4-BE49-F238E27FC236}">
                        <a16:creationId xmlns:a16="http://schemas.microsoft.com/office/drawing/2014/main" id="{ADF67F98-E055-431E-944F-ED1B57A24A2B}"/>
                      </a:ext>
                    </a:extLst>
                  </wp:docPr>
                  <wp:cNvGraphicFramePr/>
                  <a:graphic xmlns:a="http://schemas.openxmlformats.org/drawingml/2006/main">
                    <a:graphicData uri="http://schemas.openxmlformats.org/drawingml/2006/picture">
                      <pic:pic xmlns:pic="http://schemas.openxmlformats.org/drawingml/2006/picture">
                        <pic:nvPicPr>
                          <pic:cNvPr id="198" name="Imagen 2493" hidden="1">
                            <a:extLst>
                              <a:ext uri="{FF2B5EF4-FFF2-40B4-BE49-F238E27FC236}">
                                <a16:creationId xmlns:a16="http://schemas.microsoft.com/office/drawing/2014/main" id="{ADF67F98-E055-431E-944F-ED1B57A24A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0992" behindDoc="0" locked="0" layoutInCell="1" allowOverlap="1" wp14:anchorId="53AADCE6" wp14:editId="118FD55C">
                  <wp:simplePos x="0" y="0"/>
                  <wp:positionH relativeFrom="column">
                    <wp:posOffset>0</wp:posOffset>
                  </wp:positionH>
                  <wp:positionV relativeFrom="paragraph">
                    <wp:posOffset>9525</wp:posOffset>
                  </wp:positionV>
                  <wp:extent cx="9525" cy="123825"/>
                  <wp:effectExtent l="0" t="0" r="28575" b="9525"/>
                  <wp:wrapNone/>
                  <wp:docPr id="973489929" name="Imagen 3712" hidden="1">
                    <a:extLst xmlns:a="http://schemas.openxmlformats.org/drawingml/2006/main">
                      <a:ext uri="{FF2B5EF4-FFF2-40B4-BE49-F238E27FC236}">
                        <a16:creationId xmlns:a16="http://schemas.microsoft.com/office/drawing/2014/main" id="{25B72DA6-F20D-4FA3-A718-327E0B0BC7E2}"/>
                      </a:ext>
                    </a:extLst>
                  </wp:docPr>
                  <wp:cNvGraphicFramePr/>
                  <a:graphic xmlns:a="http://schemas.openxmlformats.org/drawingml/2006/main">
                    <a:graphicData uri="http://schemas.openxmlformats.org/drawingml/2006/picture">
                      <pic:pic xmlns:pic="http://schemas.openxmlformats.org/drawingml/2006/picture">
                        <pic:nvPicPr>
                          <pic:cNvPr id="199" name="Imagen 2492" hidden="1">
                            <a:extLst>
                              <a:ext uri="{FF2B5EF4-FFF2-40B4-BE49-F238E27FC236}">
                                <a16:creationId xmlns:a16="http://schemas.microsoft.com/office/drawing/2014/main" id="{25B72DA6-F20D-4FA3-A718-327E0B0BC7E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2016" behindDoc="0" locked="0" layoutInCell="1" allowOverlap="1" wp14:anchorId="5CE952BF" wp14:editId="51165A57">
                  <wp:simplePos x="0" y="0"/>
                  <wp:positionH relativeFrom="column">
                    <wp:posOffset>0</wp:posOffset>
                  </wp:positionH>
                  <wp:positionV relativeFrom="paragraph">
                    <wp:posOffset>9525</wp:posOffset>
                  </wp:positionV>
                  <wp:extent cx="9525" cy="123825"/>
                  <wp:effectExtent l="0" t="0" r="28575" b="9525"/>
                  <wp:wrapNone/>
                  <wp:docPr id="36722939" name="Imagen 3711" hidden="1">
                    <a:extLst xmlns:a="http://schemas.openxmlformats.org/drawingml/2006/main">
                      <a:ext uri="{FF2B5EF4-FFF2-40B4-BE49-F238E27FC236}">
                        <a16:creationId xmlns:a16="http://schemas.microsoft.com/office/drawing/2014/main" id="{DFC50C23-C545-4A28-873B-568A5E372E7E}"/>
                      </a:ext>
                    </a:extLst>
                  </wp:docPr>
                  <wp:cNvGraphicFramePr/>
                  <a:graphic xmlns:a="http://schemas.openxmlformats.org/drawingml/2006/main">
                    <a:graphicData uri="http://schemas.openxmlformats.org/drawingml/2006/picture">
                      <pic:pic xmlns:pic="http://schemas.openxmlformats.org/drawingml/2006/picture">
                        <pic:nvPicPr>
                          <pic:cNvPr id="200" name="Imagen 2491" hidden="1">
                            <a:extLst>
                              <a:ext uri="{FF2B5EF4-FFF2-40B4-BE49-F238E27FC236}">
                                <a16:creationId xmlns:a16="http://schemas.microsoft.com/office/drawing/2014/main" id="{DFC50C23-C545-4A28-873B-568A5E372E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3040" behindDoc="0" locked="0" layoutInCell="1" allowOverlap="1" wp14:anchorId="7E185880" wp14:editId="2C25393A">
                  <wp:simplePos x="0" y="0"/>
                  <wp:positionH relativeFrom="column">
                    <wp:posOffset>0</wp:posOffset>
                  </wp:positionH>
                  <wp:positionV relativeFrom="paragraph">
                    <wp:posOffset>9525</wp:posOffset>
                  </wp:positionV>
                  <wp:extent cx="9525" cy="123825"/>
                  <wp:effectExtent l="0" t="0" r="28575" b="9525"/>
                  <wp:wrapNone/>
                  <wp:docPr id="313029699" name="Imagen 3710" hidden="1">
                    <a:extLst xmlns:a="http://schemas.openxmlformats.org/drawingml/2006/main">
                      <a:ext uri="{FF2B5EF4-FFF2-40B4-BE49-F238E27FC236}">
                        <a16:creationId xmlns:a16="http://schemas.microsoft.com/office/drawing/2014/main" id="{DD58C3BF-49A7-4D30-AF48-7444CB1767F9}"/>
                      </a:ext>
                    </a:extLst>
                  </wp:docPr>
                  <wp:cNvGraphicFramePr/>
                  <a:graphic xmlns:a="http://schemas.openxmlformats.org/drawingml/2006/main">
                    <a:graphicData uri="http://schemas.openxmlformats.org/drawingml/2006/picture">
                      <pic:pic xmlns:pic="http://schemas.openxmlformats.org/drawingml/2006/picture">
                        <pic:nvPicPr>
                          <pic:cNvPr id="201" name="Imagen 2490" hidden="1">
                            <a:extLst>
                              <a:ext uri="{FF2B5EF4-FFF2-40B4-BE49-F238E27FC236}">
                                <a16:creationId xmlns:a16="http://schemas.microsoft.com/office/drawing/2014/main" id="{DD58C3BF-49A7-4D30-AF48-7444CB1767F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4064" behindDoc="0" locked="0" layoutInCell="1" allowOverlap="1" wp14:anchorId="07083504" wp14:editId="53A719D6">
                  <wp:simplePos x="0" y="0"/>
                  <wp:positionH relativeFrom="column">
                    <wp:posOffset>0</wp:posOffset>
                  </wp:positionH>
                  <wp:positionV relativeFrom="paragraph">
                    <wp:posOffset>9525</wp:posOffset>
                  </wp:positionV>
                  <wp:extent cx="9525" cy="123825"/>
                  <wp:effectExtent l="0" t="0" r="28575" b="9525"/>
                  <wp:wrapNone/>
                  <wp:docPr id="1122345616" name="Imagen 3709" hidden="1">
                    <a:extLst xmlns:a="http://schemas.openxmlformats.org/drawingml/2006/main">
                      <a:ext uri="{FF2B5EF4-FFF2-40B4-BE49-F238E27FC236}">
                        <a16:creationId xmlns:a16="http://schemas.microsoft.com/office/drawing/2014/main" id="{7F3E26F9-9F1E-40D9-AB83-99BA8AC782AB}"/>
                      </a:ext>
                    </a:extLst>
                  </wp:docPr>
                  <wp:cNvGraphicFramePr/>
                  <a:graphic xmlns:a="http://schemas.openxmlformats.org/drawingml/2006/main">
                    <a:graphicData uri="http://schemas.openxmlformats.org/drawingml/2006/picture">
                      <pic:pic xmlns:pic="http://schemas.openxmlformats.org/drawingml/2006/picture">
                        <pic:nvPicPr>
                          <pic:cNvPr id="202" name="Imagen 2489" hidden="1">
                            <a:extLst>
                              <a:ext uri="{FF2B5EF4-FFF2-40B4-BE49-F238E27FC236}">
                                <a16:creationId xmlns:a16="http://schemas.microsoft.com/office/drawing/2014/main" id="{7F3E26F9-9F1E-40D9-AB83-99BA8AC782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5088" behindDoc="0" locked="0" layoutInCell="1" allowOverlap="1" wp14:anchorId="60E6A082" wp14:editId="6E2BBF65">
                  <wp:simplePos x="0" y="0"/>
                  <wp:positionH relativeFrom="column">
                    <wp:posOffset>0</wp:posOffset>
                  </wp:positionH>
                  <wp:positionV relativeFrom="paragraph">
                    <wp:posOffset>9525</wp:posOffset>
                  </wp:positionV>
                  <wp:extent cx="9525" cy="123825"/>
                  <wp:effectExtent l="0" t="0" r="28575" b="9525"/>
                  <wp:wrapNone/>
                  <wp:docPr id="805513759" name="Imagen 3708" hidden="1">
                    <a:extLst xmlns:a="http://schemas.openxmlformats.org/drawingml/2006/main">
                      <a:ext uri="{FF2B5EF4-FFF2-40B4-BE49-F238E27FC236}">
                        <a16:creationId xmlns:a16="http://schemas.microsoft.com/office/drawing/2014/main" id="{9012B966-D56D-4746-B3C0-193E5898BACC}"/>
                      </a:ext>
                    </a:extLst>
                  </wp:docPr>
                  <wp:cNvGraphicFramePr/>
                  <a:graphic xmlns:a="http://schemas.openxmlformats.org/drawingml/2006/main">
                    <a:graphicData uri="http://schemas.openxmlformats.org/drawingml/2006/picture">
                      <pic:pic xmlns:pic="http://schemas.openxmlformats.org/drawingml/2006/picture">
                        <pic:nvPicPr>
                          <pic:cNvPr id="203" name="Imagen 2488" hidden="1">
                            <a:extLst>
                              <a:ext uri="{FF2B5EF4-FFF2-40B4-BE49-F238E27FC236}">
                                <a16:creationId xmlns:a16="http://schemas.microsoft.com/office/drawing/2014/main" id="{9012B966-D56D-4746-B3C0-193E5898BA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6112" behindDoc="0" locked="0" layoutInCell="1" allowOverlap="1" wp14:anchorId="0AA89510" wp14:editId="61A0F79D">
                  <wp:simplePos x="0" y="0"/>
                  <wp:positionH relativeFrom="column">
                    <wp:posOffset>0</wp:posOffset>
                  </wp:positionH>
                  <wp:positionV relativeFrom="paragraph">
                    <wp:posOffset>9525</wp:posOffset>
                  </wp:positionV>
                  <wp:extent cx="9525" cy="123825"/>
                  <wp:effectExtent l="0" t="0" r="28575" b="9525"/>
                  <wp:wrapNone/>
                  <wp:docPr id="1389726645" name="Imagen 3707" hidden="1">
                    <a:extLst xmlns:a="http://schemas.openxmlformats.org/drawingml/2006/main">
                      <a:ext uri="{FF2B5EF4-FFF2-40B4-BE49-F238E27FC236}">
                        <a16:creationId xmlns:a16="http://schemas.microsoft.com/office/drawing/2014/main" id="{25A0AF7D-C021-4DD7-9DAA-F7572CF1902E}"/>
                      </a:ext>
                    </a:extLst>
                  </wp:docPr>
                  <wp:cNvGraphicFramePr/>
                  <a:graphic xmlns:a="http://schemas.openxmlformats.org/drawingml/2006/main">
                    <a:graphicData uri="http://schemas.openxmlformats.org/drawingml/2006/picture">
                      <pic:pic xmlns:pic="http://schemas.openxmlformats.org/drawingml/2006/picture">
                        <pic:nvPicPr>
                          <pic:cNvPr id="204" name="Imagen 2487" hidden="1">
                            <a:extLst>
                              <a:ext uri="{FF2B5EF4-FFF2-40B4-BE49-F238E27FC236}">
                                <a16:creationId xmlns:a16="http://schemas.microsoft.com/office/drawing/2014/main" id="{25A0AF7D-C021-4DD7-9DAA-F7572CF1902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7136" behindDoc="0" locked="0" layoutInCell="1" allowOverlap="1" wp14:anchorId="006B47A1" wp14:editId="1FE94BA7">
                  <wp:simplePos x="0" y="0"/>
                  <wp:positionH relativeFrom="column">
                    <wp:posOffset>0</wp:posOffset>
                  </wp:positionH>
                  <wp:positionV relativeFrom="paragraph">
                    <wp:posOffset>9525</wp:posOffset>
                  </wp:positionV>
                  <wp:extent cx="9525" cy="123825"/>
                  <wp:effectExtent l="0" t="0" r="28575" b="9525"/>
                  <wp:wrapNone/>
                  <wp:docPr id="383822241" name="Imagen 3706" hidden="1">
                    <a:extLst xmlns:a="http://schemas.openxmlformats.org/drawingml/2006/main">
                      <a:ext uri="{FF2B5EF4-FFF2-40B4-BE49-F238E27FC236}">
                        <a16:creationId xmlns:a16="http://schemas.microsoft.com/office/drawing/2014/main" id="{23F71B2D-63E5-4A9E-B6CF-913555D58197}"/>
                      </a:ext>
                    </a:extLst>
                  </wp:docPr>
                  <wp:cNvGraphicFramePr/>
                  <a:graphic xmlns:a="http://schemas.openxmlformats.org/drawingml/2006/main">
                    <a:graphicData uri="http://schemas.openxmlformats.org/drawingml/2006/picture">
                      <pic:pic xmlns:pic="http://schemas.openxmlformats.org/drawingml/2006/picture">
                        <pic:nvPicPr>
                          <pic:cNvPr id="205" name="Imagen 2486" hidden="1">
                            <a:extLst>
                              <a:ext uri="{FF2B5EF4-FFF2-40B4-BE49-F238E27FC236}">
                                <a16:creationId xmlns:a16="http://schemas.microsoft.com/office/drawing/2014/main" id="{23F71B2D-63E5-4A9E-B6CF-913555D581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8160" behindDoc="0" locked="0" layoutInCell="1" allowOverlap="1" wp14:anchorId="2EA7A389" wp14:editId="56265AD5">
                  <wp:simplePos x="0" y="0"/>
                  <wp:positionH relativeFrom="column">
                    <wp:posOffset>0</wp:posOffset>
                  </wp:positionH>
                  <wp:positionV relativeFrom="paragraph">
                    <wp:posOffset>9525</wp:posOffset>
                  </wp:positionV>
                  <wp:extent cx="9525" cy="123825"/>
                  <wp:effectExtent l="0" t="0" r="28575" b="9525"/>
                  <wp:wrapNone/>
                  <wp:docPr id="2084252092" name="Imagen 3705" hidden="1">
                    <a:extLst xmlns:a="http://schemas.openxmlformats.org/drawingml/2006/main">
                      <a:ext uri="{FF2B5EF4-FFF2-40B4-BE49-F238E27FC236}">
                        <a16:creationId xmlns:a16="http://schemas.microsoft.com/office/drawing/2014/main" id="{4AE7FA3E-A71A-40B4-8C89-53218C19D6F6}"/>
                      </a:ext>
                    </a:extLst>
                  </wp:docPr>
                  <wp:cNvGraphicFramePr/>
                  <a:graphic xmlns:a="http://schemas.openxmlformats.org/drawingml/2006/main">
                    <a:graphicData uri="http://schemas.openxmlformats.org/drawingml/2006/picture">
                      <pic:pic xmlns:pic="http://schemas.openxmlformats.org/drawingml/2006/picture">
                        <pic:nvPicPr>
                          <pic:cNvPr id="206" name="Imagen 2485" hidden="1">
                            <a:extLst>
                              <a:ext uri="{FF2B5EF4-FFF2-40B4-BE49-F238E27FC236}">
                                <a16:creationId xmlns:a16="http://schemas.microsoft.com/office/drawing/2014/main" id="{4AE7FA3E-A71A-40B4-8C89-53218C19D6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69184" behindDoc="0" locked="0" layoutInCell="1" allowOverlap="1" wp14:anchorId="70399383" wp14:editId="08ABB182">
                  <wp:simplePos x="0" y="0"/>
                  <wp:positionH relativeFrom="column">
                    <wp:posOffset>0</wp:posOffset>
                  </wp:positionH>
                  <wp:positionV relativeFrom="paragraph">
                    <wp:posOffset>9525</wp:posOffset>
                  </wp:positionV>
                  <wp:extent cx="9525" cy="123825"/>
                  <wp:effectExtent l="0" t="0" r="28575" b="9525"/>
                  <wp:wrapNone/>
                  <wp:docPr id="1475368746" name="Imagen 3704" hidden="1">
                    <a:extLst xmlns:a="http://schemas.openxmlformats.org/drawingml/2006/main">
                      <a:ext uri="{FF2B5EF4-FFF2-40B4-BE49-F238E27FC236}">
                        <a16:creationId xmlns:a16="http://schemas.microsoft.com/office/drawing/2014/main" id="{B5B8ECB1-3C7D-49AE-8974-86600FE56A08}"/>
                      </a:ext>
                    </a:extLst>
                  </wp:docPr>
                  <wp:cNvGraphicFramePr/>
                  <a:graphic xmlns:a="http://schemas.openxmlformats.org/drawingml/2006/main">
                    <a:graphicData uri="http://schemas.openxmlformats.org/drawingml/2006/picture">
                      <pic:pic xmlns:pic="http://schemas.openxmlformats.org/drawingml/2006/picture">
                        <pic:nvPicPr>
                          <pic:cNvPr id="207" name="Imagen 2484" hidden="1">
                            <a:extLst>
                              <a:ext uri="{FF2B5EF4-FFF2-40B4-BE49-F238E27FC236}">
                                <a16:creationId xmlns:a16="http://schemas.microsoft.com/office/drawing/2014/main" id="{B5B8ECB1-3C7D-49AE-8974-86600FE56A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0208" behindDoc="0" locked="0" layoutInCell="1" allowOverlap="1" wp14:anchorId="6BDCFEA3" wp14:editId="5BEE6E1B">
                  <wp:simplePos x="0" y="0"/>
                  <wp:positionH relativeFrom="column">
                    <wp:posOffset>0</wp:posOffset>
                  </wp:positionH>
                  <wp:positionV relativeFrom="paragraph">
                    <wp:posOffset>9525</wp:posOffset>
                  </wp:positionV>
                  <wp:extent cx="9525" cy="123825"/>
                  <wp:effectExtent l="0" t="0" r="28575" b="9525"/>
                  <wp:wrapNone/>
                  <wp:docPr id="599985182" name="Imagen 3703" hidden="1">
                    <a:extLst xmlns:a="http://schemas.openxmlformats.org/drawingml/2006/main">
                      <a:ext uri="{FF2B5EF4-FFF2-40B4-BE49-F238E27FC236}">
                        <a16:creationId xmlns:a16="http://schemas.microsoft.com/office/drawing/2014/main" id="{0F2E9194-0F6E-419B-9E2F-68F54A41F1BE}"/>
                      </a:ext>
                    </a:extLst>
                  </wp:docPr>
                  <wp:cNvGraphicFramePr/>
                  <a:graphic xmlns:a="http://schemas.openxmlformats.org/drawingml/2006/main">
                    <a:graphicData uri="http://schemas.openxmlformats.org/drawingml/2006/picture">
                      <pic:pic xmlns:pic="http://schemas.openxmlformats.org/drawingml/2006/picture">
                        <pic:nvPicPr>
                          <pic:cNvPr id="208" name="Imagen 2483" hidden="1">
                            <a:extLst>
                              <a:ext uri="{FF2B5EF4-FFF2-40B4-BE49-F238E27FC236}">
                                <a16:creationId xmlns:a16="http://schemas.microsoft.com/office/drawing/2014/main" id="{0F2E9194-0F6E-419B-9E2F-68F54A41F1B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1232" behindDoc="0" locked="0" layoutInCell="1" allowOverlap="1" wp14:anchorId="1821A6FB" wp14:editId="00E36F2E">
                  <wp:simplePos x="0" y="0"/>
                  <wp:positionH relativeFrom="column">
                    <wp:posOffset>0</wp:posOffset>
                  </wp:positionH>
                  <wp:positionV relativeFrom="paragraph">
                    <wp:posOffset>9525</wp:posOffset>
                  </wp:positionV>
                  <wp:extent cx="9525" cy="123825"/>
                  <wp:effectExtent l="0" t="0" r="28575" b="9525"/>
                  <wp:wrapNone/>
                  <wp:docPr id="1343291408" name="Imagen 3702" hidden="1">
                    <a:extLst xmlns:a="http://schemas.openxmlformats.org/drawingml/2006/main">
                      <a:ext uri="{FF2B5EF4-FFF2-40B4-BE49-F238E27FC236}">
                        <a16:creationId xmlns:a16="http://schemas.microsoft.com/office/drawing/2014/main" id="{905ADCC3-74D3-46C6-B72D-EF3CE08F6BA4}"/>
                      </a:ext>
                    </a:extLst>
                  </wp:docPr>
                  <wp:cNvGraphicFramePr/>
                  <a:graphic xmlns:a="http://schemas.openxmlformats.org/drawingml/2006/main">
                    <a:graphicData uri="http://schemas.openxmlformats.org/drawingml/2006/picture">
                      <pic:pic xmlns:pic="http://schemas.openxmlformats.org/drawingml/2006/picture">
                        <pic:nvPicPr>
                          <pic:cNvPr id="209" name="Imagen 2482" hidden="1">
                            <a:extLst>
                              <a:ext uri="{FF2B5EF4-FFF2-40B4-BE49-F238E27FC236}">
                                <a16:creationId xmlns:a16="http://schemas.microsoft.com/office/drawing/2014/main" id="{905ADCC3-74D3-46C6-B72D-EF3CE08F6BA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2256" behindDoc="0" locked="0" layoutInCell="1" allowOverlap="1" wp14:anchorId="5E0FB716" wp14:editId="3820DAAD">
                  <wp:simplePos x="0" y="0"/>
                  <wp:positionH relativeFrom="column">
                    <wp:posOffset>0</wp:posOffset>
                  </wp:positionH>
                  <wp:positionV relativeFrom="paragraph">
                    <wp:posOffset>9525</wp:posOffset>
                  </wp:positionV>
                  <wp:extent cx="9525" cy="123825"/>
                  <wp:effectExtent l="0" t="0" r="28575" b="9525"/>
                  <wp:wrapNone/>
                  <wp:docPr id="1870482693" name="Imagen 3701" hidden="1">
                    <a:extLst xmlns:a="http://schemas.openxmlformats.org/drawingml/2006/main">
                      <a:ext uri="{FF2B5EF4-FFF2-40B4-BE49-F238E27FC236}">
                        <a16:creationId xmlns:a16="http://schemas.microsoft.com/office/drawing/2014/main" id="{34A7756B-B86F-4897-9B84-4FD97DA480AA}"/>
                      </a:ext>
                    </a:extLst>
                  </wp:docPr>
                  <wp:cNvGraphicFramePr/>
                  <a:graphic xmlns:a="http://schemas.openxmlformats.org/drawingml/2006/main">
                    <a:graphicData uri="http://schemas.openxmlformats.org/drawingml/2006/picture">
                      <pic:pic xmlns:pic="http://schemas.openxmlformats.org/drawingml/2006/picture">
                        <pic:nvPicPr>
                          <pic:cNvPr id="210" name="Imagen 2481" hidden="1">
                            <a:extLst>
                              <a:ext uri="{FF2B5EF4-FFF2-40B4-BE49-F238E27FC236}">
                                <a16:creationId xmlns:a16="http://schemas.microsoft.com/office/drawing/2014/main" id="{34A7756B-B86F-4897-9B84-4FD97DA480A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3280" behindDoc="0" locked="0" layoutInCell="1" allowOverlap="1" wp14:anchorId="1BEFA0E9" wp14:editId="40EEE68A">
                  <wp:simplePos x="0" y="0"/>
                  <wp:positionH relativeFrom="column">
                    <wp:posOffset>0</wp:posOffset>
                  </wp:positionH>
                  <wp:positionV relativeFrom="paragraph">
                    <wp:posOffset>9525</wp:posOffset>
                  </wp:positionV>
                  <wp:extent cx="9525" cy="123825"/>
                  <wp:effectExtent l="0" t="0" r="28575" b="9525"/>
                  <wp:wrapNone/>
                  <wp:docPr id="364057807" name="Imagen 3700" hidden="1">
                    <a:extLst xmlns:a="http://schemas.openxmlformats.org/drawingml/2006/main">
                      <a:ext uri="{FF2B5EF4-FFF2-40B4-BE49-F238E27FC236}">
                        <a16:creationId xmlns:a16="http://schemas.microsoft.com/office/drawing/2014/main" id="{787C5AB4-BB2B-42E5-A907-2042CF33924A}"/>
                      </a:ext>
                    </a:extLst>
                  </wp:docPr>
                  <wp:cNvGraphicFramePr/>
                  <a:graphic xmlns:a="http://schemas.openxmlformats.org/drawingml/2006/main">
                    <a:graphicData uri="http://schemas.openxmlformats.org/drawingml/2006/picture">
                      <pic:pic xmlns:pic="http://schemas.openxmlformats.org/drawingml/2006/picture">
                        <pic:nvPicPr>
                          <pic:cNvPr id="211" name="Imagen 2480" hidden="1">
                            <a:extLst>
                              <a:ext uri="{FF2B5EF4-FFF2-40B4-BE49-F238E27FC236}">
                                <a16:creationId xmlns:a16="http://schemas.microsoft.com/office/drawing/2014/main" id="{787C5AB4-BB2B-42E5-A907-2042CF33924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4304" behindDoc="0" locked="0" layoutInCell="1" allowOverlap="1" wp14:anchorId="52FCBCEC" wp14:editId="04D59DC6">
                  <wp:simplePos x="0" y="0"/>
                  <wp:positionH relativeFrom="column">
                    <wp:posOffset>0</wp:posOffset>
                  </wp:positionH>
                  <wp:positionV relativeFrom="paragraph">
                    <wp:posOffset>9525</wp:posOffset>
                  </wp:positionV>
                  <wp:extent cx="9525" cy="123825"/>
                  <wp:effectExtent l="0" t="0" r="28575" b="9525"/>
                  <wp:wrapNone/>
                  <wp:docPr id="107606914" name="Imagen 3699" hidden="1">
                    <a:extLst xmlns:a="http://schemas.openxmlformats.org/drawingml/2006/main">
                      <a:ext uri="{FF2B5EF4-FFF2-40B4-BE49-F238E27FC236}">
                        <a16:creationId xmlns:a16="http://schemas.microsoft.com/office/drawing/2014/main" id="{3A1B70D3-F84C-431C-BD21-8ADB293C8628}"/>
                      </a:ext>
                    </a:extLst>
                  </wp:docPr>
                  <wp:cNvGraphicFramePr/>
                  <a:graphic xmlns:a="http://schemas.openxmlformats.org/drawingml/2006/main">
                    <a:graphicData uri="http://schemas.openxmlformats.org/drawingml/2006/picture">
                      <pic:pic xmlns:pic="http://schemas.openxmlformats.org/drawingml/2006/picture">
                        <pic:nvPicPr>
                          <pic:cNvPr id="212" name="Imagen 2479" hidden="1">
                            <a:extLst>
                              <a:ext uri="{FF2B5EF4-FFF2-40B4-BE49-F238E27FC236}">
                                <a16:creationId xmlns:a16="http://schemas.microsoft.com/office/drawing/2014/main" id="{3A1B70D3-F84C-431C-BD21-8ADB293C86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5328" behindDoc="0" locked="0" layoutInCell="1" allowOverlap="1" wp14:anchorId="44E87F01" wp14:editId="01650133">
                  <wp:simplePos x="0" y="0"/>
                  <wp:positionH relativeFrom="column">
                    <wp:posOffset>0</wp:posOffset>
                  </wp:positionH>
                  <wp:positionV relativeFrom="paragraph">
                    <wp:posOffset>9525</wp:posOffset>
                  </wp:positionV>
                  <wp:extent cx="9525" cy="123825"/>
                  <wp:effectExtent l="0" t="0" r="28575" b="9525"/>
                  <wp:wrapNone/>
                  <wp:docPr id="690863395" name="Imagen 3698" hidden="1">
                    <a:extLst xmlns:a="http://schemas.openxmlformats.org/drawingml/2006/main">
                      <a:ext uri="{FF2B5EF4-FFF2-40B4-BE49-F238E27FC236}">
                        <a16:creationId xmlns:a16="http://schemas.microsoft.com/office/drawing/2014/main" id="{A1A830DE-2D1C-4FD3-AE0F-22806143F378}"/>
                      </a:ext>
                    </a:extLst>
                  </wp:docPr>
                  <wp:cNvGraphicFramePr/>
                  <a:graphic xmlns:a="http://schemas.openxmlformats.org/drawingml/2006/main">
                    <a:graphicData uri="http://schemas.openxmlformats.org/drawingml/2006/picture">
                      <pic:pic xmlns:pic="http://schemas.openxmlformats.org/drawingml/2006/picture">
                        <pic:nvPicPr>
                          <pic:cNvPr id="213" name="Imagen 2478" hidden="1">
                            <a:extLst>
                              <a:ext uri="{FF2B5EF4-FFF2-40B4-BE49-F238E27FC236}">
                                <a16:creationId xmlns:a16="http://schemas.microsoft.com/office/drawing/2014/main" id="{A1A830DE-2D1C-4FD3-AE0F-22806143F3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6352" behindDoc="0" locked="0" layoutInCell="1" allowOverlap="1" wp14:anchorId="265D17F7" wp14:editId="7652C058">
                  <wp:simplePos x="0" y="0"/>
                  <wp:positionH relativeFrom="column">
                    <wp:posOffset>0</wp:posOffset>
                  </wp:positionH>
                  <wp:positionV relativeFrom="paragraph">
                    <wp:posOffset>9525</wp:posOffset>
                  </wp:positionV>
                  <wp:extent cx="9525" cy="123825"/>
                  <wp:effectExtent l="0" t="0" r="28575" b="9525"/>
                  <wp:wrapNone/>
                  <wp:docPr id="1916837283" name="Imagen 3697" hidden="1">
                    <a:extLst xmlns:a="http://schemas.openxmlformats.org/drawingml/2006/main">
                      <a:ext uri="{FF2B5EF4-FFF2-40B4-BE49-F238E27FC236}">
                        <a16:creationId xmlns:a16="http://schemas.microsoft.com/office/drawing/2014/main" id="{8FF79285-1539-4A0C-AD92-3A770E3FEDC8}"/>
                      </a:ext>
                    </a:extLst>
                  </wp:docPr>
                  <wp:cNvGraphicFramePr/>
                  <a:graphic xmlns:a="http://schemas.openxmlformats.org/drawingml/2006/main">
                    <a:graphicData uri="http://schemas.openxmlformats.org/drawingml/2006/picture">
                      <pic:pic xmlns:pic="http://schemas.openxmlformats.org/drawingml/2006/picture">
                        <pic:nvPicPr>
                          <pic:cNvPr id="214" name="Imagen 2477" hidden="1">
                            <a:extLst>
                              <a:ext uri="{FF2B5EF4-FFF2-40B4-BE49-F238E27FC236}">
                                <a16:creationId xmlns:a16="http://schemas.microsoft.com/office/drawing/2014/main" id="{8FF79285-1539-4A0C-AD92-3A770E3FEDC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7376" behindDoc="0" locked="0" layoutInCell="1" allowOverlap="1" wp14:anchorId="5C6D26F6" wp14:editId="7661EEED">
                  <wp:simplePos x="0" y="0"/>
                  <wp:positionH relativeFrom="column">
                    <wp:posOffset>0</wp:posOffset>
                  </wp:positionH>
                  <wp:positionV relativeFrom="paragraph">
                    <wp:posOffset>9525</wp:posOffset>
                  </wp:positionV>
                  <wp:extent cx="9525" cy="123825"/>
                  <wp:effectExtent l="0" t="0" r="28575" b="9525"/>
                  <wp:wrapNone/>
                  <wp:docPr id="1087951708" name="Imagen 3696" hidden="1">
                    <a:extLst xmlns:a="http://schemas.openxmlformats.org/drawingml/2006/main">
                      <a:ext uri="{FF2B5EF4-FFF2-40B4-BE49-F238E27FC236}">
                        <a16:creationId xmlns:a16="http://schemas.microsoft.com/office/drawing/2014/main" id="{CA2147A8-BCEF-4960-B5D1-BEA3C80727C8}"/>
                      </a:ext>
                    </a:extLst>
                  </wp:docPr>
                  <wp:cNvGraphicFramePr/>
                  <a:graphic xmlns:a="http://schemas.openxmlformats.org/drawingml/2006/main">
                    <a:graphicData uri="http://schemas.openxmlformats.org/drawingml/2006/picture">
                      <pic:pic xmlns:pic="http://schemas.openxmlformats.org/drawingml/2006/picture">
                        <pic:nvPicPr>
                          <pic:cNvPr id="215" name="Imagen 2476" hidden="1">
                            <a:extLst>
                              <a:ext uri="{FF2B5EF4-FFF2-40B4-BE49-F238E27FC236}">
                                <a16:creationId xmlns:a16="http://schemas.microsoft.com/office/drawing/2014/main" id="{CA2147A8-BCEF-4960-B5D1-BEA3C80727C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8400" behindDoc="0" locked="0" layoutInCell="1" allowOverlap="1" wp14:anchorId="627C891A" wp14:editId="21CE37F1">
                  <wp:simplePos x="0" y="0"/>
                  <wp:positionH relativeFrom="column">
                    <wp:posOffset>0</wp:posOffset>
                  </wp:positionH>
                  <wp:positionV relativeFrom="paragraph">
                    <wp:posOffset>9525</wp:posOffset>
                  </wp:positionV>
                  <wp:extent cx="9525" cy="123825"/>
                  <wp:effectExtent l="0" t="0" r="28575" b="9525"/>
                  <wp:wrapNone/>
                  <wp:docPr id="1685987852" name="Imagen 3695" hidden="1">
                    <a:extLst xmlns:a="http://schemas.openxmlformats.org/drawingml/2006/main">
                      <a:ext uri="{FF2B5EF4-FFF2-40B4-BE49-F238E27FC236}">
                        <a16:creationId xmlns:a16="http://schemas.microsoft.com/office/drawing/2014/main" id="{3FC6E0E4-B3F6-4DA0-9AFB-D8F9C7252655}"/>
                      </a:ext>
                    </a:extLst>
                  </wp:docPr>
                  <wp:cNvGraphicFramePr/>
                  <a:graphic xmlns:a="http://schemas.openxmlformats.org/drawingml/2006/main">
                    <a:graphicData uri="http://schemas.openxmlformats.org/drawingml/2006/picture">
                      <pic:pic xmlns:pic="http://schemas.openxmlformats.org/drawingml/2006/picture">
                        <pic:nvPicPr>
                          <pic:cNvPr id="216" name="Imagen 2475" hidden="1">
                            <a:extLst>
                              <a:ext uri="{FF2B5EF4-FFF2-40B4-BE49-F238E27FC236}">
                                <a16:creationId xmlns:a16="http://schemas.microsoft.com/office/drawing/2014/main" id="{3FC6E0E4-B3F6-4DA0-9AFB-D8F9C72526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79424" behindDoc="0" locked="0" layoutInCell="1" allowOverlap="1" wp14:anchorId="5EA48D33" wp14:editId="11A10C47">
                  <wp:simplePos x="0" y="0"/>
                  <wp:positionH relativeFrom="column">
                    <wp:posOffset>0</wp:posOffset>
                  </wp:positionH>
                  <wp:positionV relativeFrom="paragraph">
                    <wp:posOffset>9525</wp:posOffset>
                  </wp:positionV>
                  <wp:extent cx="9525" cy="123825"/>
                  <wp:effectExtent l="0" t="0" r="28575" b="9525"/>
                  <wp:wrapNone/>
                  <wp:docPr id="1622096400" name="Imagen 3694" hidden="1">
                    <a:extLst xmlns:a="http://schemas.openxmlformats.org/drawingml/2006/main">
                      <a:ext uri="{FF2B5EF4-FFF2-40B4-BE49-F238E27FC236}">
                        <a16:creationId xmlns:a16="http://schemas.microsoft.com/office/drawing/2014/main" id="{B927E889-E610-49A9-8445-72E06DEFE2FE}"/>
                      </a:ext>
                    </a:extLst>
                  </wp:docPr>
                  <wp:cNvGraphicFramePr/>
                  <a:graphic xmlns:a="http://schemas.openxmlformats.org/drawingml/2006/main">
                    <a:graphicData uri="http://schemas.openxmlformats.org/drawingml/2006/picture">
                      <pic:pic xmlns:pic="http://schemas.openxmlformats.org/drawingml/2006/picture">
                        <pic:nvPicPr>
                          <pic:cNvPr id="217" name="Imagen 2474" hidden="1">
                            <a:extLst>
                              <a:ext uri="{FF2B5EF4-FFF2-40B4-BE49-F238E27FC236}">
                                <a16:creationId xmlns:a16="http://schemas.microsoft.com/office/drawing/2014/main" id="{B927E889-E610-49A9-8445-72E06DEFE2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0448" behindDoc="0" locked="0" layoutInCell="1" allowOverlap="1" wp14:anchorId="69C9C6CD" wp14:editId="0293984E">
                  <wp:simplePos x="0" y="0"/>
                  <wp:positionH relativeFrom="column">
                    <wp:posOffset>0</wp:posOffset>
                  </wp:positionH>
                  <wp:positionV relativeFrom="paragraph">
                    <wp:posOffset>9525</wp:posOffset>
                  </wp:positionV>
                  <wp:extent cx="9525" cy="123825"/>
                  <wp:effectExtent l="0" t="0" r="28575" b="9525"/>
                  <wp:wrapNone/>
                  <wp:docPr id="635825378" name="Imagen 3693" hidden="1">
                    <a:extLst xmlns:a="http://schemas.openxmlformats.org/drawingml/2006/main">
                      <a:ext uri="{FF2B5EF4-FFF2-40B4-BE49-F238E27FC236}">
                        <a16:creationId xmlns:a16="http://schemas.microsoft.com/office/drawing/2014/main" id="{2A96E4C7-0B8A-48C1-A92E-AA57C1442958}"/>
                      </a:ext>
                    </a:extLst>
                  </wp:docPr>
                  <wp:cNvGraphicFramePr/>
                  <a:graphic xmlns:a="http://schemas.openxmlformats.org/drawingml/2006/main">
                    <a:graphicData uri="http://schemas.openxmlformats.org/drawingml/2006/picture">
                      <pic:pic xmlns:pic="http://schemas.openxmlformats.org/drawingml/2006/picture">
                        <pic:nvPicPr>
                          <pic:cNvPr id="218" name="Imagen 2473" hidden="1">
                            <a:extLst>
                              <a:ext uri="{FF2B5EF4-FFF2-40B4-BE49-F238E27FC236}">
                                <a16:creationId xmlns:a16="http://schemas.microsoft.com/office/drawing/2014/main" id="{2A96E4C7-0B8A-48C1-A92E-AA57C14429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1472" behindDoc="0" locked="0" layoutInCell="1" allowOverlap="1" wp14:anchorId="7CDC882D" wp14:editId="57216BF2">
                  <wp:simplePos x="0" y="0"/>
                  <wp:positionH relativeFrom="column">
                    <wp:posOffset>0</wp:posOffset>
                  </wp:positionH>
                  <wp:positionV relativeFrom="paragraph">
                    <wp:posOffset>9525</wp:posOffset>
                  </wp:positionV>
                  <wp:extent cx="9525" cy="123825"/>
                  <wp:effectExtent l="0" t="0" r="28575" b="9525"/>
                  <wp:wrapNone/>
                  <wp:docPr id="349422604" name="Imagen 3692" hidden="1">
                    <a:extLst xmlns:a="http://schemas.openxmlformats.org/drawingml/2006/main">
                      <a:ext uri="{FF2B5EF4-FFF2-40B4-BE49-F238E27FC236}">
                        <a16:creationId xmlns:a16="http://schemas.microsoft.com/office/drawing/2014/main" id="{60F0DCE8-41C8-4EA4-8E83-70F11A24C702}"/>
                      </a:ext>
                    </a:extLst>
                  </wp:docPr>
                  <wp:cNvGraphicFramePr/>
                  <a:graphic xmlns:a="http://schemas.openxmlformats.org/drawingml/2006/main">
                    <a:graphicData uri="http://schemas.openxmlformats.org/drawingml/2006/picture">
                      <pic:pic xmlns:pic="http://schemas.openxmlformats.org/drawingml/2006/picture">
                        <pic:nvPicPr>
                          <pic:cNvPr id="219" name="Imagen 2472" hidden="1">
                            <a:extLst>
                              <a:ext uri="{FF2B5EF4-FFF2-40B4-BE49-F238E27FC236}">
                                <a16:creationId xmlns:a16="http://schemas.microsoft.com/office/drawing/2014/main" id="{60F0DCE8-41C8-4EA4-8E83-70F11A24C7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2496" behindDoc="0" locked="0" layoutInCell="1" allowOverlap="1" wp14:anchorId="33612128" wp14:editId="265A4EDF">
                  <wp:simplePos x="0" y="0"/>
                  <wp:positionH relativeFrom="column">
                    <wp:posOffset>0</wp:posOffset>
                  </wp:positionH>
                  <wp:positionV relativeFrom="paragraph">
                    <wp:posOffset>9525</wp:posOffset>
                  </wp:positionV>
                  <wp:extent cx="9525" cy="123825"/>
                  <wp:effectExtent l="0" t="0" r="28575" b="9525"/>
                  <wp:wrapNone/>
                  <wp:docPr id="1879345522" name="Imagen 3691" hidden="1">
                    <a:extLst xmlns:a="http://schemas.openxmlformats.org/drawingml/2006/main">
                      <a:ext uri="{FF2B5EF4-FFF2-40B4-BE49-F238E27FC236}">
                        <a16:creationId xmlns:a16="http://schemas.microsoft.com/office/drawing/2014/main" id="{53959A21-F47C-4F43-A717-6FA0066571B6}"/>
                      </a:ext>
                    </a:extLst>
                  </wp:docPr>
                  <wp:cNvGraphicFramePr/>
                  <a:graphic xmlns:a="http://schemas.openxmlformats.org/drawingml/2006/main">
                    <a:graphicData uri="http://schemas.openxmlformats.org/drawingml/2006/picture">
                      <pic:pic xmlns:pic="http://schemas.openxmlformats.org/drawingml/2006/picture">
                        <pic:nvPicPr>
                          <pic:cNvPr id="220" name="Imagen 2471" hidden="1">
                            <a:extLst>
                              <a:ext uri="{FF2B5EF4-FFF2-40B4-BE49-F238E27FC236}">
                                <a16:creationId xmlns:a16="http://schemas.microsoft.com/office/drawing/2014/main" id="{53959A21-F47C-4F43-A717-6FA0066571B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3520" behindDoc="0" locked="0" layoutInCell="1" allowOverlap="1" wp14:anchorId="3041CA48" wp14:editId="2BC08F20">
                  <wp:simplePos x="0" y="0"/>
                  <wp:positionH relativeFrom="column">
                    <wp:posOffset>0</wp:posOffset>
                  </wp:positionH>
                  <wp:positionV relativeFrom="paragraph">
                    <wp:posOffset>9525</wp:posOffset>
                  </wp:positionV>
                  <wp:extent cx="9525" cy="123825"/>
                  <wp:effectExtent l="0" t="0" r="28575" b="9525"/>
                  <wp:wrapNone/>
                  <wp:docPr id="1092140403" name="Imagen 3690" hidden="1">
                    <a:extLst xmlns:a="http://schemas.openxmlformats.org/drawingml/2006/main">
                      <a:ext uri="{FF2B5EF4-FFF2-40B4-BE49-F238E27FC236}">
                        <a16:creationId xmlns:a16="http://schemas.microsoft.com/office/drawing/2014/main" id="{675CD4D2-9BD9-4C70-A13A-86DFA812CF8F}"/>
                      </a:ext>
                    </a:extLst>
                  </wp:docPr>
                  <wp:cNvGraphicFramePr/>
                  <a:graphic xmlns:a="http://schemas.openxmlformats.org/drawingml/2006/main">
                    <a:graphicData uri="http://schemas.openxmlformats.org/drawingml/2006/picture">
                      <pic:pic xmlns:pic="http://schemas.openxmlformats.org/drawingml/2006/picture">
                        <pic:nvPicPr>
                          <pic:cNvPr id="221" name="Imagen 2470" hidden="1">
                            <a:extLst>
                              <a:ext uri="{FF2B5EF4-FFF2-40B4-BE49-F238E27FC236}">
                                <a16:creationId xmlns:a16="http://schemas.microsoft.com/office/drawing/2014/main" id="{675CD4D2-9BD9-4C70-A13A-86DFA812CF8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4544" behindDoc="0" locked="0" layoutInCell="1" allowOverlap="1" wp14:anchorId="66FA0252" wp14:editId="1421827E">
                  <wp:simplePos x="0" y="0"/>
                  <wp:positionH relativeFrom="column">
                    <wp:posOffset>0</wp:posOffset>
                  </wp:positionH>
                  <wp:positionV relativeFrom="paragraph">
                    <wp:posOffset>9525</wp:posOffset>
                  </wp:positionV>
                  <wp:extent cx="9525" cy="123825"/>
                  <wp:effectExtent l="0" t="0" r="28575" b="9525"/>
                  <wp:wrapNone/>
                  <wp:docPr id="1293562325" name="Imagen 3689" hidden="1">
                    <a:extLst xmlns:a="http://schemas.openxmlformats.org/drawingml/2006/main">
                      <a:ext uri="{FF2B5EF4-FFF2-40B4-BE49-F238E27FC236}">
                        <a16:creationId xmlns:a16="http://schemas.microsoft.com/office/drawing/2014/main" id="{92DED25C-56E1-46A7-BB94-A5E4CBA8DE40}"/>
                      </a:ext>
                    </a:extLst>
                  </wp:docPr>
                  <wp:cNvGraphicFramePr/>
                  <a:graphic xmlns:a="http://schemas.openxmlformats.org/drawingml/2006/main">
                    <a:graphicData uri="http://schemas.openxmlformats.org/drawingml/2006/picture">
                      <pic:pic xmlns:pic="http://schemas.openxmlformats.org/drawingml/2006/picture">
                        <pic:nvPicPr>
                          <pic:cNvPr id="222" name="Imagen 2469" hidden="1">
                            <a:extLst>
                              <a:ext uri="{FF2B5EF4-FFF2-40B4-BE49-F238E27FC236}">
                                <a16:creationId xmlns:a16="http://schemas.microsoft.com/office/drawing/2014/main" id="{92DED25C-56E1-46A7-BB94-A5E4CBA8DE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5568" behindDoc="0" locked="0" layoutInCell="1" allowOverlap="1" wp14:anchorId="2037FFA6" wp14:editId="3D5451AD">
                  <wp:simplePos x="0" y="0"/>
                  <wp:positionH relativeFrom="column">
                    <wp:posOffset>0</wp:posOffset>
                  </wp:positionH>
                  <wp:positionV relativeFrom="paragraph">
                    <wp:posOffset>9525</wp:posOffset>
                  </wp:positionV>
                  <wp:extent cx="9525" cy="123825"/>
                  <wp:effectExtent l="0" t="0" r="28575" b="9525"/>
                  <wp:wrapNone/>
                  <wp:docPr id="7505690" name="Imagen 3688" hidden="1">
                    <a:extLst xmlns:a="http://schemas.openxmlformats.org/drawingml/2006/main">
                      <a:ext uri="{FF2B5EF4-FFF2-40B4-BE49-F238E27FC236}">
                        <a16:creationId xmlns:a16="http://schemas.microsoft.com/office/drawing/2014/main" id="{55D6ADC0-BB64-407D-A3B2-E076F5264E80}"/>
                      </a:ext>
                    </a:extLst>
                  </wp:docPr>
                  <wp:cNvGraphicFramePr/>
                  <a:graphic xmlns:a="http://schemas.openxmlformats.org/drawingml/2006/main">
                    <a:graphicData uri="http://schemas.openxmlformats.org/drawingml/2006/picture">
                      <pic:pic xmlns:pic="http://schemas.openxmlformats.org/drawingml/2006/picture">
                        <pic:nvPicPr>
                          <pic:cNvPr id="223" name="Imagen 2468" hidden="1">
                            <a:extLst>
                              <a:ext uri="{FF2B5EF4-FFF2-40B4-BE49-F238E27FC236}">
                                <a16:creationId xmlns:a16="http://schemas.microsoft.com/office/drawing/2014/main" id="{55D6ADC0-BB64-407D-A3B2-E076F5264E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6592" behindDoc="0" locked="0" layoutInCell="1" allowOverlap="1" wp14:anchorId="1F574073" wp14:editId="627FBC58">
                  <wp:simplePos x="0" y="0"/>
                  <wp:positionH relativeFrom="column">
                    <wp:posOffset>0</wp:posOffset>
                  </wp:positionH>
                  <wp:positionV relativeFrom="paragraph">
                    <wp:posOffset>9525</wp:posOffset>
                  </wp:positionV>
                  <wp:extent cx="9525" cy="123825"/>
                  <wp:effectExtent l="0" t="0" r="28575" b="9525"/>
                  <wp:wrapNone/>
                  <wp:docPr id="778480275" name="Imagen 3687" hidden="1">
                    <a:extLst xmlns:a="http://schemas.openxmlformats.org/drawingml/2006/main">
                      <a:ext uri="{FF2B5EF4-FFF2-40B4-BE49-F238E27FC236}">
                        <a16:creationId xmlns:a16="http://schemas.microsoft.com/office/drawing/2014/main" id="{494CCEA4-BB01-4F42-BC77-565DE82EE912}"/>
                      </a:ext>
                    </a:extLst>
                  </wp:docPr>
                  <wp:cNvGraphicFramePr/>
                  <a:graphic xmlns:a="http://schemas.openxmlformats.org/drawingml/2006/main">
                    <a:graphicData uri="http://schemas.openxmlformats.org/drawingml/2006/picture">
                      <pic:pic xmlns:pic="http://schemas.openxmlformats.org/drawingml/2006/picture">
                        <pic:nvPicPr>
                          <pic:cNvPr id="224" name="Imagen 2467" hidden="1">
                            <a:extLst>
                              <a:ext uri="{FF2B5EF4-FFF2-40B4-BE49-F238E27FC236}">
                                <a16:creationId xmlns:a16="http://schemas.microsoft.com/office/drawing/2014/main" id="{494CCEA4-BB01-4F42-BC77-565DE82EE9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7616" behindDoc="0" locked="0" layoutInCell="1" allowOverlap="1" wp14:anchorId="715037A4" wp14:editId="03132D4C">
                  <wp:simplePos x="0" y="0"/>
                  <wp:positionH relativeFrom="column">
                    <wp:posOffset>0</wp:posOffset>
                  </wp:positionH>
                  <wp:positionV relativeFrom="paragraph">
                    <wp:posOffset>9525</wp:posOffset>
                  </wp:positionV>
                  <wp:extent cx="9525" cy="123825"/>
                  <wp:effectExtent l="0" t="0" r="28575" b="9525"/>
                  <wp:wrapNone/>
                  <wp:docPr id="633168495" name="Imagen 3686" hidden="1">
                    <a:extLst xmlns:a="http://schemas.openxmlformats.org/drawingml/2006/main">
                      <a:ext uri="{FF2B5EF4-FFF2-40B4-BE49-F238E27FC236}">
                        <a16:creationId xmlns:a16="http://schemas.microsoft.com/office/drawing/2014/main" id="{FC9ADCE1-9934-44B4-A423-6AF220CAFFD7}"/>
                      </a:ext>
                    </a:extLst>
                  </wp:docPr>
                  <wp:cNvGraphicFramePr/>
                  <a:graphic xmlns:a="http://schemas.openxmlformats.org/drawingml/2006/main">
                    <a:graphicData uri="http://schemas.openxmlformats.org/drawingml/2006/picture">
                      <pic:pic xmlns:pic="http://schemas.openxmlformats.org/drawingml/2006/picture">
                        <pic:nvPicPr>
                          <pic:cNvPr id="225" name="Imagen 2466" hidden="1">
                            <a:extLst>
                              <a:ext uri="{FF2B5EF4-FFF2-40B4-BE49-F238E27FC236}">
                                <a16:creationId xmlns:a16="http://schemas.microsoft.com/office/drawing/2014/main" id="{FC9ADCE1-9934-44B4-A423-6AF220CAFF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8640" behindDoc="0" locked="0" layoutInCell="1" allowOverlap="1" wp14:anchorId="2D7393CD" wp14:editId="4978456A">
                  <wp:simplePos x="0" y="0"/>
                  <wp:positionH relativeFrom="column">
                    <wp:posOffset>0</wp:posOffset>
                  </wp:positionH>
                  <wp:positionV relativeFrom="paragraph">
                    <wp:posOffset>9525</wp:posOffset>
                  </wp:positionV>
                  <wp:extent cx="9525" cy="123825"/>
                  <wp:effectExtent l="0" t="0" r="28575" b="9525"/>
                  <wp:wrapNone/>
                  <wp:docPr id="1586107311" name="Imagen 3685" hidden="1">
                    <a:extLst xmlns:a="http://schemas.openxmlformats.org/drawingml/2006/main">
                      <a:ext uri="{FF2B5EF4-FFF2-40B4-BE49-F238E27FC236}">
                        <a16:creationId xmlns:a16="http://schemas.microsoft.com/office/drawing/2014/main" id="{A8E1916B-0BB0-48F1-9152-DA417B6F6399}"/>
                      </a:ext>
                    </a:extLst>
                  </wp:docPr>
                  <wp:cNvGraphicFramePr/>
                  <a:graphic xmlns:a="http://schemas.openxmlformats.org/drawingml/2006/main">
                    <a:graphicData uri="http://schemas.openxmlformats.org/drawingml/2006/picture">
                      <pic:pic xmlns:pic="http://schemas.openxmlformats.org/drawingml/2006/picture">
                        <pic:nvPicPr>
                          <pic:cNvPr id="226" name="Imagen 2465" hidden="1">
                            <a:extLst>
                              <a:ext uri="{FF2B5EF4-FFF2-40B4-BE49-F238E27FC236}">
                                <a16:creationId xmlns:a16="http://schemas.microsoft.com/office/drawing/2014/main" id="{A8E1916B-0BB0-48F1-9152-DA417B6F63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89664" behindDoc="0" locked="0" layoutInCell="1" allowOverlap="1" wp14:anchorId="45F9F7D0" wp14:editId="68145676">
                  <wp:simplePos x="0" y="0"/>
                  <wp:positionH relativeFrom="column">
                    <wp:posOffset>0</wp:posOffset>
                  </wp:positionH>
                  <wp:positionV relativeFrom="paragraph">
                    <wp:posOffset>9525</wp:posOffset>
                  </wp:positionV>
                  <wp:extent cx="9525" cy="123825"/>
                  <wp:effectExtent l="0" t="0" r="28575" b="9525"/>
                  <wp:wrapNone/>
                  <wp:docPr id="997682150" name="Imagen 3684" hidden="1">
                    <a:extLst xmlns:a="http://schemas.openxmlformats.org/drawingml/2006/main">
                      <a:ext uri="{FF2B5EF4-FFF2-40B4-BE49-F238E27FC236}">
                        <a16:creationId xmlns:a16="http://schemas.microsoft.com/office/drawing/2014/main" id="{354D1275-5CB3-491B-BD72-49FB404FC880}"/>
                      </a:ext>
                    </a:extLst>
                  </wp:docPr>
                  <wp:cNvGraphicFramePr/>
                  <a:graphic xmlns:a="http://schemas.openxmlformats.org/drawingml/2006/main">
                    <a:graphicData uri="http://schemas.openxmlformats.org/drawingml/2006/picture">
                      <pic:pic xmlns:pic="http://schemas.openxmlformats.org/drawingml/2006/picture">
                        <pic:nvPicPr>
                          <pic:cNvPr id="227" name="Imagen 2464" hidden="1">
                            <a:extLst>
                              <a:ext uri="{FF2B5EF4-FFF2-40B4-BE49-F238E27FC236}">
                                <a16:creationId xmlns:a16="http://schemas.microsoft.com/office/drawing/2014/main" id="{354D1275-5CB3-491B-BD72-49FB404FC8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0688" behindDoc="0" locked="0" layoutInCell="1" allowOverlap="1" wp14:anchorId="21A4C653" wp14:editId="52CAEF52">
                  <wp:simplePos x="0" y="0"/>
                  <wp:positionH relativeFrom="column">
                    <wp:posOffset>0</wp:posOffset>
                  </wp:positionH>
                  <wp:positionV relativeFrom="paragraph">
                    <wp:posOffset>9525</wp:posOffset>
                  </wp:positionV>
                  <wp:extent cx="9525" cy="123825"/>
                  <wp:effectExtent l="0" t="0" r="28575" b="9525"/>
                  <wp:wrapNone/>
                  <wp:docPr id="527762598" name="Imagen 3683" hidden="1">
                    <a:extLst xmlns:a="http://schemas.openxmlformats.org/drawingml/2006/main">
                      <a:ext uri="{FF2B5EF4-FFF2-40B4-BE49-F238E27FC236}">
                        <a16:creationId xmlns:a16="http://schemas.microsoft.com/office/drawing/2014/main" id="{EEF7B3D0-7F5E-4B45-B785-46AC11FE6411}"/>
                      </a:ext>
                    </a:extLst>
                  </wp:docPr>
                  <wp:cNvGraphicFramePr/>
                  <a:graphic xmlns:a="http://schemas.openxmlformats.org/drawingml/2006/main">
                    <a:graphicData uri="http://schemas.openxmlformats.org/drawingml/2006/picture">
                      <pic:pic xmlns:pic="http://schemas.openxmlformats.org/drawingml/2006/picture">
                        <pic:nvPicPr>
                          <pic:cNvPr id="228" name="Imagen 2463" hidden="1">
                            <a:extLst>
                              <a:ext uri="{FF2B5EF4-FFF2-40B4-BE49-F238E27FC236}">
                                <a16:creationId xmlns:a16="http://schemas.microsoft.com/office/drawing/2014/main" id="{EEF7B3D0-7F5E-4B45-B785-46AC11FE64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1712" behindDoc="0" locked="0" layoutInCell="1" allowOverlap="1" wp14:anchorId="495916DF" wp14:editId="163E7A5C">
                  <wp:simplePos x="0" y="0"/>
                  <wp:positionH relativeFrom="column">
                    <wp:posOffset>0</wp:posOffset>
                  </wp:positionH>
                  <wp:positionV relativeFrom="paragraph">
                    <wp:posOffset>9525</wp:posOffset>
                  </wp:positionV>
                  <wp:extent cx="9525" cy="123825"/>
                  <wp:effectExtent l="0" t="0" r="28575" b="9525"/>
                  <wp:wrapNone/>
                  <wp:docPr id="466456846" name="Imagen 3682" hidden="1">
                    <a:extLst xmlns:a="http://schemas.openxmlformats.org/drawingml/2006/main">
                      <a:ext uri="{FF2B5EF4-FFF2-40B4-BE49-F238E27FC236}">
                        <a16:creationId xmlns:a16="http://schemas.microsoft.com/office/drawing/2014/main" id="{72EA4618-4566-495F-878B-D8E8445CDABA}"/>
                      </a:ext>
                    </a:extLst>
                  </wp:docPr>
                  <wp:cNvGraphicFramePr/>
                  <a:graphic xmlns:a="http://schemas.openxmlformats.org/drawingml/2006/main">
                    <a:graphicData uri="http://schemas.openxmlformats.org/drawingml/2006/picture">
                      <pic:pic xmlns:pic="http://schemas.openxmlformats.org/drawingml/2006/picture">
                        <pic:nvPicPr>
                          <pic:cNvPr id="229" name="Imagen 2462" hidden="1">
                            <a:extLst>
                              <a:ext uri="{FF2B5EF4-FFF2-40B4-BE49-F238E27FC236}">
                                <a16:creationId xmlns:a16="http://schemas.microsoft.com/office/drawing/2014/main" id="{72EA4618-4566-495F-878B-D8E8445CDA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2736" behindDoc="0" locked="0" layoutInCell="1" allowOverlap="1" wp14:anchorId="79CF561B" wp14:editId="7AA3A5C7">
                  <wp:simplePos x="0" y="0"/>
                  <wp:positionH relativeFrom="column">
                    <wp:posOffset>0</wp:posOffset>
                  </wp:positionH>
                  <wp:positionV relativeFrom="paragraph">
                    <wp:posOffset>9525</wp:posOffset>
                  </wp:positionV>
                  <wp:extent cx="9525" cy="123825"/>
                  <wp:effectExtent l="0" t="0" r="28575" b="9525"/>
                  <wp:wrapNone/>
                  <wp:docPr id="450526013" name="Imagen 3681" hidden="1">
                    <a:extLst xmlns:a="http://schemas.openxmlformats.org/drawingml/2006/main">
                      <a:ext uri="{FF2B5EF4-FFF2-40B4-BE49-F238E27FC236}">
                        <a16:creationId xmlns:a16="http://schemas.microsoft.com/office/drawing/2014/main" id="{CE5359AB-19E9-475C-BA2A-048786B1F990}"/>
                      </a:ext>
                    </a:extLst>
                  </wp:docPr>
                  <wp:cNvGraphicFramePr/>
                  <a:graphic xmlns:a="http://schemas.openxmlformats.org/drawingml/2006/main">
                    <a:graphicData uri="http://schemas.openxmlformats.org/drawingml/2006/picture">
                      <pic:pic xmlns:pic="http://schemas.openxmlformats.org/drawingml/2006/picture">
                        <pic:nvPicPr>
                          <pic:cNvPr id="230" name="Imagen 2461" hidden="1">
                            <a:extLst>
                              <a:ext uri="{FF2B5EF4-FFF2-40B4-BE49-F238E27FC236}">
                                <a16:creationId xmlns:a16="http://schemas.microsoft.com/office/drawing/2014/main" id="{CE5359AB-19E9-475C-BA2A-048786B1F9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3760" behindDoc="0" locked="0" layoutInCell="1" allowOverlap="1" wp14:anchorId="222735A2" wp14:editId="7FF295BC">
                  <wp:simplePos x="0" y="0"/>
                  <wp:positionH relativeFrom="column">
                    <wp:posOffset>0</wp:posOffset>
                  </wp:positionH>
                  <wp:positionV relativeFrom="paragraph">
                    <wp:posOffset>9525</wp:posOffset>
                  </wp:positionV>
                  <wp:extent cx="9525" cy="123825"/>
                  <wp:effectExtent l="0" t="0" r="28575" b="9525"/>
                  <wp:wrapNone/>
                  <wp:docPr id="1920851277" name="Imagen 3680" hidden="1">
                    <a:extLst xmlns:a="http://schemas.openxmlformats.org/drawingml/2006/main">
                      <a:ext uri="{FF2B5EF4-FFF2-40B4-BE49-F238E27FC236}">
                        <a16:creationId xmlns:a16="http://schemas.microsoft.com/office/drawing/2014/main" id="{06355F33-A3E1-41B6-8CFC-20B590DCD5F7}"/>
                      </a:ext>
                    </a:extLst>
                  </wp:docPr>
                  <wp:cNvGraphicFramePr/>
                  <a:graphic xmlns:a="http://schemas.openxmlformats.org/drawingml/2006/main">
                    <a:graphicData uri="http://schemas.openxmlformats.org/drawingml/2006/picture">
                      <pic:pic xmlns:pic="http://schemas.openxmlformats.org/drawingml/2006/picture">
                        <pic:nvPicPr>
                          <pic:cNvPr id="231" name="Imagen 2460" hidden="1">
                            <a:extLst>
                              <a:ext uri="{FF2B5EF4-FFF2-40B4-BE49-F238E27FC236}">
                                <a16:creationId xmlns:a16="http://schemas.microsoft.com/office/drawing/2014/main" id="{06355F33-A3E1-41B6-8CFC-20B590DCD5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4784" behindDoc="0" locked="0" layoutInCell="1" allowOverlap="1" wp14:anchorId="55414A03" wp14:editId="71348533">
                  <wp:simplePos x="0" y="0"/>
                  <wp:positionH relativeFrom="column">
                    <wp:posOffset>0</wp:posOffset>
                  </wp:positionH>
                  <wp:positionV relativeFrom="paragraph">
                    <wp:posOffset>9525</wp:posOffset>
                  </wp:positionV>
                  <wp:extent cx="9525" cy="123825"/>
                  <wp:effectExtent l="0" t="0" r="28575" b="9525"/>
                  <wp:wrapNone/>
                  <wp:docPr id="1449635257" name="Imagen 3679" hidden="1">
                    <a:extLst xmlns:a="http://schemas.openxmlformats.org/drawingml/2006/main">
                      <a:ext uri="{FF2B5EF4-FFF2-40B4-BE49-F238E27FC236}">
                        <a16:creationId xmlns:a16="http://schemas.microsoft.com/office/drawing/2014/main" id="{5FA84DFE-9C49-4C70-B50D-8B4249AB9AEB}"/>
                      </a:ext>
                    </a:extLst>
                  </wp:docPr>
                  <wp:cNvGraphicFramePr/>
                  <a:graphic xmlns:a="http://schemas.openxmlformats.org/drawingml/2006/main">
                    <a:graphicData uri="http://schemas.openxmlformats.org/drawingml/2006/picture">
                      <pic:pic xmlns:pic="http://schemas.openxmlformats.org/drawingml/2006/picture">
                        <pic:nvPicPr>
                          <pic:cNvPr id="232" name="Imagen 2459" hidden="1">
                            <a:extLst>
                              <a:ext uri="{FF2B5EF4-FFF2-40B4-BE49-F238E27FC236}">
                                <a16:creationId xmlns:a16="http://schemas.microsoft.com/office/drawing/2014/main" id="{5FA84DFE-9C49-4C70-B50D-8B4249AB9AE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5808" behindDoc="0" locked="0" layoutInCell="1" allowOverlap="1" wp14:anchorId="44C13DD7" wp14:editId="6524C355">
                  <wp:simplePos x="0" y="0"/>
                  <wp:positionH relativeFrom="column">
                    <wp:posOffset>0</wp:posOffset>
                  </wp:positionH>
                  <wp:positionV relativeFrom="paragraph">
                    <wp:posOffset>9525</wp:posOffset>
                  </wp:positionV>
                  <wp:extent cx="9525" cy="123825"/>
                  <wp:effectExtent l="0" t="0" r="28575" b="9525"/>
                  <wp:wrapNone/>
                  <wp:docPr id="1418789299" name="Imagen 3678" hidden="1">
                    <a:extLst xmlns:a="http://schemas.openxmlformats.org/drawingml/2006/main">
                      <a:ext uri="{FF2B5EF4-FFF2-40B4-BE49-F238E27FC236}">
                        <a16:creationId xmlns:a16="http://schemas.microsoft.com/office/drawing/2014/main" id="{37024BAF-833E-4B44-B083-500E9ECBB0E4}"/>
                      </a:ext>
                    </a:extLst>
                  </wp:docPr>
                  <wp:cNvGraphicFramePr/>
                  <a:graphic xmlns:a="http://schemas.openxmlformats.org/drawingml/2006/main">
                    <a:graphicData uri="http://schemas.openxmlformats.org/drawingml/2006/picture">
                      <pic:pic xmlns:pic="http://schemas.openxmlformats.org/drawingml/2006/picture">
                        <pic:nvPicPr>
                          <pic:cNvPr id="233" name="Imagen 2458" hidden="1">
                            <a:extLst>
                              <a:ext uri="{FF2B5EF4-FFF2-40B4-BE49-F238E27FC236}">
                                <a16:creationId xmlns:a16="http://schemas.microsoft.com/office/drawing/2014/main" id="{37024BAF-833E-4B44-B083-500E9ECBB0E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6832" behindDoc="0" locked="0" layoutInCell="1" allowOverlap="1" wp14:anchorId="446E3866" wp14:editId="6623FBDD">
                  <wp:simplePos x="0" y="0"/>
                  <wp:positionH relativeFrom="column">
                    <wp:posOffset>0</wp:posOffset>
                  </wp:positionH>
                  <wp:positionV relativeFrom="paragraph">
                    <wp:posOffset>9525</wp:posOffset>
                  </wp:positionV>
                  <wp:extent cx="9525" cy="123825"/>
                  <wp:effectExtent l="0" t="0" r="28575" b="9525"/>
                  <wp:wrapNone/>
                  <wp:docPr id="1441662182" name="Imagen 3677" hidden="1">
                    <a:extLst xmlns:a="http://schemas.openxmlformats.org/drawingml/2006/main">
                      <a:ext uri="{FF2B5EF4-FFF2-40B4-BE49-F238E27FC236}">
                        <a16:creationId xmlns:a16="http://schemas.microsoft.com/office/drawing/2014/main" id="{BE22B5C4-C81C-4AD0-81E6-7CA8BE7ED0E6}"/>
                      </a:ext>
                    </a:extLst>
                  </wp:docPr>
                  <wp:cNvGraphicFramePr/>
                  <a:graphic xmlns:a="http://schemas.openxmlformats.org/drawingml/2006/main">
                    <a:graphicData uri="http://schemas.openxmlformats.org/drawingml/2006/picture">
                      <pic:pic xmlns:pic="http://schemas.openxmlformats.org/drawingml/2006/picture">
                        <pic:nvPicPr>
                          <pic:cNvPr id="234" name="Imagen 2457" hidden="1">
                            <a:extLst>
                              <a:ext uri="{FF2B5EF4-FFF2-40B4-BE49-F238E27FC236}">
                                <a16:creationId xmlns:a16="http://schemas.microsoft.com/office/drawing/2014/main" id="{BE22B5C4-C81C-4AD0-81E6-7CA8BE7ED0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7856" behindDoc="0" locked="0" layoutInCell="1" allowOverlap="1" wp14:anchorId="53766BFB" wp14:editId="1729932F">
                  <wp:simplePos x="0" y="0"/>
                  <wp:positionH relativeFrom="column">
                    <wp:posOffset>0</wp:posOffset>
                  </wp:positionH>
                  <wp:positionV relativeFrom="paragraph">
                    <wp:posOffset>9525</wp:posOffset>
                  </wp:positionV>
                  <wp:extent cx="9525" cy="123825"/>
                  <wp:effectExtent l="0" t="0" r="28575" b="9525"/>
                  <wp:wrapNone/>
                  <wp:docPr id="1604025" name="Imagen 3676" hidden="1">
                    <a:extLst xmlns:a="http://schemas.openxmlformats.org/drawingml/2006/main">
                      <a:ext uri="{FF2B5EF4-FFF2-40B4-BE49-F238E27FC236}">
                        <a16:creationId xmlns:a16="http://schemas.microsoft.com/office/drawing/2014/main" id="{E435617C-DD72-4A65-9CBF-A4FD06120B2A}"/>
                      </a:ext>
                    </a:extLst>
                  </wp:docPr>
                  <wp:cNvGraphicFramePr/>
                  <a:graphic xmlns:a="http://schemas.openxmlformats.org/drawingml/2006/main">
                    <a:graphicData uri="http://schemas.openxmlformats.org/drawingml/2006/picture">
                      <pic:pic xmlns:pic="http://schemas.openxmlformats.org/drawingml/2006/picture">
                        <pic:nvPicPr>
                          <pic:cNvPr id="235" name="Imagen 2456" hidden="1">
                            <a:extLst>
                              <a:ext uri="{FF2B5EF4-FFF2-40B4-BE49-F238E27FC236}">
                                <a16:creationId xmlns:a16="http://schemas.microsoft.com/office/drawing/2014/main" id="{E435617C-DD72-4A65-9CBF-A4FD06120B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8880" behindDoc="0" locked="0" layoutInCell="1" allowOverlap="1" wp14:anchorId="01196E9A" wp14:editId="7E369575">
                  <wp:simplePos x="0" y="0"/>
                  <wp:positionH relativeFrom="column">
                    <wp:posOffset>0</wp:posOffset>
                  </wp:positionH>
                  <wp:positionV relativeFrom="paragraph">
                    <wp:posOffset>9525</wp:posOffset>
                  </wp:positionV>
                  <wp:extent cx="9525" cy="123825"/>
                  <wp:effectExtent l="0" t="0" r="28575" b="9525"/>
                  <wp:wrapNone/>
                  <wp:docPr id="854165299" name="Imagen 3675" hidden="1">
                    <a:extLst xmlns:a="http://schemas.openxmlformats.org/drawingml/2006/main">
                      <a:ext uri="{FF2B5EF4-FFF2-40B4-BE49-F238E27FC236}">
                        <a16:creationId xmlns:a16="http://schemas.microsoft.com/office/drawing/2014/main" id="{853FAC77-8B48-44DE-874E-552FF887A234}"/>
                      </a:ext>
                    </a:extLst>
                  </wp:docPr>
                  <wp:cNvGraphicFramePr/>
                  <a:graphic xmlns:a="http://schemas.openxmlformats.org/drawingml/2006/main">
                    <a:graphicData uri="http://schemas.openxmlformats.org/drawingml/2006/picture">
                      <pic:pic xmlns:pic="http://schemas.openxmlformats.org/drawingml/2006/picture">
                        <pic:nvPicPr>
                          <pic:cNvPr id="236" name="Imagen 2455" hidden="1">
                            <a:extLst>
                              <a:ext uri="{FF2B5EF4-FFF2-40B4-BE49-F238E27FC236}">
                                <a16:creationId xmlns:a16="http://schemas.microsoft.com/office/drawing/2014/main" id="{853FAC77-8B48-44DE-874E-552FF887A23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899904" behindDoc="0" locked="0" layoutInCell="1" allowOverlap="1" wp14:anchorId="47B4CB6F" wp14:editId="695C38A6">
                  <wp:simplePos x="0" y="0"/>
                  <wp:positionH relativeFrom="column">
                    <wp:posOffset>0</wp:posOffset>
                  </wp:positionH>
                  <wp:positionV relativeFrom="paragraph">
                    <wp:posOffset>9525</wp:posOffset>
                  </wp:positionV>
                  <wp:extent cx="9525" cy="123825"/>
                  <wp:effectExtent l="0" t="0" r="28575" b="9525"/>
                  <wp:wrapNone/>
                  <wp:docPr id="631077232" name="Imagen 3674" hidden="1">
                    <a:extLst xmlns:a="http://schemas.openxmlformats.org/drawingml/2006/main">
                      <a:ext uri="{FF2B5EF4-FFF2-40B4-BE49-F238E27FC236}">
                        <a16:creationId xmlns:a16="http://schemas.microsoft.com/office/drawing/2014/main" id="{424DA1CF-BE6A-4266-A4D7-7D6A68514030}"/>
                      </a:ext>
                    </a:extLst>
                  </wp:docPr>
                  <wp:cNvGraphicFramePr/>
                  <a:graphic xmlns:a="http://schemas.openxmlformats.org/drawingml/2006/main">
                    <a:graphicData uri="http://schemas.openxmlformats.org/drawingml/2006/picture">
                      <pic:pic xmlns:pic="http://schemas.openxmlformats.org/drawingml/2006/picture">
                        <pic:nvPicPr>
                          <pic:cNvPr id="237" name="Imagen 2454" hidden="1">
                            <a:extLst>
                              <a:ext uri="{FF2B5EF4-FFF2-40B4-BE49-F238E27FC236}">
                                <a16:creationId xmlns:a16="http://schemas.microsoft.com/office/drawing/2014/main" id="{424DA1CF-BE6A-4266-A4D7-7D6A685140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0928" behindDoc="0" locked="0" layoutInCell="1" allowOverlap="1" wp14:anchorId="7DED31B8" wp14:editId="7EFDC110">
                  <wp:simplePos x="0" y="0"/>
                  <wp:positionH relativeFrom="column">
                    <wp:posOffset>0</wp:posOffset>
                  </wp:positionH>
                  <wp:positionV relativeFrom="paragraph">
                    <wp:posOffset>9525</wp:posOffset>
                  </wp:positionV>
                  <wp:extent cx="9525" cy="123825"/>
                  <wp:effectExtent l="0" t="0" r="28575" b="9525"/>
                  <wp:wrapNone/>
                  <wp:docPr id="393360356" name="Imagen 3673" hidden="1">
                    <a:extLst xmlns:a="http://schemas.openxmlformats.org/drawingml/2006/main">
                      <a:ext uri="{FF2B5EF4-FFF2-40B4-BE49-F238E27FC236}">
                        <a16:creationId xmlns:a16="http://schemas.microsoft.com/office/drawing/2014/main" id="{A6CFD7CD-B3AC-47FF-BED9-09DF5BD11B42}"/>
                      </a:ext>
                    </a:extLst>
                  </wp:docPr>
                  <wp:cNvGraphicFramePr/>
                  <a:graphic xmlns:a="http://schemas.openxmlformats.org/drawingml/2006/main">
                    <a:graphicData uri="http://schemas.openxmlformats.org/drawingml/2006/picture">
                      <pic:pic xmlns:pic="http://schemas.openxmlformats.org/drawingml/2006/picture">
                        <pic:nvPicPr>
                          <pic:cNvPr id="238" name="Imagen 2453" hidden="1">
                            <a:extLst>
                              <a:ext uri="{FF2B5EF4-FFF2-40B4-BE49-F238E27FC236}">
                                <a16:creationId xmlns:a16="http://schemas.microsoft.com/office/drawing/2014/main" id="{A6CFD7CD-B3AC-47FF-BED9-09DF5BD11B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1952" behindDoc="0" locked="0" layoutInCell="1" allowOverlap="1" wp14:anchorId="0F9967B1" wp14:editId="43428A5C">
                  <wp:simplePos x="0" y="0"/>
                  <wp:positionH relativeFrom="column">
                    <wp:posOffset>0</wp:posOffset>
                  </wp:positionH>
                  <wp:positionV relativeFrom="paragraph">
                    <wp:posOffset>9525</wp:posOffset>
                  </wp:positionV>
                  <wp:extent cx="9525" cy="123825"/>
                  <wp:effectExtent l="0" t="0" r="28575" b="9525"/>
                  <wp:wrapNone/>
                  <wp:docPr id="1830973941" name="Imagen 3672" hidden="1">
                    <a:extLst xmlns:a="http://schemas.openxmlformats.org/drawingml/2006/main">
                      <a:ext uri="{FF2B5EF4-FFF2-40B4-BE49-F238E27FC236}">
                        <a16:creationId xmlns:a16="http://schemas.microsoft.com/office/drawing/2014/main" id="{76365DB3-1AB7-4396-A13F-9A9D1B2EB1DA}"/>
                      </a:ext>
                    </a:extLst>
                  </wp:docPr>
                  <wp:cNvGraphicFramePr/>
                  <a:graphic xmlns:a="http://schemas.openxmlformats.org/drawingml/2006/main">
                    <a:graphicData uri="http://schemas.openxmlformats.org/drawingml/2006/picture">
                      <pic:pic xmlns:pic="http://schemas.openxmlformats.org/drawingml/2006/picture">
                        <pic:nvPicPr>
                          <pic:cNvPr id="239" name="Imagen 2452" hidden="1">
                            <a:extLst>
                              <a:ext uri="{FF2B5EF4-FFF2-40B4-BE49-F238E27FC236}">
                                <a16:creationId xmlns:a16="http://schemas.microsoft.com/office/drawing/2014/main" id="{76365DB3-1AB7-4396-A13F-9A9D1B2EB1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2976" behindDoc="0" locked="0" layoutInCell="1" allowOverlap="1" wp14:anchorId="0B2BB0EB" wp14:editId="2AB4384E">
                  <wp:simplePos x="0" y="0"/>
                  <wp:positionH relativeFrom="column">
                    <wp:posOffset>0</wp:posOffset>
                  </wp:positionH>
                  <wp:positionV relativeFrom="paragraph">
                    <wp:posOffset>9525</wp:posOffset>
                  </wp:positionV>
                  <wp:extent cx="9525" cy="123825"/>
                  <wp:effectExtent l="0" t="0" r="28575" b="9525"/>
                  <wp:wrapNone/>
                  <wp:docPr id="1998597969" name="Imagen 3671" hidden="1">
                    <a:extLst xmlns:a="http://schemas.openxmlformats.org/drawingml/2006/main">
                      <a:ext uri="{FF2B5EF4-FFF2-40B4-BE49-F238E27FC236}">
                        <a16:creationId xmlns:a16="http://schemas.microsoft.com/office/drawing/2014/main" id="{0C10D6BF-C17F-4545-B490-458DDEDFF11D}"/>
                      </a:ext>
                    </a:extLst>
                  </wp:docPr>
                  <wp:cNvGraphicFramePr/>
                  <a:graphic xmlns:a="http://schemas.openxmlformats.org/drawingml/2006/main">
                    <a:graphicData uri="http://schemas.openxmlformats.org/drawingml/2006/picture">
                      <pic:pic xmlns:pic="http://schemas.openxmlformats.org/drawingml/2006/picture">
                        <pic:nvPicPr>
                          <pic:cNvPr id="240" name="Imagen 2451" hidden="1">
                            <a:extLst>
                              <a:ext uri="{FF2B5EF4-FFF2-40B4-BE49-F238E27FC236}">
                                <a16:creationId xmlns:a16="http://schemas.microsoft.com/office/drawing/2014/main" id="{0C10D6BF-C17F-4545-B490-458DDEDFF1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4000" behindDoc="0" locked="0" layoutInCell="1" allowOverlap="1" wp14:anchorId="262EE304" wp14:editId="3822528E">
                  <wp:simplePos x="0" y="0"/>
                  <wp:positionH relativeFrom="column">
                    <wp:posOffset>0</wp:posOffset>
                  </wp:positionH>
                  <wp:positionV relativeFrom="paragraph">
                    <wp:posOffset>9525</wp:posOffset>
                  </wp:positionV>
                  <wp:extent cx="9525" cy="123825"/>
                  <wp:effectExtent l="0" t="0" r="28575" b="9525"/>
                  <wp:wrapNone/>
                  <wp:docPr id="1456718083" name="Imagen 3670" hidden="1">
                    <a:extLst xmlns:a="http://schemas.openxmlformats.org/drawingml/2006/main">
                      <a:ext uri="{FF2B5EF4-FFF2-40B4-BE49-F238E27FC236}">
                        <a16:creationId xmlns:a16="http://schemas.microsoft.com/office/drawing/2014/main" id="{B6876E1D-D4D9-4B8C-BF1E-BE397455F327}"/>
                      </a:ext>
                    </a:extLst>
                  </wp:docPr>
                  <wp:cNvGraphicFramePr/>
                  <a:graphic xmlns:a="http://schemas.openxmlformats.org/drawingml/2006/main">
                    <a:graphicData uri="http://schemas.openxmlformats.org/drawingml/2006/picture">
                      <pic:pic xmlns:pic="http://schemas.openxmlformats.org/drawingml/2006/picture">
                        <pic:nvPicPr>
                          <pic:cNvPr id="241" name="Imagen 2450" hidden="1">
                            <a:extLst>
                              <a:ext uri="{FF2B5EF4-FFF2-40B4-BE49-F238E27FC236}">
                                <a16:creationId xmlns:a16="http://schemas.microsoft.com/office/drawing/2014/main" id="{B6876E1D-D4D9-4B8C-BF1E-BE397455F3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5024" behindDoc="0" locked="0" layoutInCell="1" allowOverlap="1" wp14:anchorId="6FC7DA68" wp14:editId="4EB338EB">
                  <wp:simplePos x="0" y="0"/>
                  <wp:positionH relativeFrom="column">
                    <wp:posOffset>0</wp:posOffset>
                  </wp:positionH>
                  <wp:positionV relativeFrom="paragraph">
                    <wp:posOffset>9525</wp:posOffset>
                  </wp:positionV>
                  <wp:extent cx="9525" cy="123825"/>
                  <wp:effectExtent l="0" t="0" r="28575" b="9525"/>
                  <wp:wrapNone/>
                  <wp:docPr id="446690838" name="Imagen 3669" hidden="1">
                    <a:extLst xmlns:a="http://schemas.openxmlformats.org/drawingml/2006/main">
                      <a:ext uri="{FF2B5EF4-FFF2-40B4-BE49-F238E27FC236}">
                        <a16:creationId xmlns:a16="http://schemas.microsoft.com/office/drawing/2014/main" id="{F643DCE7-4B92-4853-B74E-8A2F319FE0F5}"/>
                      </a:ext>
                    </a:extLst>
                  </wp:docPr>
                  <wp:cNvGraphicFramePr/>
                  <a:graphic xmlns:a="http://schemas.openxmlformats.org/drawingml/2006/main">
                    <a:graphicData uri="http://schemas.openxmlformats.org/drawingml/2006/picture">
                      <pic:pic xmlns:pic="http://schemas.openxmlformats.org/drawingml/2006/picture">
                        <pic:nvPicPr>
                          <pic:cNvPr id="242" name="Imagen 2449" hidden="1">
                            <a:extLst>
                              <a:ext uri="{FF2B5EF4-FFF2-40B4-BE49-F238E27FC236}">
                                <a16:creationId xmlns:a16="http://schemas.microsoft.com/office/drawing/2014/main" id="{F643DCE7-4B92-4853-B74E-8A2F319FE0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6048" behindDoc="0" locked="0" layoutInCell="1" allowOverlap="1" wp14:anchorId="6112AC55" wp14:editId="6A33E2E7">
                  <wp:simplePos x="0" y="0"/>
                  <wp:positionH relativeFrom="column">
                    <wp:posOffset>0</wp:posOffset>
                  </wp:positionH>
                  <wp:positionV relativeFrom="paragraph">
                    <wp:posOffset>9525</wp:posOffset>
                  </wp:positionV>
                  <wp:extent cx="9525" cy="123825"/>
                  <wp:effectExtent l="0" t="0" r="28575" b="9525"/>
                  <wp:wrapNone/>
                  <wp:docPr id="1417082837" name="Imagen 3668" hidden="1">
                    <a:extLst xmlns:a="http://schemas.openxmlformats.org/drawingml/2006/main">
                      <a:ext uri="{FF2B5EF4-FFF2-40B4-BE49-F238E27FC236}">
                        <a16:creationId xmlns:a16="http://schemas.microsoft.com/office/drawing/2014/main" id="{7F13629A-2815-43DD-8BD3-8DC6730FA17F}"/>
                      </a:ext>
                    </a:extLst>
                  </wp:docPr>
                  <wp:cNvGraphicFramePr/>
                  <a:graphic xmlns:a="http://schemas.openxmlformats.org/drawingml/2006/main">
                    <a:graphicData uri="http://schemas.openxmlformats.org/drawingml/2006/picture">
                      <pic:pic xmlns:pic="http://schemas.openxmlformats.org/drawingml/2006/picture">
                        <pic:nvPicPr>
                          <pic:cNvPr id="243" name="Imagen 2448" hidden="1">
                            <a:extLst>
                              <a:ext uri="{FF2B5EF4-FFF2-40B4-BE49-F238E27FC236}">
                                <a16:creationId xmlns:a16="http://schemas.microsoft.com/office/drawing/2014/main" id="{7F13629A-2815-43DD-8BD3-8DC6730FA17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7072" behindDoc="0" locked="0" layoutInCell="1" allowOverlap="1" wp14:anchorId="246A3018" wp14:editId="7215F834">
                  <wp:simplePos x="0" y="0"/>
                  <wp:positionH relativeFrom="column">
                    <wp:posOffset>0</wp:posOffset>
                  </wp:positionH>
                  <wp:positionV relativeFrom="paragraph">
                    <wp:posOffset>9525</wp:posOffset>
                  </wp:positionV>
                  <wp:extent cx="9525" cy="123825"/>
                  <wp:effectExtent l="0" t="0" r="28575" b="9525"/>
                  <wp:wrapNone/>
                  <wp:docPr id="1981697997" name="Imagen 3667" hidden="1">
                    <a:extLst xmlns:a="http://schemas.openxmlformats.org/drawingml/2006/main">
                      <a:ext uri="{FF2B5EF4-FFF2-40B4-BE49-F238E27FC236}">
                        <a16:creationId xmlns:a16="http://schemas.microsoft.com/office/drawing/2014/main" id="{20925C83-0E79-423A-97E7-C40293DB8655}"/>
                      </a:ext>
                    </a:extLst>
                  </wp:docPr>
                  <wp:cNvGraphicFramePr/>
                  <a:graphic xmlns:a="http://schemas.openxmlformats.org/drawingml/2006/main">
                    <a:graphicData uri="http://schemas.openxmlformats.org/drawingml/2006/picture">
                      <pic:pic xmlns:pic="http://schemas.openxmlformats.org/drawingml/2006/picture">
                        <pic:nvPicPr>
                          <pic:cNvPr id="244" name="Imagen 2447" hidden="1">
                            <a:extLst>
                              <a:ext uri="{FF2B5EF4-FFF2-40B4-BE49-F238E27FC236}">
                                <a16:creationId xmlns:a16="http://schemas.microsoft.com/office/drawing/2014/main" id="{20925C83-0E79-423A-97E7-C40293DB86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8096" behindDoc="0" locked="0" layoutInCell="1" allowOverlap="1" wp14:anchorId="18C3BBD3" wp14:editId="5D8AD6A2">
                  <wp:simplePos x="0" y="0"/>
                  <wp:positionH relativeFrom="column">
                    <wp:posOffset>0</wp:posOffset>
                  </wp:positionH>
                  <wp:positionV relativeFrom="paragraph">
                    <wp:posOffset>9525</wp:posOffset>
                  </wp:positionV>
                  <wp:extent cx="9525" cy="123825"/>
                  <wp:effectExtent l="0" t="0" r="28575" b="9525"/>
                  <wp:wrapNone/>
                  <wp:docPr id="354428800" name="Imagen 3666" hidden="1">
                    <a:extLst xmlns:a="http://schemas.openxmlformats.org/drawingml/2006/main">
                      <a:ext uri="{FF2B5EF4-FFF2-40B4-BE49-F238E27FC236}">
                        <a16:creationId xmlns:a16="http://schemas.microsoft.com/office/drawing/2014/main" id="{C9A05209-7ED3-4D12-A771-C8BAF9835D00}"/>
                      </a:ext>
                    </a:extLst>
                  </wp:docPr>
                  <wp:cNvGraphicFramePr/>
                  <a:graphic xmlns:a="http://schemas.openxmlformats.org/drawingml/2006/main">
                    <a:graphicData uri="http://schemas.openxmlformats.org/drawingml/2006/picture">
                      <pic:pic xmlns:pic="http://schemas.openxmlformats.org/drawingml/2006/picture">
                        <pic:nvPicPr>
                          <pic:cNvPr id="245" name="Imagen 2446" hidden="1">
                            <a:extLst>
                              <a:ext uri="{FF2B5EF4-FFF2-40B4-BE49-F238E27FC236}">
                                <a16:creationId xmlns:a16="http://schemas.microsoft.com/office/drawing/2014/main" id="{C9A05209-7ED3-4D12-A771-C8BAF9835D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09120" behindDoc="0" locked="0" layoutInCell="1" allowOverlap="1" wp14:anchorId="28093C7C" wp14:editId="03A70FBE">
                  <wp:simplePos x="0" y="0"/>
                  <wp:positionH relativeFrom="column">
                    <wp:posOffset>0</wp:posOffset>
                  </wp:positionH>
                  <wp:positionV relativeFrom="paragraph">
                    <wp:posOffset>9525</wp:posOffset>
                  </wp:positionV>
                  <wp:extent cx="9525" cy="123825"/>
                  <wp:effectExtent l="0" t="0" r="28575" b="9525"/>
                  <wp:wrapNone/>
                  <wp:docPr id="247293590" name="Imagen 3665" hidden="1">
                    <a:extLst xmlns:a="http://schemas.openxmlformats.org/drawingml/2006/main">
                      <a:ext uri="{FF2B5EF4-FFF2-40B4-BE49-F238E27FC236}">
                        <a16:creationId xmlns:a16="http://schemas.microsoft.com/office/drawing/2014/main" id="{97A29F18-EBB0-4FAC-8D02-ABEF13D2D76D}"/>
                      </a:ext>
                    </a:extLst>
                  </wp:docPr>
                  <wp:cNvGraphicFramePr/>
                  <a:graphic xmlns:a="http://schemas.openxmlformats.org/drawingml/2006/main">
                    <a:graphicData uri="http://schemas.openxmlformats.org/drawingml/2006/picture">
                      <pic:pic xmlns:pic="http://schemas.openxmlformats.org/drawingml/2006/picture">
                        <pic:nvPicPr>
                          <pic:cNvPr id="246" name="Imagen 2445" hidden="1">
                            <a:extLst>
                              <a:ext uri="{FF2B5EF4-FFF2-40B4-BE49-F238E27FC236}">
                                <a16:creationId xmlns:a16="http://schemas.microsoft.com/office/drawing/2014/main" id="{97A29F18-EBB0-4FAC-8D02-ABEF13D2D76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0144" behindDoc="0" locked="0" layoutInCell="1" allowOverlap="1" wp14:anchorId="056228AF" wp14:editId="23DC11B5">
                  <wp:simplePos x="0" y="0"/>
                  <wp:positionH relativeFrom="column">
                    <wp:posOffset>0</wp:posOffset>
                  </wp:positionH>
                  <wp:positionV relativeFrom="paragraph">
                    <wp:posOffset>9525</wp:posOffset>
                  </wp:positionV>
                  <wp:extent cx="9525" cy="123825"/>
                  <wp:effectExtent l="0" t="0" r="28575" b="9525"/>
                  <wp:wrapNone/>
                  <wp:docPr id="133815380" name="Imagen 3664" hidden="1">
                    <a:extLst xmlns:a="http://schemas.openxmlformats.org/drawingml/2006/main">
                      <a:ext uri="{FF2B5EF4-FFF2-40B4-BE49-F238E27FC236}">
                        <a16:creationId xmlns:a16="http://schemas.microsoft.com/office/drawing/2014/main" id="{CCD00AD2-058D-46AB-B91C-20FB1655008A}"/>
                      </a:ext>
                    </a:extLst>
                  </wp:docPr>
                  <wp:cNvGraphicFramePr/>
                  <a:graphic xmlns:a="http://schemas.openxmlformats.org/drawingml/2006/main">
                    <a:graphicData uri="http://schemas.openxmlformats.org/drawingml/2006/picture">
                      <pic:pic xmlns:pic="http://schemas.openxmlformats.org/drawingml/2006/picture">
                        <pic:nvPicPr>
                          <pic:cNvPr id="247" name="Imagen 2444" hidden="1">
                            <a:extLst>
                              <a:ext uri="{FF2B5EF4-FFF2-40B4-BE49-F238E27FC236}">
                                <a16:creationId xmlns:a16="http://schemas.microsoft.com/office/drawing/2014/main" id="{CCD00AD2-058D-46AB-B91C-20FB1655008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1168" behindDoc="0" locked="0" layoutInCell="1" allowOverlap="1" wp14:anchorId="21BF6791" wp14:editId="122B2D54">
                  <wp:simplePos x="0" y="0"/>
                  <wp:positionH relativeFrom="column">
                    <wp:posOffset>0</wp:posOffset>
                  </wp:positionH>
                  <wp:positionV relativeFrom="paragraph">
                    <wp:posOffset>9525</wp:posOffset>
                  </wp:positionV>
                  <wp:extent cx="9525" cy="123825"/>
                  <wp:effectExtent l="0" t="0" r="28575" b="9525"/>
                  <wp:wrapNone/>
                  <wp:docPr id="1565001890" name="Imagen 3663" hidden="1">
                    <a:extLst xmlns:a="http://schemas.openxmlformats.org/drawingml/2006/main">
                      <a:ext uri="{FF2B5EF4-FFF2-40B4-BE49-F238E27FC236}">
                        <a16:creationId xmlns:a16="http://schemas.microsoft.com/office/drawing/2014/main" id="{B2B85388-24E9-4BF9-9C42-4C15865FA2EA}"/>
                      </a:ext>
                    </a:extLst>
                  </wp:docPr>
                  <wp:cNvGraphicFramePr/>
                  <a:graphic xmlns:a="http://schemas.openxmlformats.org/drawingml/2006/main">
                    <a:graphicData uri="http://schemas.openxmlformats.org/drawingml/2006/picture">
                      <pic:pic xmlns:pic="http://schemas.openxmlformats.org/drawingml/2006/picture">
                        <pic:nvPicPr>
                          <pic:cNvPr id="248" name="Imagen 2443" hidden="1">
                            <a:extLst>
                              <a:ext uri="{FF2B5EF4-FFF2-40B4-BE49-F238E27FC236}">
                                <a16:creationId xmlns:a16="http://schemas.microsoft.com/office/drawing/2014/main" id="{B2B85388-24E9-4BF9-9C42-4C15865FA2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2192" behindDoc="0" locked="0" layoutInCell="1" allowOverlap="1" wp14:anchorId="46F4DCAC" wp14:editId="5F6C6542">
                  <wp:simplePos x="0" y="0"/>
                  <wp:positionH relativeFrom="column">
                    <wp:posOffset>0</wp:posOffset>
                  </wp:positionH>
                  <wp:positionV relativeFrom="paragraph">
                    <wp:posOffset>9525</wp:posOffset>
                  </wp:positionV>
                  <wp:extent cx="9525" cy="123825"/>
                  <wp:effectExtent l="0" t="0" r="28575" b="9525"/>
                  <wp:wrapNone/>
                  <wp:docPr id="776746221" name="Imagen 3662" hidden="1">
                    <a:extLst xmlns:a="http://schemas.openxmlformats.org/drawingml/2006/main">
                      <a:ext uri="{FF2B5EF4-FFF2-40B4-BE49-F238E27FC236}">
                        <a16:creationId xmlns:a16="http://schemas.microsoft.com/office/drawing/2014/main" id="{8A4D7849-0731-4479-BFE7-F22387933B6A}"/>
                      </a:ext>
                    </a:extLst>
                  </wp:docPr>
                  <wp:cNvGraphicFramePr/>
                  <a:graphic xmlns:a="http://schemas.openxmlformats.org/drawingml/2006/main">
                    <a:graphicData uri="http://schemas.openxmlformats.org/drawingml/2006/picture">
                      <pic:pic xmlns:pic="http://schemas.openxmlformats.org/drawingml/2006/picture">
                        <pic:nvPicPr>
                          <pic:cNvPr id="249" name="Imagen 2442" hidden="1">
                            <a:extLst>
                              <a:ext uri="{FF2B5EF4-FFF2-40B4-BE49-F238E27FC236}">
                                <a16:creationId xmlns:a16="http://schemas.microsoft.com/office/drawing/2014/main" id="{8A4D7849-0731-4479-BFE7-F22387933B6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3216" behindDoc="0" locked="0" layoutInCell="1" allowOverlap="1" wp14:anchorId="3AC298C3" wp14:editId="16BDD8C8">
                  <wp:simplePos x="0" y="0"/>
                  <wp:positionH relativeFrom="column">
                    <wp:posOffset>0</wp:posOffset>
                  </wp:positionH>
                  <wp:positionV relativeFrom="paragraph">
                    <wp:posOffset>9525</wp:posOffset>
                  </wp:positionV>
                  <wp:extent cx="9525" cy="123825"/>
                  <wp:effectExtent l="0" t="0" r="28575" b="9525"/>
                  <wp:wrapNone/>
                  <wp:docPr id="984338869" name="Imagen 3661" hidden="1">
                    <a:extLst xmlns:a="http://schemas.openxmlformats.org/drawingml/2006/main">
                      <a:ext uri="{FF2B5EF4-FFF2-40B4-BE49-F238E27FC236}">
                        <a16:creationId xmlns:a16="http://schemas.microsoft.com/office/drawing/2014/main" id="{F8C48C91-F5FB-43CC-A7D8-F26D8DA099F3}"/>
                      </a:ext>
                    </a:extLst>
                  </wp:docPr>
                  <wp:cNvGraphicFramePr/>
                  <a:graphic xmlns:a="http://schemas.openxmlformats.org/drawingml/2006/main">
                    <a:graphicData uri="http://schemas.openxmlformats.org/drawingml/2006/picture">
                      <pic:pic xmlns:pic="http://schemas.openxmlformats.org/drawingml/2006/picture">
                        <pic:nvPicPr>
                          <pic:cNvPr id="250" name="Imagen 2441" hidden="1">
                            <a:extLst>
                              <a:ext uri="{FF2B5EF4-FFF2-40B4-BE49-F238E27FC236}">
                                <a16:creationId xmlns:a16="http://schemas.microsoft.com/office/drawing/2014/main" id="{F8C48C91-F5FB-43CC-A7D8-F26D8DA099F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4240" behindDoc="0" locked="0" layoutInCell="1" allowOverlap="1" wp14:anchorId="566B485B" wp14:editId="5DB7E585">
                  <wp:simplePos x="0" y="0"/>
                  <wp:positionH relativeFrom="column">
                    <wp:posOffset>0</wp:posOffset>
                  </wp:positionH>
                  <wp:positionV relativeFrom="paragraph">
                    <wp:posOffset>9525</wp:posOffset>
                  </wp:positionV>
                  <wp:extent cx="9525" cy="123825"/>
                  <wp:effectExtent l="0" t="0" r="28575" b="9525"/>
                  <wp:wrapNone/>
                  <wp:docPr id="1053530735" name="Imagen 3660" hidden="1">
                    <a:extLst xmlns:a="http://schemas.openxmlformats.org/drawingml/2006/main">
                      <a:ext uri="{FF2B5EF4-FFF2-40B4-BE49-F238E27FC236}">
                        <a16:creationId xmlns:a16="http://schemas.microsoft.com/office/drawing/2014/main" id="{6584A4F9-B5C8-414E-ACD0-786A677D8468}"/>
                      </a:ext>
                    </a:extLst>
                  </wp:docPr>
                  <wp:cNvGraphicFramePr/>
                  <a:graphic xmlns:a="http://schemas.openxmlformats.org/drawingml/2006/main">
                    <a:graphicData uri="http://schemas.openxmlformats.org/drawingml/2006/picture">
                      <pic:pic xmlns:pic="http://schemas.openxmlformats.org/drawingml/2006/picture">
                        <pic:nvPicPr>
                          <pic:cNvPr id="251" name="Imagen 2440" hidden="1">
                            <a:extLst>
                              <a:ext uri="{FF2B5EF4-FFF2-40B4-BE49-F238E27FC236}">
                                <a16:creationId xmlns:a16="http://schemas.microsoft.com/office/drawing/2014/main" id="{6584A4F9-B5C8-414E-ACD0-786A677D846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5264" behindDoc="0" locked="0" layoutInCell="1" allowOverlap="1" wp14:anchorId="6CC3AAE4" wp14:editId="530B7AFA">
                  <wp:simplePos x="0" y="0"/>
                  <wp:positionH relativeFrom="column">
                    <wp:posOffset>0</wp:posOffset>
                  </wp:positionH>
                  <wp:positionV relativeFrom="paragraph">
                    <wp:posOffset>9525</wp:posOffset>
                  </wp:positionV>
                  <wp:extent cx="9525" cy="123825"/>
                  <wp:effectExtent l="0" t="0" r="28575" b="9525"/>
                  <wp:wrapNone/>
                  <wp:docPr id="2030074317" name="Imagen 3659" hidden="1">
                    <a:extLst xmlns:a="http://schemas.openxmlformats.org/drawingml/2006/main">
                      <a:ext uri="{FF2B5EF4-FFF2-40B4-BE49-F238E27FC236}">
                        <a16:creationId xmlns:a16="http://schemas.microsoft.com/office/drawing/2014/main" id="{AFBCF879-44C7-4B61-AE61-527F6CF1FCF6}"/>
                      </a:ext>
                    </a:extLst>
                  </wp:docPr>
                  <wp:cNvGraphicFramePr/>
                  <a:graphic xmlns:a="http://schemas.openxmlformats.org/drawingml/2006/main">
                    <a:graphicData uri="http://schemas.openxmlformats.org/drawingml/2006/picture">
                      <pic:pic xmlns:pic="http://schemas.openxmlformats.org/drawingml/2006/picture">
                        <pic:nvPicPr>
                          <pic:cNvPr id="252" name="Imagen 2439" hidden="1">
                            <a:extLst>
                              <a:ext uri="{FF2B5EF4-FFF2-40B4-BE49-F238E27FC236}">
                                <a16:creationId xmlns:a16="http://schemas.microsoft.com/office/drawing/2014/main" id="{AFBCF879-44C7-4B61-AE61-527F6CF1FC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6288" behindDoc="0" locked="0" layoutInCell="1" allowOverlap="1" wp14:anchorId="297FD2E2" wp14:editId="6E7FE6D6">
                  <wp:simplePos x="0" y="0"/>
                  <wp:positionH relativeFrom="column">
                    <wp:posOffset>0</wp:posOffset>
                  </wp:positionH>
                  <wp:positionV relativeFrom="paragraph">
                    <wp:posOffset>9525</wp:posOffset>
                  </wp:positionV>
                  <wp:extent cx="9525" cy="123825"/>
                  <wp:effectExtent l="0" t="0" r="28575" b="9525"/>
                  <wp:wrapNone/>
                  <wp:docPr id="518252238" name="Imagen 3658" hidden="1">
                    <a:extLst xmlns:a="http://schemas.openxmlformats.org/drawingml/2006/main">
                      <a:ext uri="{FF2B5EF4-FFF2-40B4-BE49-F238E27FC236}">
                        <a16:creationId xmlns:a16="http://schemas.microsoft.com/office/drawing/2014/main" id="{1F970A42-BC50-4DD3-8395-BDF500441CC2}"/>
                      </a:ext>
                    </a:extLst>
                  </wp:docPr>
                  <wp:cNvGraphicFramePr/>
                  <a:graphic xmlns:a="http://schemas.openxmlformats.org/drawingml/2006/main">
                    <a:graphicData uri="http://schemas.openxmlformats.org/drawingml/2006/picture">
                      <pic:pic xmlns:pic="http://schemas.openxmlformats.org/drawingml/2006/picture">
                        <pic:nvPicPr>
                          <pic:cNvPr id="253" name="Imagen 2438" hidden="1">
                            <a:extLst>
                              <a:ext uri="{FF2B5EF4-FFF2-40B4-BE49-F238E27FC236}">
                                <a16:creationId xmlns:a16="http://schemas.microsoft.com/office/drawing/2014/main" id="{1F970A42-BC50-4DD3-8395-BDF500441C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7312" behindDoc="0" locked="0" layoutInCell="1" allowOverlap="1" wp14:anchorId="27C9EADD" wp14:editId="0CDB39C3">
                  <wp:simplePos x="0" y="0"/>
                  <wp:positionH relativeFrom="column">
                    <wp:posOffset>0</wp:posOffset>
                  </wp:positionH>
                  <wp:positionV relativeFrom="paragraph">
                    <wp:posOffset>9525</wp:posOffset>
                  </wp:positionV>
                  <wp:extent cx="9525" cy="123825"/>
                  <wp:effectExtent l="0" t="0" r="28575" b="9525"/>
                  <wp:wrapNone/>
                  <wp:docPr id="558503644" name="Imagen 3657" hidden="1">
                    <a:extLst xmlns:a="http://schemas.openxmlformats.org/drawingml/2006/main">
                      <a:ext uri="{FF2B5EF4-FFF2-40B4-BE49-F238E27FC236}">
                        <a16:creationId xmlns:a16="http://schemas.microsoft.com/office/drawing/2014/main" id="{46969424-1061-4BA0-A740-95E78327A12B}"/>
                      </a:ext>
                    </a:extLst>
                  </wp:docPr>
                  <wp:cNvGraphicFramePr/>
                  <a:graphic xmlns:a="http://schemas.openxmlformats.org/drawingml/2006/main">
                    <a:graphicData uri="http://schemas.openxmlformats.org/drawingml/2006/picture">
                      <pic:pic xmlns:pic="http://schemas.openxmlformats.org/drawingml/2006/picture">
                        <pic:nvPicPr>
                          <pic:cNvPr id="254" name="Imagen 2437" hidden="1">
                            <a:extLst>
                              <a:ext uri="{FF2B5EF4-FFF2-40B4-BE49-F238E27FC236}">
                                <a16:creationId xmlns:a16="http://schemas.microsoft.com/office/drawing/2014/main" id="{46969424-1061-4BA0-A740-95E78327A1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8336" behindDoc="0" locked="0" layoutInCell="1" allowOverlap="1" wp14:anchorId="0843F40F" wp14:editId="2583D713">
                  <wp:simplePos x="0" y="0"/>
                  <wp:positionH relativeFrom="column">
                    <wp:posOffset>0</wp:posOffset>
                  </wp:positionH>
                  <wp:positionV relativeFrom="paragraph">
                    <wp:posOffset>9525</wp:posOffset>
                  </wp:positionV>
                  <wp:extent cx="9525" cy="123825"/>
                  <wp:effectExtent l="0" t="0" r="28575" b="9525"/>
                  <wp:wrapNone/>
                  <wp:docPr id="360763057" name="Imagen 3656" hidden="1">
                    <a:extLst xmlns:a="http://schemas.openxmlformats.org/drawingml/2006/main">
                      <a:ext uri="{FF2B5EF4-FFF2-40B4-BE49-F238E27FC236}">
                        <a16:creationId xmlns:a16="http://schemas.microsoft.com/office/drawing/2014/main" id="{C2890070-5A05-420E-ADC8-7F7D895C0DB9}"/>
                      </a:ext>
                    </a:extLst>
                  </wp:docPr>
                  <wp:cNvGraphicFramePr/>
                  <a:graphic xmlns:a="http://schemas.openxmlformats.org/drawingml/2006/main">
                    <a:graphicData uri="http://schemas.openxmlformats.org/drawingml/2006/picture">
                      <pic:pic xmlns:pic="http://schemas.openxmlformats.org/drawingml/2006/picture">
                        <pic:nvPicPr>
                          <pic:cNvPr id="255" name="Imagen 2436" hidden="1">
                            <a:extLst>
                              <a:ext uri="{FF2B5EF4-FFF2-40B4-BE49-F238E27FC236}">
                                <a16:creationId xmlns:a16="http://schemas.microsoft.com/office/drawing/2014/main" id="{C2890070-5A05-420E-ADC8-7F7D895C0D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19360" behindDoc="0" locked="0" layoutInCell="1" allowOverlap="1" wp14:anchorId="31F699C6" wp14:editId="02F13A5D">
                  <wp:simplePos x="0" y="0"/>
                  <wp:positionH relativeFrom="column">
                    <wp:posOffset>0</wp:posOffset>
                  </wp:positionH>
                  <wp:positionV relativeFrom="paragraph">
                    <wp:posOffset>9525</wp:posOffset>
                  </wp:positionV>
                  <wp:extent cx="9525" cy="123825"/>
                  <wp:effectExtent l="0" t="0" r="28575" b="9525"/>
                  <wp:wrapNone/>
                  <wp:docPr id="1380943408" name="Imagen 3655" hidden="1">
                    <a:extLst xmlns:a="http://schemas.openxmlformats.org/drawingml/2006/main">
                      <a:ext uri="{FF2B5EF4-FFF2-40B4-BE49-F238E27FC236}">
                        <a16:creationId xmlns:a16="http://schemas.microsoft.com/office/drawing/2014/main" id="{AABC2655-54EB-4076-B1EC-B5BD6A0C9FF1}"/>
                      </a:ext>
                    </a:extLst>
                  </wp:docPr>
                  <wp:cNvGraphicFramePr/>
                  <a:graphic xmlns:a="http://schemas.openxmlformats.org/drawingml/2006/main">
                    <a:graphicData uri="http://schemas.openxmlformats.org/drawingml/2006/picture">
                      <pic:pic xmlns:pic="http://schemas.openxmlformats.org/drawingml/2006/picture">
                        <pic:nvPicPr>
                          <pic:cNvPr id="256" name="Imagen 2435" hidden="1">
                            <a:extLst>
                              <a:ext uri="{FF2B5EF4-FFF2-40B4-BE49-F238E27FC236}">
                                <a16:creationId xmlns:a16="http://schemas.microsoft.com/office/drawing/2014/main" id="{AABC2655-54EB-4076-B1EC-B5BD6A0C9F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0384" behindDoc="0" locked="0" layoutInCell="1" allowOverlap="1" wp14:anchorId="5C760EDB" wp14:editId="2209359E">
                  <wp:simplePos x="0" y="0"/>
                  <wp:positionH relativeFrom="column">
                    <wp:posOffset>0</wp:posOffset>
                  </wp:positionH>
                  <wp:positionV relativeFrom="paragraph">
                    <wp:posOffset>9525</wp:posOffset>
                  </wp:positionV>
                  <wp:extent cx="9525" cy="123825"/>
                  <wp:effectExtent l="0" t="0" r="28575" b="9525"/>
                  <wp:wrapNone/>
                  <wp:docPr id="1299350943" name="Imagen 3654" hidden="1">
                    <a:extLst xmlns:a="http://schemas.openxmlformats.org/drawingml/2006/main">
                      <a:ext uri="{FF2B5EF4-FFF2-40B4-BE49-F238E27FC236}">
                        <a16:creationId xmlns:a16="http://schemas.microsoft.com/office/drawing/2014/main" id="{48A41264-94D2-4A6E-8FCD-01B97D5F3EE8}"/>
                      </a:ext>
                    </a:extLst>
                  </wp:docPr>
                  <wp:cNvGraphicFramePr/>
                  <a:graphic xmlns:a="http://schemas.openxmlformats.org/drawingml/2006/main">
                    <a:graphicData uri="http://schemas.openxmlformats.org/drawingml/2006/picture">
                      <pic:pic xmlns:pic="http://schemas.openxmlformats.org/drawingml/2006/picture">
                        <pic:nvPicPr>
                          <pic:cNvPr id="257" name="Imagen 2434" hidden="1">
                            <a:extLst>
                              <a:ext uri="{FF2B5EF4-FFF2-40B4-BE49-F238E27FC236}">
                                <a16:creationId xmlns:a16="http://schemas.microsoft.com/office/drawing/2014/main" id="{48A41264-94D2-4A6E-8FCD-01B97D5F3E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1408" behindDoc="0" locked="0" layoutInCell="1" allowOverlap="1" wp14:anchorId="3824BDCD" wp14:editId="57DC0BC5">
                  <wp:simplePos x="0" y="0"/>
                  <wp:positionH relativeFrom="column">
                    <wp:posOffset>0</wp:posOffset>
                  </wp:positionH>
                  <wp:positionV relativeFrom="paragraph">
                    <wp:posOffset>9525</wp:posOffset>
                  </wp:positionV>
                  <wp:extent cx="9525" cy="123825"/>
                  <wp:effectExtent l="0" t="0" r="28575" b="9525"/>
                  <wp:wrapNone/>
                  <wp:docPr id="300109553" name="Imagen 3653" hidden="1">
                    <a:extLst xmlns:a="http://schemas.openxmlformats.org/drawingml/2006/main">
                      <a:ext uri="{FF2B5EF4-FFF2-40B4-BE49-F238E27FC236}">
                        <a16:creationId xmlns:a16="http://schemas.microsoft.com/office/drawing/2014/main" id="{14076C7A-2203-4638-9DE6-F6D62C3727BE}"/>
                      </a:ext>
                    </a:extLst>
                  </wp:docPr>
                  <wp:cNvGraphicFramePr/>
                  <a:graphic xmlns:a="http://schemas.openxmlformats.org/drawingml/2006/main">
                    <a:graphicData uri="http://schemas.openxmlformats.org/drawingml/2006/picture">
                      <pic:pic xmlns:pic="http://schemas.openxmlformats.org/drawingml/2006/picture">
                        <pic:nvPicPr>
                          <pic:cNvPr id="258" name="Imagen 2433" hidden="1">
                            <a:extLst>
                              <a:ext uri="{FF2B5EF4-FFF2-40B4-BE49-F238E27FC236}">
                                <a16:creationId xmlns:a16="http://schemas.microsoft.com/office/drawing/2014/main" id="{14076C7A-2203-4638-9DE6-F6D62C3727B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2432" behindDoc="0" locked="0" layoutInCell="1" allowOverlap="1" wp14:anchorId="74923DEE" wp14:editId="432DE9B2">
                  <wp:simplePos x="0" y="0"/>
                  <wp:positionH relativeFrom="column">
                    <wp:posOffset>0</wp:posOffset>
                  </wp:positionH>
                  <wp:positionV relativeFrom="paragraph">
                    <wp:posOffset>9525</wp:posOffset>
                  </wp:positionV>
                  <wp:extent cx="9525" cy="123825"/>
                  <wp:effectExtent l="0" t="0" r="28575" b="9525"/>
                  <wp:wrapNone/>
                  <wp:docPr id="1524583123" name="Imagen 3652" hidden="1">
                    <a:extLst xmlns:a="http://schemas.openxmlformats.org/drawingml/2006/main">
                      <a:ext uri="{FF2B5EF4-FFF2-40B4-BE49-F238E27FC236}">
                        <a16:creationId xmlns:a16="http://schemas.microsoft.com/office/drawing/2014/main" id="{D352FFC0-1AAC-4F29-9B87-5D5446D463F0}"/>
                      </a:ext>
                    </a:extLst>
                  </wp:docPr>
                  <wp:cNvGraphicFramePr/>
                  <a:graphic xmlns:a="http://schemas.openxmlformats.org/drawingml/2006/main">
                    <a:graphicData uri="http://schemas.openxmlformats.org/drawingml/2006/picture">
                      <pic:pic xmlns:pic="http://schemas.openxmlformats.org/drawingml/2006/picture">
                        <pic:nvPicPr>
                          <pic:cNvPr id="259" name="Imagen 2432" hidden="1">
                            <a:extLst>
                              <a:ext uri="{FF2B5EF4-FFF2-40B4-BE49-F238E27FC236}">
                                <a16:creationId xmlns:a16="http://schemas.microsoft.com/office/drawing/2014/main" id="{D352FFC0-1AAC-4F29-9B87-5D5446D463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3456" behindDoc="0" locked="0" layoutInCell="1" allowOverlap="1" wp14:anchorId="295ED936" wp14:editId="07C5DD63">
                  <wp:simplePos x="0" y="0"/>
                  <wp:positionH relativeFrom="column">
                    <wp:posOffset>0</wp:posOffset>
                  </wp:positionH>
                  <wp:positionV relativeFrom="paragraph">
                    <wp:posOffset>9525</wp:posOffset>
                  </wp:positionV>
                  <wp:extent cx="9525" cy="123825"/>
                  <wp:effectExtent l="0" t="0" r="28575" b="9525"/>
                  <wp:wrapNone/>
                  <wp:docPr id="882057045" name="Imagen 3651" hidden="1">
                    <a:extLst xmlns:a="http://schemas.openxmlformats.org/drawingml/2006/main">
                      <a:ext uri="{FF2B5EF4-FFF2-40B4-BE49-F238E27FC236}">
                        <a16:creationId xmlns:a16="http://schemas.microsoft.com/office/drawing/2014/main" id="{233C0BEE-2CEE-4E83-9C09-F8C1212DF2AE}"/>
                      </a:ext>
                    </a:extLst>
                  </wp:docPr>
                  <wp:cNvGraphicFramePr/>
                  <a:graphic xmlns:a="http://schemas.openxmlformats.org/drawingml/2006/main">
                    <a:graphicData uri="http://schemas.openxmlformats.org/drawingml/2006/picture">
                      <pic:pic xmlns:pic="http://schemas.openxmlformats.org/drawingml/2006/picture">
                        <pic:nvPicPr>
                          <pic:cNvPr id="260" name="Imagen 2431" hidden="1">
                            <a:extLst>
                              <a:ext uri="{FF2B5EF4-FFF2-40B4-BE49-F238E27FC236}">
                                <a16:creationId xmlns:a16="http://schemas.microsoft.com/office/drawing/2014/main" id="{233C0BEE-2CEE-4E83-9C09-F8C1212DF2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4480" behindDoc="0" locked="0" layoutInCell="1" allowOverlap="1" wp14:anchorId="36BFA8EF" wp14:editId="3AE1B24A">
                  <wp:simplePos x="0" y="0"/>
                  <wp:positionH relativeFrom="column">
                    <wp:posOffset>0</wp:posOffset>
                  </wp:positionH>
                  <wp:positionV relativeFrom="paragraph">
                    <wp:posOffset>9525</wp:posOffset>
                  </wp:positionV>
                  <wp:extent cx="9525" cy="123825"/>
                  <wp:effectExtent l="0" t="0" r="28575" b="9525"/>
                  <wp:wrapNone/>
                  <wp:docPr id="1106101055" name="Imagen 3650" hidden="1">
                    <a:extLst xmlns:a="http://schemas.openxmlformats.org/drawingml/2006/main">
                      <a:ext uri="{FF2B5EF4-FFF2-40B4-BE49-F238E27FC236}">
                        <a16:creationId xmlns:a16="http://schemas.microsoft.com/office/drawing/2014/main" id="{E6B879B8-ACE5-47F6-BA23-7D45743AD6FE}"/>
                      </a:ext>
                    </a:extLst>
                  </wp:docPr>
                  <wp:cNvGraphicFramePr/>
                  <a:graphic xmlns:a="http://schemas.openxmlformats.org/drawingml/2006/main">
                    <a:graphicData uri="http://schemas.openxmlformats.org/drawingml/2006/picture">
                      <pic:pic xmlns:pic="http://schemas.openxmlformats.org/drawingml/2006/picture">
                        <pic:nvPicPr>
                          <pic:cNvPr id="261" name="Imagen 2430" hidden="1">
                            <a:extLst>
                              <a:ext uri="{FF2B5EF4-FFF2-40B4-BE49-F238E27FC236}">
                                <a16:creationId xmlns:a16="http://schemas.microsoft.com/office/drawing/2014/main" id="{E6B879B8-ACE5-47F6-BA23-7D45743AD6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5504" behindDoc="0" locked="0" layoutInCell="1" allowOverlap="1" wp14:anchorId="71C0BB21" wp14:editId="522ECFDF">
                  <wp:simplePos x="0" y="0"/>
                  <wp:positionH relativeFrom="column">
                    <wp:posOffset>0</wp:posOffset>
                  </wp:positionH>
                  <wp:positionV relativeFrom="paragraph">
                    <wp:posOffset>9525</wp:posOffset>
                  </wp:positionV>
                  <wp:extent cx="9525" cy="123825"/>
                  <wp:effectExtent l="0" t="0" r="28575" b="9525"/>
                  <wp:wrapNone/>
                  <wp:docPr id="1284711194" name="Imagen 3649" hidden="1">
                    <a:extLst xmlns:a="http://schemas.openxmlformats.org/drawingml/2006/main">
                      <a:ext uri="{FF2B5EF4-FFF2-40B4-BE49-F238E27FC236}">
                        <a16:creationId xmlns:a16="http://schemas.microsoft.com/office/drawing/2014/main" id="{F4EBF13A-F28D-4369-B361-A2C21951D325}"/>
                      </a:ext>
                    </a:extLst>
                  </wp:docPr>
                  <wp:cNvGraphicFramePr/>
                  <a:graphic xmlns:a="http://schemas.openxmlformats.org/drawingml/2006/main">
                    <a:graphicData uri="http://schemas.openxmlformats.org/drawingml/2006/picture">
                      <pic:pic xmlns:pic="http://schemas.openxmlformats.org/drawingml/2006/picture">
                        <pic:nvPicPr>
                          <pic:cNvPr id="262" name="Imagen 2429" hidden="1">
                            <a:extLst>
                              <a:ext uri="{FF2B5EF4-FFF2-40B4-BE49-F238E27FC236}">
                                <a16:creationId xmlns:a16="http://schemas.microsoft.com/office/drawing/2014/main" id="{F4EBF13A-F28D-4369-B361-A2C21951D3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6528" behindDoc="0" locked="0" layoutInCell="1" allowOverlap="1" wp14:anchorId="09D7C6D2" wp14:editId="1E65CB82">
                  <wp:simplePos x="0" y="0"/>
                  <wp:positionH relativeFrom="column">
                    <wp:posOffset>0</wp:posOffset>
                  </wp:positionH>
                  <wp:positionV relativeFrom="paragraph">
                    <wp:posOffset>9525</wp:posOffset>
                  </wp:positionV>
                  <wp:extent cx="9525" cy="123825"/>
                  <wp:effectExtent l="0" t="0" r="28575" b="9525"/>
                  <wp:wrapNone/>
                  <wp:docPr id="451782043" name="Imagen 3648" hidden="1">
                    <a:extLst xmlns:a="http://schemas.openxmlformats.org/drawingml/2006/main">
                      <a:ext uri="{FF2B5EF4-FFF2-40B4-BE49-F238E27FC236}">
                        <a16:creationId xmlns:a16="http://schemas.microsoft.com/office/drawing/2014/main" id="{37A41993-91B8-47B3-9CD2-B58D0EBC333A}"/>
                      </a:ext>
                    </a:extLst>
                  </wp:docPr>
                  <wp:cNvGraphicFramePr/>
                  <a:graphic xmlns:a="http://schemas.openxmlformats.org/drawingml/2006/main">
                    <a:graphicData uri="http://schemas.openxmlformats.org/drawingml/2006/picture">
                      <pic:pic xmlns:pic="http://schemas.openxmlformats.org/drawingml/2006/picture">
                        <pic:nvPicPr>
                          <pic:cNvPr id="263" name="Imagen 2428" hidden="1">
                            <a:extLst>
                              <a:ext uri="{FF2B5EF4-FFF2-40B4-BE49-F238E27FC236}">
                                <a16:creationId xmlns:a16="http://schemas.microsoft.com/office/drawing/2014/main" id="{37A41993-91B8-47B3-9CD2-B58D0EBC333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7552" behindDoc="0" locked="0" layoutInCell="1" allowOverlap="1" wp14:anchorId="35F31412" wp14:editId="435269DA">
                  <wp:simplePos x="0" y="0"/>
                  <wp:positionH relativeFrom="column">
                    <wp:posOffset>0</wp:posOffset>
                  </wp:positionH>
                  <wp:positionV relativeFrom="paragraph">
                    <wp:posOffset>9525</wp:posOffset>
                  </wp:positionV>
                  <wp:extent cx="9525" cy="123825"/>
                  <wp:effectExtent l="0" t="0" r="28575" b="9525"/>
                  <wp:wrapNone/>
                  <wp:docPr id="1355741022" name="Imagen 3647" hidden="1">
                    <a:extLst xmlns:a="http://schemas.openxmlformats.org/drawingml/2006/main">
                      <a:ext uri="{FF2B5EF4-FFF2-40B4-BE49-F238E27FC236}">
                        <a16:creationId xmlns:a16="http://schemas.microsoft.com/office/drawing/2014/main" id="{F1D8434E-2500-49C6-9385-FF05E334FFB9}"/>
                      </a:ext>
                    </a:extLst>
                  </wp:docPr>
                  <wp:cNvGraphicFramePr/>
                  <a:graphic xmlns:a="http://schemas.openxmlformats.org/drawingml/2006/main">
                    <a:graphicData uri="http://schemas.openxmlformats.org/drawingml/2006/picture">
                      <pic:pic xmlns:pic="http://schemas.openxmlformats.org/drawingml/2006/picture">
                        <pic:nvPicPr>
                          <pic:cNvPr id="264" name="Imagen 2427" hidden="1">
                            <a:extLst>
                              <a:ext uri="{FF2B5EF4-FFF2-40B4-BE49-F238E27FC236}">
                                <a16:creationId xmlns:a16="http://schemas.microsoft.com/office/drawing/2014/main" id="{F1D8434E-2500-49C6-9385-FF05E334FF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8576" behindDoc="0" locked="0" layoutInCell="1" allowOverlap="1" wp14:anchorId="4955CFB4" wp14:editId="10055F92">
                  <wp:simplePos x="0" y="0"/>
                  <wp:positionH relativeFrom="column">
                    <wp:posOffset>0</wp:posOffset>
                  </wp:positionH>
                  <wp:positionV relativeFrom="paragraph">
                    <wp:posOffset>9525</wp:posOffset>
                  </wp:positionV>
                  <wp:extent cx="9525" cy="123825"/>
                  <wp:effectExtent l="0" t="0" r="28575" b="9525"/>
                  <wp:wrapNone/>
                  <wp:docPr id="1736128545" name="Imagen 3646" hidden="1">
                    <a:extLst xmlns:a="http://schemas.openxmlformats.org/drawingml/2006/main">
                      <a:ext uri="{FF2B5EF4-FFF2-40B4-BE49-F238E27FC236}">
                        <a16:creationId xmlns:a16="http://schemas.microsoft.com/office/drawing/2014/main" id="{D6D22789-5258-4CDB-9FFF-4CBD328E5A7D}"/>
                      </a:ext>
                    </a:extLst>
                  </wp:docPr>
                  <wp:cNvGraphicFramePr/>
                  <a:graphic xmlns:a="http://schemas.openxmlformats.org/drawingml/2006/main">
                    <a:graphicData uri="http://schemas.openxmlformats.org/drawingml/2006/picture">
                      <pic:pic xmlns:pic="http://schemas.openxmlformats.org/drawingml/2006/picture">
                        <pic:nvPicPr>
                          <pic:cNvPr id="265" name="Imagen 2426" hidden="1">
                            <a:extLst>
                              <a:ext uri="{FF2B5EF4-FFF2-40B4-BE49-F238E27FC236}">
                                <a16:creationId xmlns:a16="http://schemas.microsoft.com/office/drawing/2014/main" id="{D6D22789-5258-4CDB-9FFF-4CBD328E5A7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29600" behindDoc="0" locked="0" layoutInCell="1" allowOverlap="1" wp14:anchorId="7C0E0C12" wp14:editId="27F02F31">
                  <wp:simplePos x="0" y="0"/>
                  <wp:positionH relativeFrom="column">
                    <wp:posOffset>0</wp:posOffset>
                  </wp:positionH>
                  <wp:positionV relativeFrom="paragraph">
                    <wp:posOffset>9525</wp:posOffset>
                  </wp:positionV>
                  <wp:extent cx="9525" cy="123825"/>
                  <wp:effectExtent l="0" t="0" r="28575" b="9525"/>
                  <wp:wrapNone/>
                  <wp:docPr id="1682545589" name="Imagen 3645" hidden="1">
                    <a:extLst xmlns:a="http://schemas.openxmlformats.org/drawingml/2006/main">
                      <a:ext uri="{FF2B5EF4-FFF2-40B4-BE49-F238E27FC236}">
                        <a16:creationId xmlns:a16="http://schemas.microsoft.com/office/drawing/2014/main" id="{458ED7FE-C6B4-4A8A-9B71-52886B6CD84D}"/>
                      </a:ext>
                    </a:extLst>
                  </wp:docPr>
                  <wp:cNvGraphicFramePr/>
                  <a:graphic xmlns:a="http://schemas.openxmlformats.org/drawingml/2006/main">
                    <a:graphicData uri="http://schemas.openxmlformats.org/drawingml/2006/picture">
                      <pic:pic xmlns:pic="http://schemas.openxmlformats.org/drawingml/2006/picture">
                        <pic:nvPicPr>
                          <pic:cNvPr id="266" name="Imagen 2425" hidden="1">
                            <a:extLst>
                              <a:ext uri="{FF2B5EF4-FFF2-40B4-BE49-F238E27FC236}">
                                <a16:creationId xmlns:a16="http://schemas.microsoft.com/office/drawing/2014/main" id="{458ED7FE-C6B4-4A8A-9B71-52886B6CD84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0624" behindDoc="0" locked="0" layoutInCell="1" allowOverlap="1" wp14:anchorId="41F20D05" wp14:editId="270724BC">
                  <wp:simplePos x="0" y="0"/>
                  <wp:positionH relativeFrom="column">
                    <wp:posOffset>0</wp:posOffset>
                  </wp:positionH>
                  <wp:positionV relativeFrom="paragraph">
                    <wp:posOffset>9525</wp:posOffset>
                  </wp:positionV>
                  <wp:extent cx="9525" cy="123825"/>
                  <wp:effectExtent l="0" t="0" r="28575" b="9525"/>
                  <wp:wrapNone/>
                  <wp:docPr id="1588370992" name="Imagen 3644" hidden="1">
                    <a:extLst xmlns:a="http://schemas.openxmlformats.org/drawingml/2006/main">
                      <a:ext uri="{FF2B5EF4-FFF2-40B4-BE49-F238E27FC236}">
                        <a16:creationId xmlns:a16="http://schemas.microsoft.com/office/drawing/2014/main" id="{22DC2EB4-E4BD-455F-9319-548AA9616909}"/>
                      </a:ext>
                    </a:extLst>
                  </wp:docPr>
                  <wp:cNvGraphicFramePr/>
                  <a:graphic xmlns:a="http://schemas.openxmlformats.org/drawingml/2006/main">
                    <a:graphicData uri="http://schemas.openxmlformats.org/drawingml/2006/picture">
                      <pic:pic xmlns:pic="http://schemas.openxmlformats.org/drawingml/2006/picture">
                        <pic:nvPicPr>
                          <pic:cNvPr id="267" name="Imagen 2424" hidden="1">
                            <a:extLst>
                              <a:ext uri="{FF2B5EF4-FFF2-40B4-BE49-F238E27FC236}">
                                <a16:creationId xmlns:a16="http://schemas.microsoft.com/office/drawing/2014/main" id="{22DC2EB4-E4BD-455F-9319-548AA961690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1648" behindDoc="0" locked="0" layoutInCell="1" allowOverlap="1" wp14:anchorId="7DEA43AB" wp14:editId="391DE8B3">
                  <wp:simplePos x="0" y="0"/>
                  <wp:positionH relativeFrom="column">
                    <wp:posOffset>0</wp:posOffset>
                  </wp:positionH>
                  <wp:positionV relativeFrom="paragraph">
                    <wp:posOffset>9525</wp:posOffset>
                  </wp:positionV>
                  <wp:extent cx="9525" cy="123825"/>
                  <wp:effectExtent l="0" t="0" r="28575" b="9525"/>
                  <wp:wrapNone/>
                  <wp:docPr id="2114430451" name="Imagen 3643" hidden="1">
                    <a:extLst xmlns:a="http://schemas.openxmlformats.org/drawingml/2006/main">
                      <a:ext uri="{FF2B5EF4-FFF2-40B4-BE49-F238E27FC236}">
                        <a16:creationId xmlns:a16="http://schemas.microsoft.com/office/drawing/2014/main" id="{C615D5E2-AFFE-4A75-AB21-9A43525936E3}"/>
                      </a:ext>
                    </a:extLst>
                  </wp:docPr>
                  <wp:cNvGraphicFramePr/>
                  <a:graphic xmlns:a="http://schemas.openxmlformats.org/drawingml/2006/main">
                    <a:graphicData uri="http://schemas.openxmlformats.org/drawingml/2006/picture">
                      <pic:pic xmlns:pic="http://schemas.openxmlformats.org/drawingml/2006/picture">
                        <pic:nvPicPr>
                          <pic:cNvPr id="268" name="Imagen 2423" hidden="1">
                            <a:extLst>
                              <a:ext uri="{FF2B5EF4-FFF2-40B4-BE49-F238E27FC236}">
                                <a16:creationId xmlns:a16="http://schemas.microsoft.com/office/drawing/2014/main" id="{C615D5E2-AFFE-4A75-AB21-9A43525936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2672" behindDoc="0" locked="0" layoutInCell="1" allowOverlap="1" wp14:anchorId="1F32E292" wp14:editId="30377DBB">
                  <wp:simplePos x="0" y="0"/>
                  <wp:positionH relativeFrom="column">
                    <wp:posOffset>0</wp:posOffset>
                  </wp:positionH>
                  <wp:positionV relativeFrom="paragraph">
                    <wp:posOffset>9525</wp:posOffset>
                  </wp:positionV>
                  <wp:extent cx="9525" cy="123825"/>
                  <wp:effectExtent l="0" t="0" r="28575" b="9525"/>
                  <wp:wrapNone/>
                  <wp:docPr id="211214620" name="Imagen 3642" hidden="1">
                    <a:extLst xmlns:a="http://schemas.openxmlformats.org/drawingml/2006/main">
                      <a:ext uri="{FF2B5EF4-FFF2-40B4-BE49-F238E27FC236}">
                        <a16:creationId xmlns:a16="http://schemas.microsoft.com/office/drawing/2014/main" id="{18BEF57F-E3F5-40AE-BF1E-8B18972E0C0E}"/>
                      </a:ext>
                    </a:extLst>
                  </wp:docPr>
                  <wp:cNvGraphicFramePr/>
                  <a:graphic xmlns:a="http://schemas.openxmlformats.org/drawingml/2006/main">
                    <a:graphicData uri="http://schemas.openxmlformats.org/drawingml/2006/picture">
                      <pic:pic xmlns:pic="http://schemas.openxmlformats.org/drawingml/2006/picture">
                        <pic:nvPicPr>
                          <pic:cNvPr id="269" name="Imagen 2422" hidden="1">
                            <a:extLst>
                              <a:ext uri="{FF2B5EF4-FFF2-40B4-BE49-F238E27FC236}">
                                <a16:creationId xmlns:a16="http://schemas.microsoft.com/office/drawing/2014/main" id="{18BEF57F-E3F5-40AE-BF1E-8B18972E0C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3696" behindDoc="0" locked="0" layoutInCell="1" allowOverlap="1" wp14:anchorId="7E2AC0CB" wp14:editId="447C7DD5">
                  <wp:simplePos x="0" y="0"/>
                  <wp:positionH relativeFrom="column">
                    <wp:posOffset>0</wp:posOffset>
                  </wp:positionH>
                  <wp:positionV relativeFrom="paragraph">
                    <wp:posOffset>9525</wp:posOffset>
                  </wp:positionV>
                  <wp:extent cx="9525" cy="123825"/>
                  <wp:effectExtent l="0" t="0" r="28575" b="9525"/>
                  <wp:wrapNone/>
                  <wp:docPr id="1994307862" name="Imagen 3641" hidden="1">
                    <a:extLst xmlns:a="http://schemas.openxmlformats.org/drawingml/2006/main">
                      <a:ext uri="{FF2B5EF4-FFF2-40B4-BE49-F238E27FC236}">
                        <a16:creationId xmlns:a16="http://schemas.microsoft.com/office/drawing/2014/main" id="{E37D4096-6E4C-4F35-A028-FDBF2BD2FC47}"/>
                      </a:ext>
                    </a:extLst>
                  </wp:docPr>
                  <wp:cNvGraphicFramePr/>
                  <a:graphic xmlns:a="http://schemas.openxmlformats.org/drawingml/2006/main">
                    <a:graphicData uri="http://schemas.openxmlformats.org/drawingml/2006/picture">
                      <pic:pic xmlns:pic="http://schemas.openxmlformats.org/drawingml/2006/picture">
                        <pic:nvPicPr>
                          <pic:cNvPr id="270" name="Imagen 2421" hidden="1">
                            <a:extLst>
                              <a:ext uri="{FF2B5EF4-FFF2-40B4-BE49-F238E27FC236}">
                                <a16:creationId xmlns:a16="http://schemas.microsoft.com/office/drawing/2014/main" id="{E37D4096-6E4C-4F35-A028-FDBF2BD2FC4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4720" behindDoc="0" locked="0" layoutInCell="1" allowOverlap="1" wp14:anchorId="49333012" wp14:editId="207D04D0">
                  <wp:simplePos x="0" y="0"/>
                  <wp:positionH relativeFrom="column">
                    <wp:posOffset>0</wp:posOffset>
                  </wp:positionH>
                  <wp:positionV relativeFrom="paragraph">
                    <wp:posOffset>9525</wp:posOffset>
                  </wp:positionV>
                  <wp:extent cx="9525" cy="123825"/>
                  <wp:effectExtent l="0" t="0" r="28575" b="9525"/>
                  <wp:wrapNone/>
                  <wp:docPr id="349986187" name="Imagen 3640" hidden="1">
                    <a:extLst xmlns:a="http://schemas.openxmlformats.org/drawingml/2006/main">
                      <a:ext uri="{FF2B5EF4-FFF2-40B4-BE49-F238E27FC236}">
                        <a16:creationId xmlns:a16="http://schemas.microsoft.com/office/drawing/2014/main" id="{3CEC0077-C681-4011-88BB-32C1FCAF3795}"/>
                      </a:ext>
                    </a:extLst>
                  </wp:docPr>
                  <wp:cNvGraphicFramePr/>
                  <a:graphic xmlns:a="http://schemas.openxmlformats.org/drawingml/2006/main">
                    <a:graphicData uri="http://schemas.openxmlformats.org/drawingml/2006/picture">
                      <pic:pic xmlns:pic="http://schemas.openxmlformats.org/drawingml/2006/picture">
                        <pic:nvPicPr>
                          <pic:cNvPr id="271" name="Imagen 2420" hidden="1">
                            <a:extLst>
                              <a:ext uri="{FF2B5EF4-FFF2-40B4-BE49-F238E27FC236}">
                                <a16:creationId xmlns:a16="http://schemas.microsoft.com/office/drawing/2014/main" id="{3CEC0077-C681-4011-88BB-32C1FCAF379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5744" behindDoc="0" locked="0" layoutInCell="1" allowOverlap="1" wp14:anchorId="4BC7F3FC" wp14:editId="57671D56">
                  <wp:simplePos x="0" y="0"/>
                  <wp:positionH relativeFrom="column">
                    <wp:posOffset>0</wp:posOffset>
                  </wp:positionH>
                  <wp:positionV relativeFrom="paragraph">
                    <wp:posOffset>9525</wp:posOffset>
                  </wp:positionV>
                  <wp:extent cx="9525" cy="123825"/>
                  <wp:effectExtent l="0" t="0" r="28575" b="9525"/>
                  <wp:wrapNone/>
                  <wp:docPr id="732072342" name="Imagen 3639" hidden="1">
                    <a:extLst xmlns:a="http://schemas.openxmlformats.org/drawingml/2006/main">
                      <a:ext uri="{FF2B5EF4-FFF2-40B4-BE49-F238E27FC236}">
                        <a16:creationId xmlns:a16="http://schemas.microsoft.com/office/drawing/2014/main" id="{215BD7B2-6B09-454A-BED0-F0177F682AF7}"/>
                      </a:ext>
                    </a:extLst>
                  </wp:docPr>
                  <wp:cNvGraphicFramePr/>
                  <a:graphic xmlns:a="http://schemas.openxmlformats.org/drawingml/2006/main">
                    <a:graphicData uri="http://schemas.openxmlformats.org/drawingml/2006/picture">
                      <pic:pic xmlns:pic="http://schemas.openxmlformats.org/drawingml/2006/picture">
                        <pic:nvPicPr>
                          <pic:cNvPr id="272" name="Imagen 2419" hidden="1">
                            <a:extLst>
                              <a:ext uri="{FF2B5EF4-FFF2-40B4-BE49-F238E27FC236}">
                                <a16:creationId xmlns:a16="http://schemas.microsoft.com/office/drawing/2014/main" id="{215BD7B2-6B09-454A-BED0-F0177F682A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6768" behindDoc="0" locked="0" layoutInCell="1" allowOverlap="1" wp14:anchorId="50E7F565" wp14:editId="3AB50245">
                  <wp:simplePos x="0" y="0"/>
                  <wp:positionH relativeFrom="column">
                    <wp:posOffset>0</wp:posOffset>
                  </wp:positionH>
                  <wp:positionV relativeFrom="paragraph">
                    <wp:posOffset>9525</wp:posOffset>
                  </wp:positionV>
                  <wp:extent cx="9525" cy="123825"/>
                  <wp:effectExtent l="0" t="0" r="28575" b="9525"/>
                  <wp:wrapNone/>
                  <wp:docPr id="1168516821" name="Imagen 3638" hidden="1">
                    <a:extLst xmlns:a="http://schemas.openxmlformats.org/drawingml/2006/main">
                      <a:ext uri="{FF2B5EF4-FFF2-40B4-BE49-F238E27FC236}">
                        <a16:creationId xmlns:a16="http://schemas.microsoft.com/office/drawing/2014/main" id="{1A6FA3CF-4DB7-4A1F-9F8C-DA6729CDC054}"/>
                      </a:ext>
                    </a:extLst>
                  </wp:docPr>
                  <wp:cNvGraphicFramePr/>
                  <a:graphic xmlns:a="http://schemas.openxmlformats.org/drawingml/2006/main">
                    <a:graphicData uri="http://schemas.openxmlformats.org/drawingml/2006/picture">
                      <pic:pic xmlns:pic="http://schemas.openxmlformats.org/drawingml/2006/picture">
                        <pic:nvPicPr>
                          <pic:cNvPr id="273" name="Imagen 2418" hidden="1">
                            <a:extLst>
                              <a:ext uri="{FF2B5EF4-FFF2-40B4-BE49-F238E27FC236}">
                                <a16:creationId xmlns:a16="http://schemas.microsoft.com/office/drawing/2014/main" id="{1A6FA3CF-4DB7-4A1F-9F8C-DA6729CDC05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7792" behindDoc="0" locked="0" layoutInCell="1" allowOverlap="1" wp14:anchorId="6DBDFE47" wp14:editId="49822DE2">
                  <wp:simplePos x="0" y="0"/>
                  <wp:positionH relativeFrom="column">
                    <wp:posOffset>0</wp:posOffset>
                  </wp:positionH>
                  <wp:positionV relativeFrom="paragraph">
                    <wp:posOffset>9525</wp:posOffset>
                  </wp:positionV>
                  <wp:extent cx="9525" cy="123825"/>
                  <wp:effectExtent l="0" t="0" r="28575" b="9525"/>
                  <wp:wrapNone/>
                  <wp:docPr id="990380346" name="Imagen 3637" hidden="1">
                    <a:extLst xmlns:a="http://schemas.openxmlformats.org/drawingml/2006/main">
                      <a:ext uri="{FF2B5EF4-FFF2-40B4-BE49-F238E27FC236}">
                        <a16:creationId xmlns:a16="http://schemas.microsoft.com/office/drawing/2014/main" id="{6D63A960-7F2A-4FB3-9114-771A18F09F1A}"/>
                      </a:ext>
                    </a:extLst>
                  </wp:docPr>
                  <wp:cNvGraphicFramePr/>
                  <a:graphic xmlns:a="http://schemas.openxmlformats.org/drawingml/2006/main">
                    <a:graphicData uri="http://schemas.openxmlformats.org/drawingml/2006/picture">
                      <pic:pic xmlns:pic="http://schemas.openxmlformats.org/drawingml/2006/picture">
                        <pic:nvPicPr>
                          <pic:cNvPr id="274" name="Imagen 2417" hidden="1">
                            <a:extLst>
                              <a:ext uri="{FF2B5EF4-FFF2-40B4-BE49-F238E27FC236}">
                                <a16:creationId xmlns:a16="http://schemas.microsoft.com/office/drawing/2014/main" id="{6D63A960-7F2A-4FB3-9114-771A18F09F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8816" behindDoc="0" locked="0" layoutInCell="1" allowOverlap="1" wp14:anchorId="2CD0DAC9" wp14:editId="0B14BEDB">
                  <wp:simplePos x="0" y="0"/>
                  <wp:positionH relativeFrom="column">
                    <wp:posOffset>0</wp:posOffset>
                  </wp:positionH>
                  <wp:positionV relativeFrom="paragraph">
                    <wp:posOffset>9525</wp:posOffset>
                  </wp:positionV>
                  <wp:extent cx="9525" cy="123825"/>
                  <wp:effectExtent l="0" t="0" r="28575" b="9525"/>
                  <wp:wrapNone/>
                  <wp:docPr id="378077088" name="Imagen 3636" hidden="1">
                    <a:extLst xmlns:a="http://schemas.openxmlformats.org/drawingml/2006/main">
                      <a:ext uri="{FF2B5EF4-FFF2-40B4-BE49-F238E27FC236}">
                        <a16:creationId xmlns:a16="http://schemas.microsoft.com/office/drawing/2014/main" id="{78A90B0F-D452-421C-BDA9-E96BE6A25F17}"/>
                      </a:ext>
                    </a:extLst>
                  </wp:docPr>
                  <wp:cNvGraphicFramePr/>
                  <a:graphic xmlns:a="http://schemas.openxmlformats.org/drawingml/2006/main">
                    <a:graphicData uri="http://schemas.openxmlformats.org/drawingml/2006/picture">
                      <pic:pic xmlns:pic="http://schemas.openxmlformats.org/drawingml/2006/picture">
                        <pic:nvPicPr>
                          <pic:cNvPr id="275" name="Imagen 2416" hidden="1">
                            <a:extLst>
                              <a:ext uri="{FF2B5EF4-FFF2-40B4-BE49-F238E27FC236}">
                                <a16:creationId xmlns:a16="http://schemas.microsoft.com/office/drawing/2014/main" id="{78A90B0F-D452-421C-BDA9-E96BE6A25F1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39840" behindDoc="0" locked="0" layoutInCell="1" allowOverlap="1" wp14:anchorId="6366278F" wp14:editId="6BE0B626">
                  <wp:simplePos x="0" y="0"/>
                  <wp:positionH relativeFrom="column">
                    <wp:posOffset>0</wp:posOffset>
                  </wp:positionH>
                  <wp:positionV relativeFrom="paragraph">
                    <wp:posOffset>9525</wp:posOffset>
                  </wp:positionV>
                  <wp:extent cx="9525" cy="123825"/>
                  <wp:effectExtent l="0" t="0" r="28575" b="9525"/>
                  <wp:wrapNone/>
                  <wp:docPr id="1756838367" name="Imagen 3635" hidden="1">
                    <a:extLst xmlns:a="http://schemas.openxmlformats.org/drawingml/2006/main">
                      <a:ext uri="{FF2B5EF4-FFF2-40B4-BE49-F238E27FC236}">
                        <a16:creationId xmlns:a16="http://schemas.microsoft.com/office/drawing/2014/main" id="{37BED917-CC2C-451F-9D8A-1428553F0A2A}"/>
                      </a:ext>
                    </a:extLst>
                  </wp:docPr>
                  <wp:cNvGraphicFramePr/>
                  <a:graphic xmlns:a="http://schemas.openxmlformats.org/drawingml/2006/main">
                    <a:graphicData uri="http://schemas.openxmlformats.org/drawingml/2006/picture">
                      <pic:pic xmlns:pic="http://schemas.openxmlformats.org/drawingml/2006/picture">
                        <pic:nvPicPr>
                          <pic:cNvPr id="276" name="Imagen 2415" hidden="1">
                            <a:extLst>
                              <a:ext uri="{FF2B5EF4-FFF2-40B4-BE49-F238E27FC236}">
                                <a16:creationId xmlns:a16="http://schemas.microsoft.com/office/drawing/2014/main" id="{37BED917-CC2C-451F-9D8A-1428553F0A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0864" behindDoc="0" locked="0" layoutInCell="1" allowOverlap="1" wp14:anchorId="61089148" wp14:editId="56154561">
                  <wp:simplePos x="0" y="0"/>
                  <wp:positionH relativeFrom="column">
                    <wp:posOffset>0</wp:posOffset>
                  </wp:positionH>
                  <wp:positionV relativeFrom="paragraph">
                    <wp:posOffset>9525</wp:posOffset>
                  </wp:positionV>
                  <wp:extent cx="9525" cy="123825"/>
                  <wp:effectExtent l="0" t="0" r="28575" b="9525"/>
                  <wp:wrapNone/>
                  <wp:docPr id="1715777524" name="Imagen 3634" hidden="1">
                    <a:extLst xmlns:a="http://schemas.openxmlformats.org/drawingml/2006/main">
                      <a:ext uri="{FF2B5EF4-FFF2-40B4-BE49-F238E27FC236}">
                        <a16:creationId xmlns:a16="http://schemas.microsoft.com/office/drawing/2014/main" id="{E3EFE2FF-9B85-4CD5-8169-1AC80AA92543}"/>
                      </a:ext>
                    </a:extLst>
                  </wp:docPr>
                  <wp:cNvGraphicFramePr/>
                  <a:graphic xmlns:a="http://schemas.openxmlformats.org/drawingml/2006/main">
                    <a:graphicData uri="http://schemas.openxmlformats.org/drawingml/2006/picture">
                      <pic:pic xmlns:pic="http://schemas.openxmlformats.org/drawingml/2006/picture">
                        <pic:nvPicPr>
                          <pic:cNvPr id="277" name="Imagen 2414" hidden="1">
                            <a:extLst>
                              <a:ext uri="{FF2B5EF4-FFF2-40B4-BE49-F238E27FC236}">
                                <a16:creationId xmlns:a16="http://schemas.microsoft.com/office/drawing/2014/main" id="{E3EFE2FF-9B85-4CD5-8169-1AC80AA9254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1888" behindDoc="0" locked="0" layoutInCell="1" allowOverlap="1" wp14:anchorId="20BA6C6C" wp14:editId="670480DD">
                  <wp:simplePos x="0" y="0"/>
                  <wp:positionH relativeFrom="column">
                    <wp:posOffset>0</wp:posOffset>
                  </wp:positionH>
                  <wp:positionV relativeFrom="paragraph">
                    <wp:posOffset>9525</wp:posOffset>
                  </wp:positionV>
                  <wp:extent cx="9525" cy="123825"/>
                  <wp:effectExtent l="0" t="0" r="28575" b="9525"/>
                  <wp:wrapNone/>
                  <wp:docPr id="1793910726" name="Imagen 3633" hidden="1">
                    <a:extLst xmlns:a="http://schemas.openxmlformats.org/drawingml/2006/main">
                      <a:ext uri="{FF2B5EF4-FFF2-40B4-BE49-F238E27FC236}">
                        <a16:creationId xmlns:a16="http://schemas.microsoft.com/office/drawing/2014/main" id="{190B5F29-22A8-4344-A2B1-4A5CB1AC1D28}"/>
                      </a:ext>
                    </a:extLst>
                  </wp:docPr>
                  <wp:cNvGraphicFramePr/>
                  <a:graphic xmlns:a="http://schemas.openxmlformats.org/drawingml/2006/main">
                    <a:graphicData uri="http://schemas.openxmlformats.org/drawingml/2006/picture">
                      <pic:pic xmlns:pic="http://schemas.openxmlformats.org/drawingml/2006/picture">
                        <pic:nvPicPr>
                          <pic:cNvPr id="278" name="Imagen 2413" hidden="1">
                            <a:extLst>
                              <a:ext uri="{FF2B5EF4-FFF2-40B4-BE49-F238E27FC236}">
                                <a16:creationId xmlns:a16="http://schemas.microsoft.com/office/drawing/2014/main" id="{190B5F29-22A8-4344-A2B1-4A5CB1AC1D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2912" behindDoc="0" locked="0" layoutInCell="1" allowOverlap="1" wp14:anchorId="2ADE28FA" wp14:editId="2A07C68F">
                  <wp:simplePos x="0" y="0"/>
                  <wp:positionH relativeFrom="column">
                    <wp:posOffset>0</wp:posOffset>
                  </wp:positionH>
                  <wp:positionV relativeFrom="paragraph">
                    <wp:posOffset>9525</wp:posOffset>
                  </wp:positionV>
                  <wp:extent cx="9525" cy="123825"/>
                  <wp:effectExtent l="0" t="0" r="28575" b="9525"/>
                  <wp:wrapNone/>
                  <wp:docPr id="460441476" name="Imagen 3632" hidden="1">
                    <a:extLst xmlns:a="http://schemas.openxmlformats.org/drawingml/2006/main">
                      <a:ext uri="{FF2B5EF4-FFF2-40B4-BE49-F238E27FC236}">
                        <a16:creationId xmlns:a16="http://schemas.microsoft.com/office/drawing/2014/main" id="{552BBA3F-9B8F-4AD7-8517-679288345384}"/>
                      </a:ext>
                    </a:extLst>
                  </wp:docPr>
                  <wp:cNvGraphicFramePr/>
                  <a:graphic xmlns:a="http://schemas.openxmlformats.org/drawingml/2006/main">
                    <a:graphicData uri="http://schemas.openxmlformats.org/drawingml/2006/picture">
                      <pic:pic xmlns:pic="http://schemas.openxmlformats.org/drawingml/2006/picture">
                        <pic:nvPicPr>
                          <pic:cNvPr id="279" name="Imagen 2412" hidden="1">
                            <a:extLst>
                              <a:ext uri="{FF2B5EF4-FFF2-40B4-BE49-F238E27FC236}">
                                <a16:creationId xmlns:a16="http://schemas.microsoft.com/office/drawing/2014/main" id="{552BBA3F-9B8F-4AD7-8517-6792883453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3936" behindDoc="0" locked="0" layoutInCell="1" allowOverlap="1" wp14:anchorId="27D6CC13" wp14:editId="319CDBE0">
                  <wp:simplePos x="0" y="0"/>
                  <wp:positionH relativeFrom="column">
                    <wp:posOffset>0</wp:posOffset>
                  </wp:positionH>
                  <wp:positionV relativeFrom="paragraph">
                    <wp:posOffset>9525</wp:posOffset>
                  </wp:positionV>
                  <wp:extent cx="9525" cy="123825"/>
                  <wp:effectExtent l="0" t="0" r="28575" b="9525"/>
                  <wp:wrapNone/>
                  <wp:docPr id="1665064684" name="Imagen 3631" hidden="1">
                    <a:extLst xmlns:a="http://schemas.openxmlformats.org/drawingml/2006/main">
                      <a:ext uri="{FF2B5EF4-FFF2-40B4-BE49-F238E27FC236}">
                        <a16:creationId xmlns:a16="http://schemas.microsoft.com/office/drawing/2014/main" id="{8B5DBFDF-4299-4E4C-8F3C-E4BFB7ABCB06}"/>
                      </a:ext>
                    </a:extLst>
                  </wp:docPr>
                  <wp:cNvGraphicFramePr/>
                  <a:graphic xmlns:a="http://schemas.openxmlformats.org/drawingml/2006/main">
                    <a:graphicData uri="http://schemas.openxmlformats.org/drawingml/2006/picture">
                      <pic:pic xmlns:pic="http://schemas.openxmlformats.org/drawingml/2006/picture">
                        <pic:nvPicPr>
                          <pic:cNvPr id="280" name="Imagen 2411" hidden="1">
                            <a:extLst>
                              <a:ext uri="{FF2B5EF4-FFF2-40B4-BE49-F238E27FC236}">
                                <a16:creationId xmlns:a16="http://schemas.microsoft.com/office/drawing/2014/main" id="{8B5DBFDF-4299-4E4C-8F3C-E4BFB7ABCB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4960" behindDoc="0" locked="0" layoutInCell="1" allowOverlap="1" wp14:anchorId="765FB2CA" wp14:editId="6D6CC083">
                  <wp:simplePos x="0" y="0"/>
                  <wp:positionH relativeFrom="column">
                    <wp:posOffset>0</wp:posOffset>
                  </wp:positionH>
                  <wp:positionV relativeFrom="paragraph">
                    <wp:posOffset>9525</wp:posOffset>
                  </wp:positionV>
                  <wp:extent cx="9525" cy="123825"/>
                  <wp:effectExtent l="0" t="0" r="28575" b="9525"/>
                  <wp:wrapNone/>
                  <wp:docPr id="617947061" name="Imagen 3630" hidden="1">
                    <a:extLst xmlns:a="http://schemas.openxmlformats.org/drawingml/2006/main">
                      <a:ext uri="{FF2B5EF4-FFF2-40B4-BE49-F238E27FC236}">
                        <a16:creationId xmlns:a16="http://schemas.microsoft.com/office/drawing/2014/main" id="{97D5B58A-4D19-4E9C-8973-35097B73A20E}"/>
                      </a:ext>
                    </a:extLst>
                  </wp:docPr>
                  <wp:cNvGraphicFramePr/>
                  <a:graphic xmlns:a="http://schemas.openxmlformats.org/drawingml/2006/main">
                    <a:graphicData uri="http://schemas.openxmlformats.org/drawingml/2006/picture">
                      <pic:pic xmlns:pic="http://schemas.openxmlformats.org/drawingml/2006/picture">
                        <pic:nvPicPr>
                          <pic:cNvPr id="281" name="Imagen 2410" hidden="1">
                            <a:extLst>
                              <a:ext uri="{FF2B5EF4-FFF2-40B4-BE49-F238E27FC236}">
                                <a16:creationId xmlns:a16="http://schemas.microsoft.com/office/drawing/2014/main" id="{97D5B58A-4D19-4E9C-8973-35097B73A2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5984" behindDoc="0" locked="0" layoutInCell="1" allowOverlap="1" wp14:anchorId="505AF0EF" wp14:editId="3CA8A273">
                  <wp:simplePos x="0" y="0"/>
                  <wp:positionH relativeFrom="column">
                    <wp:posOffset>0</wp:posOffset>
                  </wp:positionH>
                  <wp:positionV relativeFrom="paragraph">
                    <wp:posOffset>9525</wp:posOffset>
                  </wp:positionV>
                  <wp:extent cx="9525" cy="123825"/>
                  <wp:effectExtent l="0" t="0" r="28575" b="9525"/>
                  <wp:wrapNone/>
                  <wp:docPr id="2119487903" name="Imagen 3629" hidden="1">
                    <a:extLst xmlns:a="http://schemas.openxmlformats.org/drawingml/2006/main">
                      <a:ext uri="{FF2B5EF4-FFF2-40B4-BE49-F238E27FC236}">
                        <a16:creationId xmlns:a16="http://schemas.microsoft.com/office/drawing/2014/main" id="{01B4CF51-5774-4437-93D0-25B9BAA92B0A}"/>
                      </a:ext>
                    </a:extLst>
                  </wp:docPr>
                  <wp:cNvGraphicFramePr/>
                  <a:graphic xmlns:a="http://schemas.openxmlformats.org/drawingml/2006/main">
                    <a:graphicData uri="http://schemas.openxmlformats.org/drawingml/2006/picture">
                      <pic:pic xmlns:pic="http://schemas.openxmlformats.org/drawingml/2006/picture">
                        <pic:nvPicPr>
                          <pic:cNvPr id="282" name="Imagen 2409" hidden="1">
                            <a:extLst>
                              <a:ext uri="{FF2B5EF4-FFF2-40B4-BE49-F238E27FC236}">
                                <a16:creationId xmlns:a16="http://schemas.microsoft.com/office/drawing/2014/main" id="{01B4CF51-5774-4437-93D0-25B9BAA92B0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7008" behindDoc="0" locked="0" layoutInCell="1" allowOverlap="1" wp14:anchorId="4BD9DCE9" wp14:editId="74792258">
                  <wp:simplePos x="0" y="0"/>
                  <wp:positionH relativeFrom="column">
                    <wp:posOffset>0</wp:posOffset>
                  </wp:positionH>
                  <wp:positionV relativeFrom="paragraph">
                    <wp:posOffset>9525</wp:posOffset>
                  </wp:positionV>
                  <wp:extent cx="9525" cy="123825"/>
                  <wp:effectExtent l="0" t="0" r="28575" b="9525"/>
                  <wp:wrapNone/>
                  <wp:docPr id="105541058" name="Imagen 3628" hidden="1">
                    <a:extLst xmlns:a="http://schemas.openxmlformats.org/drawingml/2006/main">
                      <a:ext uri="{FF2B5EF4-FFF2-40B4-BE49-F238E27FC236}">
                        <a16:creationId xmlns:a16="http://schemas.microsoft.com/office/drawing/2014/main" id="{8A9FD283-B309-45F8-8C70-09F61912754E}"/>
                      </a:ext>
                    </a:extLst>
                  </wp:docPr>
                  <wp:cNvGraphicFramePr/>
                  <a:graphic xmlns:a="http://schemas.openxmlformats.org/drawingml/2006/main">
                    <a:graphicData uri="http://schemas.openxmlformats.org/drawingml/2006/picture">
                      <pic:pic xmlns:pic="http://schemas.openxmlformats.org/drawingml/2006/picture">
                        <pic:nvPicPr>
                          <pic:cNvPr id="283" name="Imagen 2408" hidden="1">
                            <a:extLst>
                              <a:ext uri="{FF2B5EF4-FFF2-40B4-BE49-F238E27FC236}">
                                <a16:creationId xmlns:a16="http://schemas.microsoft.com/office/drawing/2014/main" id="{8A9FD283-B309-45F8-8C70-09F61912754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8032" behindDoc="0" locked="0" layoutInCell="1" allowOverlap="1" wp14:anchorId="7FFCB98C" wp14:editId="2EE9828E">
                  <wp:simplePos x="0" y="0"/>
                  <wp:positionH relativeFrom="column">
                    <wp:posOffset>0</wp:posOffset>
                  </wp:positionH>
                  <wp:positionV relativeFrom="paragraph">
                    <wp:posOffset>9525</wp:posOffset>
                  </wp:positionV>
                  <wp:extent cx="9525" cy="123825"/>
                  <wp:effectExtent l="0" t="0" r="28575" b="9525"/>
                  <wp:wrapNone/>
                  <wp:docPr id="2057324643" name="Imagen 3627" hidden="1">
                    <a:extLst xmlns:a="http://schemas.openxmlformats.org/drawingml/2006/main">
                      <a:ext uri="{FF2B5EF4-FFF2-40B4-BE49-F238E27FC236}">
                        <a16:creationId xmlns:a16="http://schemas.microsoft.com/office/drawing/2014/main" id="{F9FFCBF1-D72C-4411-9CD8-2D476F523E1C}"/>
                      </a:ext>
                    </a:extLst>
                  </wp:docPr>
                  <wp:cNvGraphicFramePr/>
                  <a:graphic xmlns:a="http://schemas.openxmlformats.org/drawingml/2006/main">
                    <a:graphicData uri="http://schemas.openxmlformats.org/drawingml/2006/picture">
                      <pic:pic xmlns:pic="http://schemas.openxmlformats.org/drawingml/2006/picture">
                        <pic:nvPicPr>
                          <pic:cNvPr id="284" name="Imagen 2407" hidden="1">
                            <a:extLst>
                              <a:ext uri="{FF2B5EF4-FFF2-40B4-BE49-F238E27FC236}">
                                <a16:creationId xmlns:a16="http://schemas.microsoft.com/office/drawing/2014/main" id="{F9FFCBF1-D72C-4411-9CD8-2D476F523E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49056" behindDoc="0" locked="0" layoutInCell="1" allowOverlap="1" wp14:anchorId="1D672713" wp14:editId="24A8EACA">
                  <wp:simplePos x="0" y="0"/>
                  <wp:positionH relativeFrom="column">
                    <wp:posOffset>0</wp:posOffset>
                  </wp:positionH>
                  <wp:positionV relativeFrom="paragraph">
                    <wp:posOffset>9525</wp:posOffset>
                  </wp:positionV>
                  <wp:extent cx="9525" cy="123825"/>
                  <wp:effectExtent l="0" t="0" r="28575" b="9525"/>
                  <wp:wrapNone/>
                  <wp:docPr id="1233143157" name="Imagen 3626" hidden="1">
                    <a:extLst xmlns:a="http://schemas.openxmlformats.org/drawingml/2006/main">
                      <a:ext uri="{FF2B5EF4-FFF2-40B4-BE49-F238E27FC236}">
                        <a16:creationId xmlns:a16="http://schemas.microsoft.com/office/drawing/2014/main" id="{C6EB63C3-D218-4C2B-BB0C-3B4D42F2CC33}"/>
                      </a:ext>
                    </a:extLst>
                  </wp:docPr>
                  <wp:cNvGraphicFramePr/>
                  <a:graphic xmlns:a="http://schemas.openxmlformats.org/drawingml/2006/main">
                    <a:graphicData uri="http://schemas.openxmlformats.org/drawingml/2006/picture">
                      <pic:pic xmlns:pic="http://schemas.openxmlformats.org/drawingml/2006/picture">
                        <pic:nvPicPr>
                          <pic:cNvPr id="285" name="Imagen 2406" hidden="1">
                            <a:extLst>
                              <a:ext uri="{FF2B5EF4-FFF2-40B4-BE49-F238E27FC236}">
                                <a16:creationId xmlns:a16="http://schemas.microsoft.com/office/drawing/2014/main" id="{C6EB63C3-D218-4C2B-BB0C-3B4D42F2CC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0080" behindDoc="0" locked="0" layoutInCell="1" allowOverlap="1" wp14:anchorId="1952B715" wp14:editId="34A84696">
                  <wp:simplePos x="0" y="0"/>
                  <wp:positionH relativeFrom="column">
                    <wp:posOffset>0</wp:posOffset>
                  </wp:positionH>
                  <wp:positionV relativeFrom="paragraph">
                    <wp:posOffset>9525</wp:posOffset>
                  </wp:positionV>
                  <wp:extent cx="9525" cy="123825"/>
                  <wp:effectExtent l="0" t="0" r="28575" b="9525"/>
                  <wp:wrapNone/>
                  <wp:docPr id="2014896565" name="Imagen 3625" hidden="1">
                    <a:extLst xmlns:a="http://schemas.openxmlformats.org/drawingml/2006/main">
                      <a:ext uri="{FF2B5EF4-FFF2-40B4-BE49-F238E27FC236}">
                        <a16:creationId xmlns:a16="http://schemas.microsoft.com/office/drawing/2014/main" id="{3F796B80-D554-4E25-ABD3-AADE4E4CF2F1}"/>
                      </a:ext>
                    </a:extLst>
                  </wp:docPr>
                  <wp:cNvGraphicFramePr/>
                  <a:graphic xmlns:a="http://schemas.openxmlformats.org/drawingml/2006/main">
                    <a:graphicData uri="http://schemas.openxmlformats.org/drawingml/2006/picture">
                      <pic:pic xmlns:pic="http://schemas.openxmlformats.org/drawingml/2006/picture">
                        <pic:nvPicPr>
                          <pic:cNvPr id="286" name="Imagen 2405" hidden="1">
                            <a:extLst>
                              <a:ext uri="{FF2B5EF4-FFF2-40B4-BE49-F238E27FC236}">
                                <a16:creationId xmlns:a16="http://schemas.microsoft.com/office/drawing/2014/main" id="{3F796B80-D554-4E25-ABD3-AADE4E4CF2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1104" behindDoc="0" locked="0" layoutInCell="1" allowOverlap="1" wp14:anchorId="1546566E" wp14:editId="63CE14B3">
                  <wp:simplePos x="0" y="0"/>
                  <wp:positionH relativeFrom="column">
                    <wp:posOffset>0</wp:posOffset>
                  </wp:positionH>
                  <wp:positionV relativeFrom="paragraph">
                    <wp:posOffset>9525</wp:posOffset>
                  </wp:positionV>
                  <wp:extent cx="9525" cy="123825"/>
                  <wp:effectExtent l="0" t="0" r="28575" b="9525"/>
                  <wp:wrapNone/>
                  <wp:docPr id="475961438" name="Imagen 3624" hidden="1">
                    <a:extLst xmlns:a="http://schemas.openxmlformats.org/drawingml/2006/main">
                      <a:ext uri="{FF2B5EF4-FFF2-40B4-BE49-F238E27FC236}">
                        <a16:creationId xmlns:a16="http://schemas.microsoft.com/office/drawing/2014/main" id="{BC0FAAE6-A83C-4E1D-A2DE-3707FFFC60FA}"/>
                      </a:ext>
                    </a:extLst>
                  </wp:docPr>
                  <wp:cNvGraphicFramePr/>
                  <a:graphic xmlns:a="http://schemas.openxmlformats.org/drawingml/2006/main">
                    <a:graphicData uri="http://schemas.openxmlformats.org/drawingml/2006/picture">
                      <pic:pic xmlns:pic="http://schemas.openxmlformats.org/drawingml/2006/picture">
                        <pic:nvPicPr>
                          <pic:cNvPr id="287" name="Imagen 2404" hidden="1">
                            <a:extLst>
                              <a:ext uri="{FF2B5EF4-FFF2-40B4-BE49-F238E27FC236}">
                                <a16:creationId xmlns:a16="http://schemas.microsoft.com/office/drawing/2014/main" id="{BC0FAAE6-A83C-4E1D-A2DE-3707FFFC60F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2128" behindDoc="0" locked="0" layoutInCell="1" allowOverlap="1" wp14:anchorId="466E7D79" wp14:editId="45878966">
                  <wp:simplePos x="0" y="0"/>
                  <wp:positionH relativeFrom="column">
                    <wp:posOffset>0</wp:posOffset>
                  </wp:positionH>
                  <wp:positionV relativeFrom="paragraph">
                    <wp:posOffset>9525</wp:posOffset>
                  </wp:positionV>
                  <wp:extent cx="9525" cy="123825"/>
                  <wp:effectExtent l="0" t="0" r="28575" b="9525"/>
                  <wp:wrapNone/>
                  <wp:docPr id="1628378485" name="Imagen 3623" hidden="1">
                    <a:extLst xmlns:a="http://schemas.openxmlformats.org/drawingml/2006/main">
                      <a:ext uri="{FF2B5EF4-FFF2-40B4-BE49-F238E27FC236}">
                        <a16:creationId xmlns:a16="http://schemas.microsoft.com/office/drawing/2014/main" id="{30158102-E0D3-496D-9A41-FDDEE688AB85}"/>
                      </a:ext>
                    </a:extLst>
                  </wp:docPr>
                  <wp:cNvGraphicFramePr/>
                  <a:graphic xmlns:a="http://schemas.openxmlformats.org/drawingml/2006/main">
                    <a:graphicData uri="http://schemas.openxmlformats.org/drawingml/2006/picture">
                      <pic:pic xmlns:pic="http://schemas.openxmlformats.org/drawingml/2006/picture">
                        <pic:nvPicPr>
                          <pic:cNvPr id="288" name="Imagen 2403" hidden="1">
                            <a:extLst>
                              <a:ext uri="{FF2B5EF4-FFF2-40B4-BE49-F238E27FC236}">
                                <a16:creationId xmlns:a16="http://schemas.microsoft.com/office/drawing/2014/main" id="{30158102-E0D3-496D-9A41-FDDEE688AB8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3152" behindDoc="0" locked="0" layoutInCell="1" allowOverlap="1" wp14:anchorId="17D057B0" wp14:editId="013DE55E">
                  <wp:simplePos x="0" y="0"/>
                  <wp:positionH relativeFrom="column">
                    <wp:posOffset>0</wp:posOffset>
                  </wp:positionH>
                  <wp:positionV relativeFrom="paragraph">
                    <wp:posOffset>9525</wp:posOffset>
                  </wp:positionV>
                  <wp:extent cx="9525" cy="123825"/>
                  <wp:effectExtent l="0" t="0" r="28575" b="9525"/>
                  <wp:wrapNone/>
                  <wp:docPr id="1852549512" name="Imagen 3622" hidden="1">
                    <a:extLst xmlns:a="http://schemas.openxmlformats.org/drawingml/2006/main">
                      <a:ext uri="{FF2B5EF4-FFF2-40B4-BE49-F238E27FC236}">
                        <a16:creationId xmlns:a16="http://schemas.microsoft.com/office/drawing/2014/main" id="{069A0592-C82E-4A36-9854-844597920C51}"/>
                      </a:ext>
                    </a:extLst>
                  </wp:docPr>
                  <wp:cNvGraphicFramePr/>
                  <a:graphic xmlns:a="http://schemas.openxmlformats.org/drawingml/2006/main">
                    <a:graphicData uri="http://schemas.openxmlformats.org/drawingml/2006/picture">
                      <pic:pic xmlns:pic="http://schemas.openxmlformats.org/drawingml/2006/picture">
                        <pic:nvPicPr>
                          <pic:cNvPr id="289" name="Imagen 2402" hidden="1">
                            <a:extLst>
                              <a:ext uri="{FF2B5EF4-FFF2-40B4-BE49-F238E27FC236}">
                                <a16:creationId xmlns:a16="http://schemas.microsoft.com/office/drawing/2014/main" id="{069A0592-C82E-4A36-9854-844597920C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4176" behindDoc="0" locked="0" layoutInCell="1" allowOverlap="1" wp14:anchorId="2EC0AE6A" wp14:editId="21A877E9">
                  <wp:simplePos x="0" y="0"/>
                  <wp:positionH relativeFrom="column">
                    <wp:posOffset>0</wp:posOffset>
                  </wp:positionH>
                  <wp:positionV relativeFrom="paragraph">
                    <wp:posOffset>9525</wp:posOffset>
                  </wp:positionV>
                  <wp:extent cx="9525" cy="123825"/>
                  <wp:effectExtent l="0" t="0" r="28575" b="9525"/>
                  <wp:wrapNone/>
                  <wp:docPr id="1456645136" name="Imagen 3621" hidden="1">
                    <a:extLst xmlns:a="http://schemas.openxmlformats.org/drawingml/2006/main">
                      <a:ext uri="{FF2B5EF4-FFF2-40B4-BE49-F238E27FC236}">
                        <a16:creationId xmlns:a16="http://schemas.microsoft.com/office/drawing/2014/main" id="{C6BCC395-C763-48EF-9686-903A504D49F4}"/>
                      </a:ext>
                    </a:extLst>
                  </wp:docPr>
                  <wp:cNvGraphicFramePr/>
                  <a:graphic xmlns:a="http://schemas.openxmlformats.org/drawingml/2006/main">
                    <a:graphicData uri="http://schemas.openxmlformats.org/drawingml/2006/picture">
                      <pic:pic xmlns:pic="http://schemas.openxmlformats.org/drawingml/2006/picture">
                        <pic:nvPicPr>
                          <pic:cNvPr id="290" name="Imagen 2401" hidden="1">
                            <a:extLst>
                              <a:ext uri="{FF2B5EF4-FFF2-40B4-BE49-F238E27FC236}">
                                <a16:creationId xmlns:a16="http://schemas.microsoft.com/office/drawing/2014/main" id="{C6BCC395-C763-48EF-9686-903A504D49F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5200" behindDoc="0" locked="0" layoutInCell="1" allowOverlap="1" wp14:anchorId="30EFEA2E" wp14:editId="5C31F00D">
                  <wp:simplePos x="0" y="0"/>
                  <wp:positionH relativeFrom="column">
                    <wp:posOffset>0</wp:posOffset>
                  </wp:positionH>
                  <wp:positionV relativeFrom="paragraph">
                    <wp:posOffset>9525</wp:posOffset>
                  </wp:positionV>
                  <wp:extent cx="9525" cy="123825"/>
                  <wp:effectExtent l="0" t="0" r="28575" b="9525"/>
                  <wp:wrapNone/>
                  <wp:docPr id="1340485979" name="Imagen 3620" hidden="1">
                    <a:extLst xmlns:a="http://schemas.openxmlformats.org/drawingml/2006/main">
                      <a:ext uri="{FF2B5EF4-FFF2-40B4-BE49-F238E27FC236}">
                        <a16:creationId xmlns:a16="http://schemas.microsoft.com/office/drawing/2014/main" id="{82546E0E-AA25-4337-8137-9F34E8F64F02}"/>
                      </a:ext>
                    </a:extLst>
                  </wp:docPr>
                  <wp:cNvGraphicFramePr/>
                  <a:graphic xmlns:a="http://schemas.openxmlformats.org/drawingml/2006/main">
                    <a:graphicData uri="http://schemas.openxmlformats.org/drawingml/2006/picture">
                      <pic:pic xmlns:pic="http://schemas.openxmlformats.org/drawingml/2006/picture">
                        <pic:nvPicPr>
                          <pic:cNvPr id="291" name="Imagen 2400" hidden="1">
                            <a:extLst>
                              <a:ext uri="{FF2B5EF4-FFF2-40B4-BE49-F238E27FC236}">
                                <a16:creationId xmlns:a16="http://schemas.microsoft.com/office/drawing/2014/main" id="{82546E0E-AA25-4337-8137-9F34E8F64F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6224" behindDoc="0" locked="0" layoutInCell="1" allowOverlap="1" wp14:anchorId="7EF7C019" wp14:editId="203F2ABF">
                  <wp:simplePos x="0" y="0"/>
                  <wp:positionH relativeFrom="column">
                    <wp:posOffset>0</wp:posOffset>
                  </wp:positionH>
                  <wp:positionV relativeFrom="paragraph">
                    <wp:posOffset>9525</wp:posOffset>
                  </wp:positionV>
                  <wp:extent cx="9525" cy="123825"/>
                  <wp:effectExtent l="0" t="0" r="28575" b="9525"/>
                  <wp:wrapNone/>
                  <wp:docPr id="968597653" name="Imagen 3619" hidden="1">
                    <a:extLst xmlns:a="http://schemas.openxmlformats.org/drawingml/2006/main">
                      <a:ext uri="{FF2B5EF4-FFF2-40B4-BE49-F238E27FC236}">
                        <a16:creationId xmlns:a16="http://schemas.microsoft.com/office/drawing/2014/main" id="{90F6CEE1-3361-4D7B-BD7C-0E14965E4BC5}"/>
                      </a:ext>
                    </a:extLst>
                  </wp:docPr>
                  <wp:cNvGraphicFramePr/>
                  <a:graphic xmlns:a="http://schemas.openxmlformats.org/drawingml/2006/main">
                    <a:graphicData uri="http://schemas.openxmlformats.org/drawingml/2006/picture">
                      <pic:pic xmlns:pic="http://schemas.openxmlformats.org/drawingml/2006/picture">
                        <pic:nvPicPr>
                          <pic:cNvPr id="292" name="Imagen 2399" hidden="1">
                            <a:extLst>
                              <a:ext uri="{FF2B5EF4-FFF2-40B4-BE49-F238E27FC236}">
                                <a16:creationId xmlns:a16="http://schemas.microsoft.com/office/drawing/2014/main" id="{90F6CEE1-3361-4D7B-BD7C-0E14965E4B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7248" behindDoc="0" locked="0" layoutInCell="1" allowOverlap="1" wp14:anchorId="019173AD" wp14:editId="357B70EB">
                  <wp:simplePos x="0" y="0"/>
                  <wp:positionH relativeFrom="column">
                    <wp:posOffset>0</wp:posOffset>
                  </wp:positionH>
                  <wp:positionV relativeFrom="paragraph">
                    <wp:posOffset>9525</wp:posOffset>
                  </wp:positionV>
                  <wp:extent cx="9525" cy="123825"/>
                  <wp:effectExtent l="0" t="0" r="28575" b="9525"/>
                  <wp:wrapNone/>
                  <wp:docPr id="325543188" name="Imagen 3618" hidden="1">
                    <a:extLst xmlns:a="http://schemas.openxmlformats.org/drawingml/2006/main">
                      <a:ext uri="{FF2B5EF4-FFF2-40B4-BE49-F238E27FC236}">
                        <a16:creationId xmlns:a16="http://schemas.microsoft.com/office/drawing/2014/main" id="{5045BA05-40A0-4B0F-A316-EEC7CC225EA8}"/>
                      </a:ext>
                    </a:extLst>
                  </wp:docPr>
                  <wp:cNvGraphicFramePr/>
                  <a:graphic xmlns:a="http://schemas.openxmlformats.org/drawingml/2006/main">
                    <a:graphicData uri="http://schemas.openxmlformats.org/drawingml/2006/picture">
                      <pic:pic xmlns:pic="http://schemas.openxmlformats.org/drawingml/2006/picture">
                        <pic:nvPicPr>
                          <pic:cNvPr id="293" name="Imagen 2398" hidden="1">
                            <a:extLst>
                              <a:ext uri="{FF2B5EF4-FFF2-40B4-BE49-F238E27FC236}">
                                <a16:creationId xmlns:a16="http://schemas.microsoft.com/office/drawing/2014/main" id="{5045BA05-40A0-4B0F-A316-EEC7CC225EA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8272" behindDoc="0" locked="0" layoutInCell="1" allowOverlap="1" wp14:anchorId="440F593D" wp14:editId="69D78BFD">
                  <wp:simplePos x="0" y="0"/>
                  <wp:positionH relativeFrom="column">
                    <wp:posOffset>0</wp:posOffset>
                  </wp:positionH>
                  <wp:positionV relativeFrom="paragraph">
                    <wp:posOffset>9525</wp:posOffset>
                  </wp:positionV>
                  <wp:extent cx="9525" cy="123825"/>
                  <wp:effectExtent l="0" t="0" r="28575" b="9525"/>
                  <wp:wrapNone/>
                  <wp:docPr id="1043991306" name="Imagen 3617" hidden="1">
                    <a:extLst xmlns:a="http://schemas.openxmlformats.org/drawingml/2006/main">
                      <a:ext uri="{FF2B5EF4-FFF2-40B4-BE49-F238E27FC236}">
                        <a16:creationId xmlns:a16="http://schemas.microsoft.com/office/drawing/2014/main" id="{BBAC57E1-A61C-4124-BEA2-5E8EEF09641A}"/>
                      </a:ext>
                    </a:extLst>
                  </wp:docPr>
                  <wp:cNvGraphicFramePr/>
                  <a:graphic xmlns:a="http://schemas.openxmlformats.org/drawingml/2006/main">
                    <a:graphicData uri="http://schemas.openxmlformats.org/drawingml/2006/picture">
                      <pic:pic xmlns:pic="http://schemas.openxmlformats.org/drawingml/2006/picture">
                        <pic:nvPicPr>
                          <pic:cNvPr id="294" name="Imagen 2397" hidden="1">
                            <a:extLst>
                              <a:ext uri="{FF2B5EF4-FFF2-40B4-BE49-F238E27FC236}">
                                <a16:creationId xmlns:a16="http://schemas.microsoft.com/office/drawing/2014/main" id="{BBAC57E1-A61C-4124-BEA2-5E8EEF0964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59296" behindDoc="0" locked="0" layoutInCell="1" allowOverlap="1" wp14:anchorId="1BDF4524" wp14:editId="7D229704">
                  <wp:simplePos x="0" y="0"/>
                  <wp:positionH relativeFrom="column">
                    <wp:posOffset>0</wp:posOffset>
                  </wp:positionH>
                  <wp:positionV relativeFrom="paragraph">
                    <wp:posOffset>9525</wp:posOffset>
                  </wp:positionV>
                  <wp:extent cx="9525" cy="123825"/>
                  <wp:effectExtent l="0" t="0" r="28575" b="9525"/>
                  <wp:wrapNone/>
                  <wp:docPr id="1634312706" name="Imagen 3616" hidden="1">
                    <a:extLst xmlns:a="http://schemas.openxmlformats.org/drawingml/2006/main">
                      <a:ext uri="{FF2B5EF4-FFF2-40B4-BE49-F238E27FC236}">
                        <a16:creationId xmlns:a16="http://schemas.microsoft.com/office/drawing/2014/main" id="{A0753ADE-9B98-4762-9C99-63BE6DA6CB39}"/>
                      </a:ext>
                    </a:extLst>
                  </wp:docPr>
                  <wp:cNvGraphicFramePr/>
                  <a:graphic xmlns:a="http://schemas.openxmlformats.org/drawingml/2006/main">
                    <a:graphicData uri="http://schemas.openxmlformats.org/drawingml/2006/picture">
                      <pic:pic xmlns:pic="http://schemas.openxmlformats.org/drawingml/2006/picture">
                        <pic:nvPicPr>
                          <pic:cNvPr id="295" name="Imagen 2396" hidden="1">
                            <a:extLst>
                              <a:ext uri="{FF2B5EF4-FFF2-40B4-BE49-F238E27FC236}">
                                <a16:creationId xmlns:a16="http://schemas.microsoft.com/office/drawing/2014/main" id="{A0753ADE-9B98-4762-9C99-63BE6DA6CB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0320" behindDoc="0" locked="0" layoutInCell="1" allowOverlap="1" wp14:anchorId="5F6C3C0F" wp14:editId="74967447">
                  <wp:simplePos x="0" y="0"/>
                  <wp:positionH relativeFrom="column">
                    <wp:posOffset>0</wp:posOffset>
                  </wp:positionH>
                  <wp:positionV relativeFrom="paragraph">
                    <wp:posOffset>9525</wp:posOffset>
                  </wp:positionV>
                  <wp:extent cx="9525" cy="123825"/>
                  <wp:effectExtent l="0" t="0" r="28575" b="9525"/>
                  <wp:wrapNone/>
                  <wp:docPr id="1170049848" name="Imagen 3615" hidden="1">
                    <a:extLst xmlns:a="http://schemas.openxmlformats.org/drawingml/2006/main">
                      <a:ext uri="{FF2B5EF4-FFF2-40B4-BE49-F238E27FC236}">
                        <a16:creationId xmlns:a16="http://schemas.microsoft.com/office/drawing/2014/main" id="{6A2FF0DE-6D31-4EFE-A464-EA8FA9349A37}"/>
                      </a:ext>
                    </a:extLst>
                  </wp:docPr>
                  <wp:cNvGraphicFramePr/>
                  <a:graphic xmlns:a="http://schemas.openxmlformats.org/drawingml/2006/main">
                    <a:graphicData uri="http://schemas.openxmlformats.org/drawingml/2006/picture">
                      <pic:pic xmlns:pic="http://schemas.openxmlformats.org/drawingml/2006/picture">
                        <pic:nvPicPr>
                          <pic:cNvPr id="296" name="Imagen 2395" hidden="1">
                            <a:extLst>
                              <a:ext uri="{FF2B5EF4-FFF2-40B4-BE49-F238E27FC236}">
                                <a16:creationId xmlns:a16="http://schemas.microsoft.com/office/drawing/2014/main" id="{6A2FF0DE-6D31-4EFE-A464-EA8FA9349A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1344" behindDoc="0" locked="0" layoutInCell="1" allowOverlap="1" wp14:anchorId="5648FE50" wp14:editId="25A45226">
                  <wp:simplePos x="0" y="0"/>
                  <wp:positionH relativeFrom="column">
                    <wp:posOffset>0</wp:posOffset>
                  </wp:positionH>
                  <wp:positionV relativeFrom="paragraph">
                    <wp:posOffset>9525</wp:posOffset>
                  </wp:positionV>
                  <wp:extent cx="9525" cy="123825"/>
                  <wp:effectExtent l="0" t="0" r="28575" b="9525"/>
                  <wp:wrapNone/>
                  <wp:docPr id="1720810742" name="Imagen 3614" hidden="1">
                    <a:extLst xmlns:a="http://schemas.openxmlformats.org/drawingml/2006/main">
                      <a:ext uri="{FF2B5EF4-FFF2-40B4-BE49-F238E27FC236}">
                        <a16:creationId xmlns:a16="http://schemas.microsoft.com/office/drawing/2014/main" id="{67864B93-70DE-47E7-85F4-449DFCEAC7E9}"/>
                      </a:ext>
                    </a:extLst>
                  </wp:docPr>
                  <wp:cNvGraphicFramePr/>
                  <a:graphic xmlns:a="http://schemas.openxmlformats.org/drawingml/2006/main">
                    <a:graphicData uri="http://schemas.openxmlformats.org/drawingml/2006/picture">
                      <pic:pic xmlns:pic="http://schemas.openxmlformats.org/drawingml/2006/picture">
                        <pic:nvPicPr>
                          <pic:cNvPr id="297" name="Imagen 2394" hidden="1">
                            <a:extLst>
                              <a:ext uri="{FF2B5EF4-FFF2-40B4-BE49-F238E27FC236}">
                                <a16:creationId xmlns:a16="http://schemas.microsoft.com/office/drawing/2014/main" id="{67864B93-70DE-47E7-85F4-449DFCEAC7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2368" behindDoc="0" locked="0" layoutInCell="1" allowOverlap="1" wp14:anchorId="49512E5C" wp14:editId="6C27839F">
                  <wp:simplePos x="0" y="0"/>
                  <wp:positionH relativeFrom="column">
                    <wp:posOffset>0</wp:posOffset>
                  </wp:positionH>
                  <wp:positionV relativeFrom="paragraph">
                    <wp:posOffset>9525</wp:posOffset>
                  </wp:positionV>
                  <wp:extent cx="9525" cy="123825"/>
                  <wp:effectExtent l="0" t="0" r="28575" b="9525"/>
                  <wp:wrapNone/>
                  <wp:docPr id="357230280" name="Imagen 3613" hidden="1">
                    <a:extLst xmlns:a="http://schemas.openxmlformats.org/drawingml/2006/main">
                      <a:ext uri="{FF2B5EF4-FFF2-40B4-BE49-F238E27FC236}">
                        <a16:creationId xmlns:a16="http://schemas.microsoft.com/office/drawing/2014/main" id="{8ECE55A9-37C4-4A7F-8B89-CEB8F36660F3}"/>
                      </a:ext>
                    </a:extLst>
                  </wp:docPr>
                  <wp:cNvGraphicFramePr/>
                  <a:graphic xmlns:a="http://schemas.openxmlformats.org/drawingml/2006/main">
                    <a:graphicData uri="http://schemas.openxmlformats.org/drawingml/2006/picture">
                      <pic:pic xmlns:pic="http://schemas.openxmlformats.org/drawingml/2006/picture">
                        <pic:nvPicPr>
                          <pic:cNvPr id="298" name="Imagen 2393" hidden="1">
                            <a:extLst>
                              <a:ext uri="{FF2B5EF4-FFF2-40B4-BE49-F238E27FC236}">
                                <a16:creationId xmlns:a16="http://schemas.microsoft.com/office/drawing/2014/main" id="{8ECE55A9-37C4-4A7F-8B89-CEB8F36660F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3392" behindDoc="0" locked="0" layoutInCell="1" allowOverlap="1" wp14:anchorId="4A6C5D75" wp14:editId="44233768">
                  <wp:simplePos x="0" y="0"/>
                  <wp:positionH relativeFrom="column">
                    <wp:posOffset>0</wp:posOffset>
                  </wp:positionH>
                  <wp:positionV relativeFrom="paragraph">
                    <wp:posOffset>9525</wp:posOffset>
                  </wp:positionV>
                  <wp:extent cx="9525" cy="123825"/>
                  <wp:effectExtent l="0" t="0" r="28575" b="9525"/>
                  <wp:wrapNone/>
                  <wp:docPr id="1047686501" name="Imagen 3612" hidden="1">
                    <a:extLst xmlns:a="http://schemas.openxmlformats.org/drawingml/2006/main">
                      <a:ext uri="{FF2B5EF4-FFF2-40B4-BE49-F238E27FC236}">
                        <a16:creationId xmlns:a16="http://schemas.microsoft.com/office/drawing/2014/main" id="{16F5DA26-21F8-4953-8CBC-EAE157725D30}"/>
                      </a:ext>
                    </a:extLst>
                  </wp:docPr>
                  <wp:cNvGraphicFramePr/>
                  <a:graphic xmlns:a="http://schemas.openxmlformats.org/drawingml/2006/main">
                    <a:graphicData uri="http://schemas.openxmlformats.org/drawingml/2006/picture">
                      <pic:pic xmlns:pic="http://schemas.openxmlformats.org/drawingml/2006/picture">
                        <pic:nvPicPr>
                          <pic:cNvPr id="299" name="Imagen 2392" hidden="1">
                            <a:extLst>
                              <a:ext uri="{FF2B5EF4-FFF2-40B4-BE49-F238E27FC236}">
                                <a16:creationId xmlns:a16="http://schemas.microsoft.com/office/drawing/2014/main" id="{16F5DA26-21F8-4953-8CBC-EAE157725D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4416" behindDoc="0" locked="0" layoutInCell="1" allowOverlap="1" wp14:anchorId="3A4A29C5" wp14:editId="34A8662F">
                  <wp:simplePos x="0" y="0"/>
                  <wp:positionH relativeFrom="column">
                    <wp:posOffset>0</wp:posOffset>
                  </wp:positionH>
                  <wp:positionV relativeFrom="paragraph">
                    <wp:posOffset>9525</wp:posOffset>
                  </wp:positionV>
                  <wp:extent cx="9525" cy="123825"/>
                  <wp:effectExtent l="0" t="0" r="28575" b="9525"/>
                  <wp:wrapNone/>
                  <wp:docPr id="826865442" name="Imagen 3611" hidden="1">
                    <a:extLst xmlns:a="http://schemas.openxmlformats.org/drawingml/2006/main">
                      <a:ext uri="{FF2B5EF4-FFF2-40B4-BE49-F238E27FC236}">
                        <a16:creationId xmlns:a16="http://schemas.microsoft.com/office/drawing/2014/main" id="{21F93A75-B1E9-4797-BB4B-D197C6477DF5}"/>
                      </a:ext>
                    </a:extLst>
                  </wp:docPr>
                  <wp:cNvGraphicFramePr/>
                  <a:graphic xmlns:a="http://schemas.openxmlformats.org/drawingml/2006/main">
                    <a:graphicData uri="http://schemas.openxmlformats.org/drawingml/2006/picture">
                      <pic:pic xmlns:pic="http://schemas.openxmlformats.org/drawingml/2006/picture">
                        <pic:nvPicPr>
                          <pic:cNvPr id="300" name="Imagen 2391" hidden="1">
                            <a:extLst>
                              <a:ext uri="{FF2B5EF4-FFF2-40B4-BE49-F238E27FC236}">
                                <a16:creationId xmlns:a16="http://schemas.microsoft.com/office/drawing/2014/main" id="{21F93A75-B1E9-4797-BB4B-D197C6477D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5440" behindDoc="0" locked="0" layoutInCell="1" allowOverlap="1" wp14:anchorId="4A31435B" wp14:editId="6EA50C00">
                  <wp:simplePos x="0" y="0"/>
                  <wp:positionH relativeFrom="column">
                    <wp:posOffset>0</wp:posOffset>
                  </wp:positionH>
                  <wp:positionV relativeFrom="paragraph">
                    <wp:posOffset>9525</wp:posOffset>
                  </wp:positionV>
                  <wp:extent cx="9525" cy="123825"/>
                  <wp:effectExtent l="0" t="0" r="28575" b="9525"/>
                  <wp:wrapNone/>
                  <wp:docPr id="205328679" name="Imagen 3610" hidden="1">
                    <a:extLst xmlns:a="http://schemas.openxmlformats.org/drawingml/2006/main">
                      <a:ext uri="{FF2B5EF4-FFF2-40B4-BE49-F238E27FC236}">
                        <a16:creationId xmlns:a16="http://schemas.microsoft.com/office/drawing/2014/main" id="{16A79CF1-3893-4539-B4A9-E2332D478429}"/>
                      </a:ext>
                    </a:extLst>
                  </wp:docPr>
                  <wp:cNvGraphicFramePr/>
                  <a:graphic xmlns:a="http://schemas.openxmlformats.org/drawingml/2006/main">
                    <a:graphicData uri="http://schemas.openxmlformats.org/drawingml/2006/picture">
                      <pic:pic xmlns:pic="http://schemas.openxmlformats.org/drawingml/2006/picture">
                        <pic:nvPicPr>
                          <pic:cNvPr id="301" name="Imagen 2390" hidden="1">
                            <a:extLst>
                              <a:ext uri="{FF2B5EF4-FFF2-40B4-BE49-F238E27FC236}">
                                <a16:creationId xmlns:a16="http://schemas.microsoft.com/office/drawing/2014/main" id="{16A79CF1-3893-4539-B4A9-E2332D47842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6464" behindDoc="0" locked="0" layoutInCell="1" allowOverlap="1" wp14:anchorId="5EF1DD43" wp14:editId="34293828">
                  <wp:simplePos x="0" y="0"/>
                  <wp:positionH relativeFrom="column">
                    <wp:posOffset>0</wp:posOffset>
                  </wp:positionH>
                  <wp:positionV relativeFrom="paragraph">
                    <wp:posOffset>9525</wp:posOffset>
                  </wp:positionV>
                  <wp:extent cx="9525" cy="123825"/>
                  <wp:effectExtent l="0" t="0" r="28575" b="9525"/>
                  <wp:wrapNone/>
                  <wp:docPr id="1888727668" name="Imagen 3609" hidden="1">
                    <a:extLst xmlns:a="http://schemas.openxmlformats.org/drawingml/2006/main">
                      <a:ext uri="{FF2B5EF4-FFF2-40B4-BE49-F238E27FC236}">
                        <a16:creationId xmlns:a16="http://schemas.microsoft.com/office/drawing/2014/main" id="{46B31944-F87C-411C-AE07-A94C86D176A2}"/>
                      </a:ext>
                    </a:extLst>
                  </wp:docPr>
                  <wp:cNvGraphicFramePr/>
                  <a:graphic xmlns:a="http://schemas.openxmlformats.org/drawingml/2006/main">
                    <a:graphicData uri="http://schemas.openxmlformats.org/drawingml/2006/picture">
                      <pic:pic xmlns:pic="http://schemas.openxmlformats.org/drawingml/2006/picture">
                        <pic:nvPicPr>
                          <pic:cNvPr id="302" name="Imagen 2389" hidden="1">
                            <a:extLst>
                              <a:ext uri="{FF2B5EF4-FFF2-40B4-BE49-F238E27FC236}">
                                <a16:creationId xmlns:a16="http://schemas.microsoft.com/office/drawing/2014/main" id="{46B31944-F87C-411C-AE07-A94C86D176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7488" behindDoc="0" locked="0" layoutInCell="1" allowOverlap="1" wp14:anchorId="7FC2400F" wp14:editId="244FDB9B">
                  <wp:simplePos x="0" y="0"/>
                  <wp:positionH relativeFrom="column">
                    <wp:posOffset>0</wp:posOffset>
                  </wp:positionH>
                  <wp:positionV relativeFrom="paragraph">
                    <wp:posOffset>9525</wp:posOffset>
                  </wp:positionV>
                  <wp:extent cx="9525" cy="123825"/>
                  <wp:effectExtent l="0" t="0" r="28575" b="9525"/>
                  <wp:wrapNone/>
                  <wp:docPr id="417967474" name="Imagen 3608" hidden="1">
                    <a:extLst xmlns:a="http://schemas.openxmlformats.org/drawingml/2006/main">
                      <a:ext uri="{FF2B5EF4-FFF2-40B4-BE49-F238E27FC236}">
                        <a16:creationId xmlns:a16="http://schemas.microsoft.com/office/drawing/2014/main" id="{9DF0E4EC-F325-4C51-BE9E-9D7B7B59215F}"/>
                      </a:ext>
                    </a:extLst>
                  </wp:docPr>
                  <wp:cNvGraphicFramePr/>
                  <a:graphic xmlns:a="http://schemas.openxmlformats.org/drawingml/2006/main">
                    <a:graphicData uri="http://schemas.openxmlformats.org/drawingml/2006/picture">
                      <pic:pic xmlns:pic="http://schemas.openxmlformats.org/drawingml/2006/picture">
                        <pic:nvPicPr>
                          <pic:cNvPr id="303" name="Imagen 2388" hidden="1">
                            <a:extLst>
                              <a:ext uri="{FF2B5EF4-FFF2-40B4-BE49-F238E27FC236}">
                                <a16:creationId xmlns:a16="http://schemas.microsoft.com/office/drawing/2014/main" id="{9DF0E4EC-F325-4C51-BE9E-9D7B7B5921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8512" behindDoc="0" locked="0" layoutInCell="1" allowOverlap="1" wp14:anchorId="5A206ECB" wp14:editId="29C99796">
                  <wp:simplePos x="0" y="0"/>
                  <wp:positionH relativeFrom="column">
                    <wp:posOffset>0</wp:posOffset>
                  </wp:positionH>
                  <wp:positionV relativeFrom="paragraph">
                    <wp:posOffset>9525</wp:posOffset>
                  </wp:positionV>
                  <wp:extent cx="9525" cy="123825"/>
                  <wp:effectExtent l="0" t="0" r="28575" b="9525"/>
                  <wp:wrapNone/>
                  <wp:docPr id="166216099" name="Imagen 3607" hidden="1">
                    <a:extLst xmlns:a="http://schemas.openxmlformats.org/drawingml/2006/main">
                      <a:ext uri="{FF2B5EF4-FFF2-40B4-BE49-F238E27FC236}">
                        <a16:creationId xmlns:a16="http://schemas.microsoft.com/office/drawing/2014/main" id="{B5895B74-8BFF-43BB-9DB1-C7D2DC5C8D77}"/>
                      </a:ext>
                    </a:extLst>
                  </wp:docPr>
                  <wp:cNvGraphicFramePr/>
                  <a:graphic xmlns:a="http://schemas.openxmlformats.org/drawingml/2006/main">
                    <a:graphicData uri="http://schemas.openxmlformats.org/drawingml/2006/picture">
                      <pic:pic xmlns:pic="http://schemas.openxmlformats.org/drawingml/2006/picture">
                        <pic:nvPicPr>
                          <pic:cNvPr id="304" name="Imagen 2387" hidden="1">
                            <a:extLst>
                              <a:ext uri="{FF2B5EF4-FFF2-40B4-BE49-F238E27FC236}">
                                <a16:creationId xmlns:a16="http://schemas.microsoft.com/office/drawing/2014/main" id="{B5895B74-8BFF-43BB-9DB1-C7D2DC5C8D7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69536" behindDoc="0" locked="0" layoutInCell="1" allowOverlap="1" wp14:anchorId="29473897" wp14:editId="79188169">
                  <wp:simplePos x="0" y="0"/>
                  <wp:positionH relativeFrom="column">
                    <wp:posOffset>0</wp:posOffset>
                  </wp:positionH>
                  <wp:positionV relativeFrom="paragraph">
                    <wp:posOffset>9525</wp:posOffset>
                  </wp:positionV>
                  <wp:extent cx="9525" cy="123825"/>
                  <wp:effectExtent l="0" t="0" r="28575" b="9525"/>
                  <wp:wrapNone/>
                  <wp:docPr id="196369919" name="Imagen 3606" hidden="1">
                    <a:extLst xmlns:a="http://schemas.openxmlformats.org/drawingml/2006/main">
                      <a:ext uri="{FF2B5EF4-FFF2-40B4-BE49-F238E27FC236}">
                        <a16:creationId xmlns:a16="http://schemas.microsoft.com/office/drawing/2014/main" id="{57B4E86A-C217-44C5-93D2-BF0FA29F703A}"/>
                      </a:ext>
                    </a:extLst>
                  </wp:docPr>
                  <wp:cNvGraphicFramePr/>
                  <a:graphic xmlns:a="http://schemas.openxmlformats.org/drawingml/2006/main">
                    <a:graphicData uri="http://schemas.openxmlformats.org/drawingml/2006/picture">
                      <pic:pic xmlns:pic="http://schemas.openxmlformats.org/drawingml/2006/picture">
                        <pic:nvPicPr>
                          <pic:cNvPr id="305" name="Imagen 2386" hidden="1">
                            <a:extLst>
                              <a:ext uri="{FF2B5EF4-FFF2-40B4-BE49-F238E27FC236}">
                                <a16:creationId xmlns:a16="http://schemas.microsoft.com/office/drawing/2014/main" id="{57B4E86A-C217-44C5-93D2-BF0FA29F703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0560" behindDoc="0" locked="0" layoutInCell="1" allowOverlap="1" wp14:anchorId="2C52C057" wp14:editId="444D4DD4">
                  <wp:simplePos x="0" y="0"/>
                  <wp:positionH relativeFrom="column">
                    <wp:posOffset>0</wp:posOffset>
                  </wp:positionH>
                  <wp:positionV relativeFrom="paragraph">
                    <wp:posOffset>9525</wp:posOffset>
                  </wp:positionV>
                  <wp:extent cx="9525" cy="123825"/>
                  <wp:effectExtent l="0" t="0" r="28575" b="9525"/>
                  <wp:wrapNone/>
                  <wp:docPr id="92559690" name="Imagen 3605" hidden="1">
                    <a:extLst xmlns:a="http://schemas.openxmlformats.org/drawingml/2006/main">
                      <a:ext uri="{FF2B5EF4-FFF2-40B4-BE49-F238E27FC236}">
                        <a16:creationId xmlns:a16="http://schemas.microsoft.com/office/drawing/2014/main" id="{EB0BA976-866E-4253-AE5C-D2DB00BE4137}"/>
                      </a:ext>
                    </a:extLst>
                  </wp:docPr>
                  <wp:cNvGraphicFramePr/>
                  <a:graphic xmlns:a="http://schemas.openxmlformats.org/drawingml/2006/main">
                    <a:graphicData uri="http://schemas.openxmlformats.org/drawingml/2006/picture">
                      <pic:pic xmlns:pic="http://schemas.openxmlformats.org/drawingml/2006/picture">
                        <pic:nvPicPr>
                          <pic:cNvPr id="306" name="Imagen 2385" hidden="1">
                            <a:extLst>
                              <a:ext uri="{FF2B5EF4-FFF2-40B4-BE49-F238E27FC236}">
                                <a16:creationId xmlns:a16="http://schemas.microsoft.com/office/drawing/2014/main" id="{EB0BA976-866E-4253-AE5C-D2DB00BE41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1584" behindDoc="0" locked="0" layoutInCell="1" allowOverlap="1" wp14:anchorId="7DA98804" wp14:editId="4D6FC4D9">
                  <wp:simplePos x="0" y="0"/>
                  <wp:positionH relativeFrom="column">
                    <wp:posOffset>0</wp:posOffset>
                  </wp:positionH>
                  <wp:positionV relativeFrom="paragraph">
                    <wp:posOffset>9525</wp:posOffset>
                  </wp:positionV>
                  <wp:extent cx="9525" cy="123825"/>
                  <wp:effectExtent l="0" t="0" r="28575" b="9525"/>
                  <wp:wrapNone/>
                  <wp:docPr id="65114552" name="Imagen 3604" hidden="1">
                    <a:extLst xmlns:a="http://schemas.openxmlformats.org/drawingml/2006/main">
                      <a:ext uri="{FF2B5EF4-FFF2-40B4-BE49-F238E27FC236}">
                        <a16:creationId xmlns:a16="http://schemas.microsoft.com/office/drawing/2014/main" id="{54A03133-647D-48E1-A288-5E00BD644727}"/>
                      </a:ext>
                    </a:extLst>
                  </wp:docPr>
                  <wp:cNvGraphicFramePr/>
                  <a:graphic xmlns:a="http://schemas.openxmlformats.org/drawingml/2006/main">
                    <a:graphicData uri="http://schemas.openxmlformats.org/drawingml/2006/picture">
                      <pic:pic xmlns:pic="http://schemas.openxmlformats.org/drawingml/2006/picture">
                        <pic:nvPicPr>
                          <pic:cNvPr id="307" name="Imagen 2384" hidden="1">
                            <a:extLst>
                              <a:ext uri="{FF2B5EF4-FFF2-40B4-BE49-F238E27FC236}">
                                <a16:creationId xmlns:a16="http://schemas.microsoft.com/office/drawing/2014/main" id="{54A03133-647D-48E1-A288-5E00BD6447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2608" behindDoc="0" locked="0" layoutInCell="1" allowOverlap="1" wp14:anchorId="6BD40D6B" wp14:editId="48F33B49">
                  <wp:simplePos x="0" y="0"/>
                  <wp:positionH relativeFrom="column">
                    <wp:posOffset>0</wp:posOffset>
                  </wp:positionH>
                  <wp:positionV relativeFrom="paragraph">
                    <wp:posOffset>9525</wp:posOffset>
                  </wp:positionV>
                  <wp:extent cx="9525" cy="123825"/>
                  <wp:effectExtent l="0" t="0" r="28575" b="9525"/>
                  <wp:wrapNone/>
                  <wp:docPr id="1362999354" name="Imagen 3603" hidden="1">
                    <a:extLst xmlns:a="http://schemas.openxmlformats.org/drawingml/2006/main">
                      <a:ext uri="{FF2B5EF4-FFF2-40B4-BE49-F238E27FC236}">
                        <a16:creationId xmlns:a16="http://schemas.microsoft.com/office/drawing/2014/main" id="{6869F3B5-45A6-488E-B118-3C2EB4F362B3}"/>
                      </a:ext>
                    </a:extLst>
                  </wp:docPr>
                  <wp:cNvGraphicFramePr/>
                  <a:graphic xmlns:a="http://schemas.openxmlformats.org/drawingml/2006/main">
                    <a:graphicData uri="http://schemas.openxmlformats.org/drawingml/2006/picture">
                      <pic:pic xmlns:pic="http://schemas.openxmlformats.org/drawingml/2006/picture">
                        <pic:nvPicPr>
                          <pic:cNvPr id="308" name="Imagen 2383" hidden="1">
                            <a:extLst>
                              <a:ext uri="{FF2B5EF4-FFF2-40B4-BE49-F238E27FC236}">
                                <a16:creationId xmlns:a16="http://schemas.microsoft.com/office/drawing/2014/main" id="{6869F3B5-45A6-488E-B118-3C2EB4F362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3632" behindDoc="0" locked="0" layoutInCell="1" allowOverlap="1" wp14:anchorId="4113A766" wp14:editId="0D95D58D">
                  <wp:simplePos x="0" y="0"/>
                  <wp:positionH relativeFrom="column">
                    <wp:posOffset>0</wp:posOffset>
                  </wp:positionH>
                  <wp:positionV relativeFrom="paragraph">
                    <wp:posOffset>9525</wp:posOffset>
                  </wp:positionV>
                  <wp:extent cx="9525" cy="123825"/>
                  <wp:effectExtent l="0" t="0" r="28575" b="9525"/>
                  <wp:wrapNone/>
                  <wp:docPr id="2114234118" name="Imagen 3602" hidden="1">
                    <a:extLst xmlns:a="http://schemas.openxmlformats.org/drawingml/2006/main">
                      <a:ext uri="{FF2B5EF4-FFF2-40B4-BE49-F238E27FC236}">
                        <a16:creationId xmlns:a16="http://schemas.microsoft.com/office/drawing/2014/main" id="{49CA3435-D4B6-4C1E-AF4C-7172CFA95E1F}"/>
                      </a:ext>
                    </a:extLst>
                  </wp:docPr>
                  <wp:cNvGraphicFramePr/>
                  <a:graphic xmlns:a="http://schemas.openxmlformats.org/drawingml/2006/main">
                    <a:graphicData uri="http://schemas.openxmlformats.org/drawingml/2006/picture">
                      <pic:pic xmlns:pic="http://schemas.openxmlformats.org/drawingml/2006/picture">
                        <pic:nvPicPr>
                          <pic:cNvPr id="309" name="Imagen 2382" hidden="1">
                            <a:extLst>
                              <a:ext uri="{FF2B5EF4-FFF2-40B4-BE49-F238E27FC236}">
                                <a16:creationId xmlns:a16="http://schemas.microsoft.com/office/drawing/2014/main" id="{49CA3435-D4B6-4C1E-AF4C-7172CFA95E1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4656" behindDoc="0" locked="0" layoutInCell="1" allowOverlap="1" wp14:anchorId="2A09D2B1" wp14:editId="71C3D522">
                  <wp:simplePos x="0" y="0"/>
                  <wp:positionH relativeFrom="column">
                    <wp:posOffset>0</wp:posOffset>
                  </wp:positionH>
                  <wp:positionV relativeFrom="paragraph">
                    <wp:posOffset>9525</wp:posOffset>
                  </wp:positionV>
                  <wp:extent cx="9525" cy="123825"/>
                  <wp:effectExtent l="0" t="0" r="28575" b="9525"/>
                  <wp:wrapNone/>
                  <wp:docPr id="1714720204" name="Imagen 3601" hidden="1">
                    <a:extLst xmlns:a="http://schemas.openxmlformats.org/drawingml/2006/main">
                      <a:ext uri="{FF2B5EF4-FFF2-40B4-BE49-F238E27FC236}">
                        <a16:creationId xmlns:a16="http://schemas.microsoft.com/office/drawing/2014/main" id="{B897F168-A02E-46AB-8ED7-C4CCC0B40E81}"/>
                      </a:ext>
                    </a:extLst>
                  </wp:docPr>
                  <wp:cNvGraphicFramePr/>
                  <a:graphic xmlns:a="http://schemas.openxmlformats.org/drawingml/2006/main">
                    <a:graphicData uri="http://schemas.openxmlformats.org/drawingml/2006/picture">
                      <pic:pic xmlns:pic="http://schemas.openxmlformats.org/drawingml/2006/picture">
                        <pic:nvPicPr>
                          <pic:cNvPr id="310" name="Imagen 2381" hidden="1">
                            <a:extLst>
                              <a:ext uri="{FF2B5EF4-FFF2-40B4-BE49-F238E27FC236}">
                                <a16:creationId xmlns:a16="http://schemas.microsoft.com/office/drawing/2014/main" id="{B897F168-A02E-46AB-8ED7-C4CCC0B40E8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5680" behindDoc="0" locked="0" layoutInCell="1" allowOverlap="1" wp14:anchorId="55E49396" wp14:editId="26229046">
                  <wp:simplePos x="0" y="0"/>
                  <wp:positionH relativeFrom="column">
                    <wp:posOffset>0</wp:posOffset>
                  </wp:positionH>
                  <wp:positionV relativeFrom="paragraph">
                    <wp:posOffset>9525</wp:posOffset>
                  </wp:positionV>
                  <wp:extent cx="9525" cy="123825"/>
                  <wp:effectExtent l="0" t="0" r="28575" b="9525"/>
                  <wp:wrapNone/>
                  <wp:docPr id="954611837" name="Imagen 3600" hidden="1">
                    <a:extLst xmlns:a="http://schemas.openxmlformats.org/drawingml/2006/main">
                      <a:ext uri="{FF2B5EF4-FFF2-40B4-BE49-F238E27FC236}">
                        <a16:creationId xmlns:a16="http://schemas.microsoft.com/office/drawing/2014/main" id="{A7106C13-004B-4E45-99B8-D65B2FEF4DA0}"/>
                      </a:ext>
                    </a:extLst>
                  </wp:docPr>
                  <wp:cNvGraphicFramePr/>
                  <a:graphic xmlns:a="http://schemas.openxmlformats.org/drawingml/2006/main">
                    <a:graphicData uri="http://schemas.openxmlformats.org/drawingml/2006/picture">
                      <pic:pic xmlns:pic="http://schemas.openxmlformats.org/drawingml/2006/picture">
                        <pic:nvPicPr>
                          <pic:cNvPr id="311" name="Imagen 2380" hidden="1">
                            <a:extLst>
                              <a:ext uri="{FF2B5EF4-FFF2-40B4-BE49-F238E27FC236}">
                                <a16:creationId xmlns:a16="http://schemas.microsoft.com/office/drawing/2014/main" id="{A7106C13-004B-4E45-99B8-D65B2FEF4DA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6704" behindDoc="0" locked="0" layoutInCell="1" allowOverlap="1" wp14:anchorId="3CFEBFAD" wp14:editId="6587BD3C">
                  <wp:simplePos x="0" y="0"/>
                  <wp:positionH relativeFrom="column">
                    <wp:posOffset>0</wp:posOffset>
                  </wp:positionH>
                  <wp:positionV relativeFrom="paragraph">
                    <wp:posOffset>9525</wp:posOffset>
                  </wp:positionV>
                  <wp:extent cx="9525" cy="123825"/>
                  <wp:effectExtent l="0" t="0" r="28575" b="9525"/>
                  <wp:wrapNone/>
                  <wp:docPr id="575895986" name="Imagen 3599" hidden="1">
                    <a:extLst xmlns:a="http://schemas.openxmlformats.org/drawingml/2006/main">
                      <a:ext uri="{FF2B5EF4-FFF2-40B4-BE49-F238E27FC236}">
                        <a16:creationId xmlns:a16="http://schemas.microsoft.com/office/drawing/2014/main" id="{AAEE540A-50D9-445D-AFCE-32F673279DA1}"/>
                      </a:ext>
                    </a:extLst>
                  </wp:docPr>
                  <wp:cNvGraphicFramePr/>
                  <a:graphic xmlns:a="http://schemas.openxmlformats.org/drawingml/2006/main">
                    <a:graphicData uri="http://schemas.openxmlformats.org/drawingml/2006/picture">
                      <pic:pic xmlns:pic="http://schemas.openxmlformats.org/drawingml/2006/picture">
                        <pic:nvPicPr>
                          <pic:cNvPr id="312" name="Imagen 2379" hidden="1">
                            <a:extLst>
                              <a:ext uri="{FF2B5EF4-FFF2-40B4-BE49-F238E27FC236}">
                                <a16:creationId xmlns:a16="http://schemas.microsoft.com/office/drawing/2014/main" id="{AAEE540A-50D9-445D-AFCE-32F673279D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7728" behindDoc="0" locked="0" layoutInCell="1" allowOverlap="1" wp14:anchorId="140C360E" wp14:editId="6B1D04DA">
                  <wp:simplePos x="0" y="0"/>
                  <wp:positionH relativeFrom="column">
                    <wp:posOffset>0</wp:posOffset>
                  </wp:positionH>
                  <wp:positionV relativeFrom="paragraph">
                    <wp:posOffset>9525</wp:posOffset>
                  </wp:positionV>
                  <wp:extent cx="9525" cy="123825"/>
                  <wp:effectExtent l="0" t="0" r="28575" b="9525"/>
                  <wp:wrapNone/>
                  <wp:docPr id="629322513" name="Imagen 3598" hidden="1">
                    <a:extLst xmlns:a="http://schemas.openxmlformats.org/drawingml/2006/main">
                      <a:ext uri="{FF2B5EF4-FFF2-40B4-BE49-F238E27FC236}">
                        <a16:creationId xmlns:a16="http://schemas.microsoft.com/office/drawing/2014/main" id="{53151561-334E-482E-9D62-6BBEA1A0C300}"/>
                      </a:ext>
                    </a:extLst>
                  </wp:docPr>
                  <wp:cNvGraphicFramePr/>
                  <a:graphic xmlns:a="http://schemas.openxmlformats.org/drawingml/2006/main">
                    <a:graphicData uri="http://schemas.openxmlformats.org/drawingml/2006/picture">
                      <pic:pic xmlns:pic="http://schemas.openxmlformats.org/drawingml/2006/picture">
                        <pic:nvPicPr>
                          <pic:cNvPr id="313" name="Imagen 2378" hidden="1">
                            <a:extLst>
                              <a:ext uri="{FF2B5EF4-FFF2-40B4-BE49-F238E27FC236}">
                                <a16:creationId xmlns:a16="http://schemas.microsoft.com/office/drawing/2014/main" id="{53151561-334E-482E-9D62-6BBEA1A0C3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8752" behindDoc="0" locked="0" layoutInCell="1" allowOverlap="1" wp14:anchorId="33826146" wp14:editId="67601C09">
                  <wp:simplePos x="0" y="0"/>
                  <wp:positionH relativeFrom="column">
                    <wp:posOffset>0</wp:posOffset>
                  </wp:positionH>
                  <wp:positionV relativeFrom="paragraph">
                    <wp:posOffset>9525</wp:posOffset>
                  </wp:positionV>
                  <wp:extent cx="9525" cy="123825"/>
                  <wp:effectExtent l="0" t="0" r="28575" b="9525"/>
                  <wp:wrapNone/>
                  <wp:docPr id="1074968775" name="Imagen 3597" hidden="1">
                    <a:extLst xmlns:a="http://schemas.openxmlformats.org/drawingml/2006/main">
                      <a:ext uri="{FF2B5EF4-FFF2-40B4-BE49-F238E27FC236}">
                        <a16:creationId xmlns:a16="http://schemas.microsoft.com/office/drawing/2014/main" id="{60B5D99F-31C6-4333-9A49-B984349F58DD}"/>
                      </a:ext>
                    </a:extLst>
                  </wp:docPr>
                  <wp:cNvGraphicFramePr/>
                  <a:graphic xmlns:a="http://schemas.openxmlformats.org/drawingml/2006/main">
                    <a:graphicData uri="http://schemas.openxmlformats.org/drawingml/2006/picture">
                      <pic:pic xmlns:pic="http://schemas.openxmlformats.org/drawingml/2006/picture">
                        <pic:nvPicPr>
                          <pic:cNvPr id="314" name="Imagen 2377" hidden="1">
                            <a:extLst>
                              <a:ext uri="{FF2B5EF4-FFF2-40B4-BE49-F238E27FC236}">
                                <a16:creationId xmlns:a16="http://schemas.microsoft.com/office/drawing/2014/main" id="{60B5D99F-31C6-4333-9A49-B984349F58D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79776" behindDoc="0" locked="0" layoutInCell="1" allowOverlap="1" wp14:anchorId="2BDA7806" wp14:editId="01C3E47E">
                  <wp:simplePos x="0" y="0"/>
                  <wp:positionH relativeFrom="column">
                    <wp:posOffset>0</wp:posOffset>
                  </wp:positionH>
                  <wp:positionV relativeFrom="paragraph">
                    <wp:posOffset>9525</wp:posOffset>
                  </wp:positionV>
                  <wp:extent cx="9525" cy="123825"/>
                  <wp:effectExtent l="0" t="0" r="28575" b="9525"/>
                  <wp:wrapNone/>
                  <wp:docPr id="350293088" name="Imagen 3596" hidden="1">
                    <a:extLst xmlns:a="http://schemas.openxmlformats.org/drawingml/2006/main">
                      <a:ext uri="{FF2B5EF4-FFF2-40B4-BE49-F238E27FC236}">
                        <a16:creationId xmlns:a16="http://schemas.microsoft.com/office/drawing/2014/main" id="{9A945BF0-8581-47EE-93E6-447C314F3F04}"/>
                      </a:ext>
                    </a:extLst>
                  </wp:docPr>
                  <wp:cNvGraphicFramePr/>
                  <a:graphic xmlns:a="http://schemas.openxmlformats.org/drawingml/2006/main">
                    <a:graphicData uri="http://schemas.openxmlformats.org/drawingml/2006/picture">
                      <pic:pic xmlns:pic="http://schemas.openxmlformats.org/drawingml/2006/picture">
                        <pic:nvPicPr>
                          <pic:cNvPr id="315" name="Imagen 2376" hidden="1">
                            <a:extLst>
                              <a:ext uri="{FF2B5EF4-FFF2-40B4-BE49-F238E27FC236}">
                                <a16:creationId xmlns:a16="http://schemas.microsoft.com/office/drawing/2014/main" id="{9A945BF0-8581-47EE-93E6-447C314F3F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0800" behindDoc="0" locked="0" layoutInCell="1" allowOverlap="1" wp14:anchorId="773B3D7E" wp14:editId="5630A476">
                  <wp:simplePos x="0" y="0"/>
                  <wp:positionH relativeFrom="column">
                    <wp:posOffset>0</wp:posOffset>
                  </wp:positionH>
                  <wp:positionV relativeFrom="paragraph">
                    <wp:posOffset>9525</wp:posOffset>
                  </wp:positionV>
                  <wp:extent cx="9525" cy="123825"/>
                  <wp:effectExtent l="0" t="0" r="28575" b="9525"/>
                  <wp:wrapNone/>
                  <wp:docPr id="1907848059" name="Imagen 3595" hidden="1">
                    <a:extLst xmlns:a="http://schemas.openxmlformats.org/drawingml/2006/main">
                      <a:ext uri="{FF2B5EF4-FFF2-40B4-BE49-F238E27FC236}">
                        <a16:creationId xmlns:a16="http://schemas.microsoft.com/office/drawing/2014/main" id="{0D3FC797-548D-461E-BBE6-CE8E16BE421A}"/>
                      </a:ext>
                    </a:extLst>
                  </wp:docPr>
                  <wp:cNvGraphicFramePr/>
                  <a:graphic xmlns:a="http://schemas.openxmlformats.org/drawingml/2006/main">
                    <a:graphicData uri="http://schemas.openxmlformats.org/drawingml/2006/picture">
                      <pic:pic xmlns:pic="http://schemas.openxmlformats.org/drawingml/2006/picture">
                        <pic:nvPicPr>
                          <pic:cNvPr id="316" name="Imagen 2375" hidden="1">
                            <a:extLst>
                              <a:ext uri="{FF2B5EF4-FFF2-40B4-BE49-F238E27FC236}">
                                <a16:creationId xmlns:a16="http://schemas.microsoft.com/office/drawing/2014/main" id="{0D3FC797-548D-461E-BBE6-CE8E16BE42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1824" behindDoc="0" locked="0" layoutInCell="1" allowOverlap="1" wp14:anchorId="36B2F745" wp14:editId="0644741C">
                  <wp:simplePos x="0" y="0"/>
                  <wp:positionH relativeFrom="column">
                    <wp:posOffset>0</wp:posOffset>
                  </wp:positionH>
                  <wp:positionV relativeFrom="paragraph">
                    <wp:posOffset>9525</wp:posOffset>
                  </wp:positionV>
                  <wp:extent cx="9525" cy="123825"/>
                  <wp:effectExtent l="0" t="0" r="28575" b="9525"/>
                  <wp:wrapNone/>
                  <wp:docPr id="1317313945" name="Imagen 3594" hidden="1">
                    <a:extLst xmlns:a="http://schemas.openxmlformats.org/drawingml/2006/main">
                      <a:ext uri="{FF2B5EF4-FFF2-40B4-BE49-F238E27FC236}">
                        <a16:creationId xmlns:a16="http://schemas.microsoft.com/office/drawing/2014/main" id="{207C89FE-9D01-4270-AF29-2351836B58EE}"/>
                      </a:ext>
                    </a:extLst>
                  </wp:docPr>
                  <wp:cNvGraphicFramePr/>
                  <a:graphic xmlns:a="http://schemas.openxmlformats.org/drawingml/2006/main">
                    <a:graphicData uri="http://schemas.openxmlformats.org/drawingml/2006/picture">
                      <pic:pic xmlns:pic="http://schemas.openxmlformats.org/drawingml/2006/picture">
                        <pic:nvPicPr>
                          <pic:cNvPr id="317" name="Imagen 2374" hidden="1">
                            <a:extLst>
                              <a:ext uri="{FF2B5EF4-FFF2-40B4-BE49-F238E27FC236}">
                                <a16:creationId xmlns:a16="http://schemas.microsoft.com/office/drawing/2014/main" id="{207C89FE-9D01-4270-AF29-2351836B58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2848" behindDoc="0" locked="0" layoutInCell="1" allowOverlap="1" wp14:anchorId="0AC4EC82" wp14:editId="68367ED9">
                  <wp:simplePos x="0" y="0"/>
                  <wp:positionH relativeFrom="column">
                    <wp:posOffset>0</wp:posOffset>
                  </wp:positionH>
                  <wp:positionV relativeFrom="paragraph">
                    <wp:posOffset>9525</wp:posOffset>
                  </wp:positionV>
                  <wp:extent cx="9525" cy="123825"/>
                  <wp:effectExtent l="0" t="0" r="28575" b="9525"/>
                  <wp:wrapNone/>
                  <wp:docPr id="2044840087" name="Imagen 3593" hidden="1">
                    <a:extLst xmlns:a="http://schemas.openxmlformats.org/drawingml/2006/main">
                      <a:ext uri="{FF2B5EF4-FFF2-40B4-BE49-F238E27FC236}">
                        <a16:creationId xmlns:a16="http://schemas.microsoft.com/office/drawing/2014/main" id="{0BA9CF50-2FC0-4637-ADD3-056B8582DF79}"/>
                      </a:ext>
                    </a:extLst>
                  </wp:docPr>
                  <wp:cNvGraphicFramePr/>
                  <a:graphic xmlns:a="http://schemas.openxmlformats.org/drawingml/2006/main">
                    <a:graphicData uri="http://schemas.openxmlformats.org/drawingml/2006/picture">
                      <pic:pic xmlns:pic="http://schemas.openxmlformats.org/drawingml/2006/picture">
                        <pic:nvPicPr>
                          <pic:cNvPr id="318" name="Imagen 2373" hidden="1">
                            <a:extLst>
                              <a:ext uri="{FF2B5EF4-FFF2-40B4-BE49-F238E27FC236}">
                                <a16:creationId xmlns:a16="http://schemas.microsoft.com/office/drawing/2014/main" id="{0BA9CF50-2FC0-4637-ADD3-056B8582DF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3872" behindDoc="0" locked="0" layoutInCell="1" allowOverlap="1" wp14:anchorId="3FB1F3EB" wp14:editId="7F7B897E">
                  <wp:simplePos x="0" y="0"/>
                  <wp:positionH relativeFrom="column">
                    <wp:posOffset>0</wp:posOffset>
                  </wp:positionH>
                  <wp:positionV relativeFrom="paragraph">
                    <wp:posOffset>9525</wp:posOffset>
                  </wp:positionV>
                  <wp:extent cx="9525" cy="123825"/>
                  <wp:effectExtent l="0" t="0" r="28575" b="9525"/>
                  <wp:wrapNone/>
                  <wp:docPr id="1647597517" name="Imagen 3592" hidden="1">
                    <a:extLst xmlns:a="http://schemas.openxmlformats.org/drawingml/2006/main">
                      <a:ext uri="{FF2B5EF4-FFF2-40B4-BE49-F238E27FC236}">
                        <a16:creationId xmlns:a16="http://schemas.microsoft.com/office/drawing/2014/main" id="{996FFEBF-CC50-4637-9B20-9953BF6F66A2}"/>
                      </a:ext>
                    </a:extLst>
                  </wp:docPr>
                  <wp:cNvGraphicFramePr/>
                  <a:graphic xmlns:a="http://schemas.openxmlformats.org/drawingml/2006/main">
                    <a:graphicData uri="http://schemas.openxmlformats.org/drawingml/2006/picture">
                      <pic:pic xmlns:pic="http://schemas.openxmlformats.org/drawingml/2006/picture">
                        <pic:nvPicPr>
                          <pic:cNvPr id="319" name="Imagen 2372" hidden="1">
                            <a:extLst>
                              <a:ext uri="{FF2B5EF4-FFF2-40B4-BE49-F238E27FC236}">
                                <a16:creationId xmlns:a16="http://schemas.microsoft.com/office/drawing/2014/main" id="{996FFEBF-CC50-4637-9B20-9953BF6F66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4896" behindDoc="0" locked="0" layoutInCell="1" allowOverlap="1" wp14:anchorId="28E75D28" wp14:editId="7E4565E5">
                  <wp:simplePos x="0" y="0"/>
                  <wp:positionH relativeFrom="column">
                    <wp:posOffset>0</wp:posOffset>
                  </wp:positionH>
                  <wp:positionV relativeFrom="paragraph">
                    <wp:posOffset>9525</wp:posOffset>
                  </wp:positionV>
                  <wp:extent cx="9525" cy="123825"/>
                  <wp:effectExtent l="0" t="0" r="28575" b="9525"/>
                  <wp:wrapNone/>
                  <wp:docPr id="2145817210" name="Imagen 3591" hidden="1">
                    <a:extLst xmlns:a="http://schemas.openxmlformats.org/drawingml/2006/main">
                      <a:ext uri="{FF2B5EF4-FFF2-40B4-BE49-F238E27FC236}">
                        <a16:creationId xmlns:a16="http://schemas.microsoft.com/office/drawing/2014/main" id="{34A589FE-4E86-4EE2-AAFF-0F5A2FB0B7BF}"/>
                      </a:ext>
                    </a:extLst>
                  </wp:docPr>
                  <wp:cNvGraphicFramePr/>
                  <a:graphic xmlns:a="http://schemas.openxmlformats.org/drawingml/2006/main">
                    <a:graphicData uri="http://schemas.openxmlformats.org/drawingml/2006/picture">
                      <pic:pic xmlns:pic="http://schemas.openxmlformats.org/drawingml/2006/picture">
                        <pic:nvPicPr>
                          <pic:cNvPr id="320" name="Imagen 2371" hidden="1">
                            <a:extLst>
                              <a:ext uri="{FF2B5EF4-FFF2-40B4-BE49-F238E27FC236}">
                                <a16:creationId xmlns:a16="http://schemas.microsoft.com/office/drawing/2014/main" id="{34A589FE-4E86-4EE2-AAFF-0F5A2FB0B7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5920" behindDoc="0" locked="0" layoutInCell="1" allowOverlap="1" wp14:anchorId="4EED98C1" wp14:editId="09F81882">
                  <wp:simplePos x="0" y="0"/>
                  <wp:positionH relativeFrom="column">
                    <wp:posOffset>0</wp:posOffset>
                  </wp:positionH>
                  <wp:positionV relativeFrom="paragraph">
                    <wp:posOffset>9525</wp:posOffset>
                  </wp:positionV>
                  <wp:extent cx="9525" cy="123825"/>
                  <wp:effectExtent l="0" t="0" r="28575" b="9525"/>
                  <wp:wrapNone/>
                  <wp:docPr id="1124064303" name="Imagen 3590" hidden="1">
                    <a:extLst xmlns:a="http://schemas.openxmlformats.org/drawingml/2006/main">
                      <a:ext uri="{FF2B5EF4-FFF2-40B4-BE49-F238E27FC236}">
                        <a16:creationId xmlns:a16="http://schemas.microsoft.com/office/drawing/2014/main" id="{F12E670E-0DC5-4A06-A711-6FD46F23AB7C}"/>
                      </a:ext>
                    </a:extLst>
                  </wp:docPr>
                  <wp:cNvGraphicFramePr/>
                  <a:graphic xmlns:a="http://schemas.openxmlformats.org/drawingml/2006/main">
                    <a:graphicData uri="http://schemas.openxmlformats.org/drawingml/2006/picture">
                      <pic:pic xmlns:pic="http://schemas.openxmlformats.org/drawingml/2006/picture">
                        <pic:nvPicPr>
                          <pic:cNvPr id="321" name="Imagen 2370" hidden="1">
                            <a:extLst>
                              <a:ext uri="{FF2B5EF4-FFF2-40B4-BE49-F238E27FC236}">
                                <a16:creationId xmlns:a16="http://schemas.microsoft.com/office/drawing/2014/main" id="{F12E670E-0DC5-4A06-A711-6FD46F23AB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6944" behindDoc="0" locked="0" layoutInCell="1" allowOverlap="1" wp14:anchorId="0C09FA0F" wp14:editId="255DA7C6">
                  <wp:simplePos x="0" y="0"/>
                  <wp:positionH relativeFrom="column">
                    <wp:posOffset>0</wp:posOffset>
                  </wp:positionH>
                  <wp:positionV relativeFrom="paragraph">
                    <wp:posOffset>9525</wp:posOffset>
                  </wp:positionV>
                  <wp:extent cx="9525" cy="123825"/>
                  <wp:effectExtent l="0" t="0" r="28575" b="9525"/>
                  <wp:wrapNone/>
                  <wp:docPr id="437208756" name="Imagen 3589" hidden="1">
                    <a:extLst xmlns:a="http://schemas.openxmlformats.org/drawingml/2006/main">
                      <a:ext uri="{FF2B5EF4-FFF2-40B4-BE49-F238E27FC236}">
                        <a16:creationId xmlns:a16="http://schemas.microsoft.com/office/drawing/2014/main" id="{C275D994-7E77-4D0C-A620-BECB877E7CAE}"/>
                      </a:ext>
                    </a:extLst>
                  </wp:docPr>
                  <wp:cNvGraphicFramePr/>
                  <a:graphic xmlns:a="http://schemas.openxmlformats.org/drawingml/2006/main">
                    <a:graphicData uri="http://schemas.openxmlformats.org/drawingml/2006/picture">
                      <pic:pic xmlns:pic="http://schemas.openxmlformats.org/drawingml/2006/picture">
                        <pic:nvPicPr>
                          <pic:cNvPr id="322" name="Imagen 2369" hidden="1">
                            <a:extLst>
                              <a:ext uri="{FF2B5EF4-FFF2-40B4-BE49-F238E27FC236}">
                                <a16:creationId xmlns:a16="http://schemas.microsoft.com/office/drawing/2014/main" id="{C275D994-7E77-4D0C-A620-BECB877E7C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7968" behindDoc="0" locked="0" layoutInCell="1" allowOverlap="1" wp14:anchorId="75CAD209" wp14:editId="14C2F42B">
                  <wp:simplePos x="0" y="0"/>
                  <wp:positionH relativeFrom="column">
                    <wp:posOffset>0</wp:posOffset>
                  </wp:positionH>
                  <wp:positionV relativeFrom="paragraph">
                    <wp:posOffset>9525</wp:posOffset>
                  </wp:positionV>
                  <wp:extent cx="9525" cy="123825"/>
                  <wp:effectExtent l="0" t="0" r="28575" b="9525"/>
                  <wp:wrapNone/>
                  <wp:docPr id="1164201089" name="Imagen 3588" hidden="1">
                    <a:extLst xmlns:a="http://schemas.openxmlformats.org/drawingml/2006/main">
                      <a:ext uri="{FF2B5EF4-FFF2-40B4-BE49-F238E27FC236}">
                        <a16:creationId xmlns:a16="http://schemas.microsoft.com/office/drawing/2014/main" id="{BDFFEF31-8FC9-4EC3-86DF-7D48983EDC91}"/>
                      </a:ext>
                    </a:extLst>
                  </wp:docPr>
                  <wp:cNvGraphicFramePr/>
                  <a:graphic xmlns:a="http://schemas.openxmlformats.org/drawingml/2006/main">
                    <a:graphicData uri="http://schemas.openxmlformats.org/drawingml/2006/picture">
                      <pic:pic xmlns:pic="http://schemas.openxmlformats.org/drawingml/2006/picture">
                        <pic:nvPicPr>
                          <pic:cNvPr id="323" name="Imagen 2368" hidden="1">
                            <a:extLst>
                              <a:ext uri="{FF2B5EF4-FFF2-40B4-BE49-F238E27FC236}">
                                <a16:creationId xmlns:a16="http://schemas.microsoft.com/office/drawing/2014/main" id="{BDFFEF31-8FC9-4EC3-86DF-7D48983EDC9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88992" behindDoc="0" locked="0" layoutInCell="1" allowOverlap="1" wp14:anchorId="00E89324" wp14:editId="573CF09C">
                  <wp:simplePos x="0" y="0"/>
                  <wp:positionH relativeFrom="column">
                    <wp:posOffset>0</wp:posOffset>
                  </wp:positionH>
                  <wp:positionV relativeFrom="paragraph">
                    <wp:posOffset>9525</wp:posOffset>
                  </wp:positionV>
                  <wp:extent cx="9525" cy="123825"/>
                  <wp:effectExtent l="0" t="0" r="28575" b="9525"/>
                  <wp:wrapNone/>
                  <wp:docPr id="1908536381" name="Imagen 3587" hidden="1">
                    <a:extLst xmlns:a="http://schemas.openxmlformats.org/drawingml/2006/main">
                      <a:ext uri="{FF2B5EF4-FFF2-40B4-BE49-F238E27FC236}">
                        <a16:creationId xmlns:a16="http://schemas.microsoft.com/office/drawing/2014/main" id="{AEA1115C-CE73-45FE-8ABB-C1D2066984BF}"/>
                      </a:ext>
                    </a:extLst>
                  </wp:docPr>
                  <wp:cNvGraphicFramePr/>
                  <a:graphic xmlns:a="http://schemas.openxmlformats.org/drawingml/2006/main">
                    <a:graphicData uri="http://schemas.openxmlformats.org/drawingml/2006/picture">
                      <pic:pic xmlns:pic="http://schemas.openxmlformats.org/drawingml/2006/picture">
                        <pic:nvPicPr>
                          <pic:cNvPr id="324" name="Imagen 2367" hidden="1">
                            <a:extLst>
                              <a:ext uri="{FF2B5EF4-FFF2-40B4-BE49-F238E27FC236}">
                                <a16:creationId xmlns:a16="http://schemas.microsoft.com/office/drawing/2014/main" id="{AEA1115C-CE73-45FE-8ABB-C1D2066984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0016" behindDoc="0" locked="0" layoutInCell="1" allowOverlap="1" wp14:anchorId="756186E5" wp14:editId="683CB2CC">
                  <wp:simplePos x="0" y="0"/>
                  <wp:positionH relativeFrom="column">
                    <wp:posOffset>0</wp:posOffset>
                  </wp:positionH>
                  <wp:positionV relativeFrom="paragraph">
                    <wp:posOffset>9525</wp:posOffset>
                  </wp:positionV>
                  <wp:extent cx="9525" cy="123825"/>
                  <wp:effectExtent l="0" t="0" r="28575" b="9525"/>
                  <wp:wrapNone/>
                  <wp:docPr id="435167179" name="Imagen 3586" hidden="1">
                    <a:extLst xmlns:a="http://schemas.openxmlformats.org/drawingml/2006/main">
                      <a:ext uri="{FF2B5EF4-FFF2-40B4-BE49-F238E27FC236}">
                        <a16:creationId xmlns:a16="http://schemas.microsoft.com/office/drawing/2014/main" id="{C4BEA3E0-08C5-4ACC-862A-0E832C576C66}"/>
                      </a:ext>
                    </a:extLst>
                  </wp:docPr>
                  <wp:cNvGraphicFramePr/>
                  <a:graphic xmlns:a="http://schemas.openxmlformats.org/drawingml/2006/main">
                    <a:graphicData uri="http://schemas.openxmlformats.org/drawingml/2006/picture">
                      <pic:pic xmlns:pic="http://schemas.openxmlformats.org/drawingml/2006/picture">
                        <pic:nvPicPr>
                          <pic:cNvPr id="325" name="Imagen 2366" hidden="1">
                            <a:extLst>
                              <a:ext uri="{FF2B5EF4-FFF2-40B4-BE49-F238E27FC236}">
                                <a16:creationId xmlns:a16="http://schemas.microsoft.com/office/drawing/2014/main" id="{C4BEA3E0-08C5-4ACC-862A-0E832C576C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1040" behindDoc="0" locked="0" layoutInCell="1" allowOverlap="1" wp14:anchorId="3980EF96" wp14:editId="1DBC8B38">
                  <wp:simplePos x="0" y="0"/>
                  <wp:positionH relativeFrom="column">
                    <wp:posOffset>0</wp:posOffset>
                  </wp:positionH>
                  <wp:positionV relativeFrom="paragraph">
                    <wp:posOffset>9525</wp:posOffset>
                  </wp:positionV>
                  <wp:extent cx="9525" cy="123825"/>
                  <wp:effectExtent l="0" t="0" r="28575" b="9525"/>
                  <wp:wrapNone/>
                  <wp:docPr id="484684670" name="Imagen 3585" hidden="1">
                    <a:extLst xmlns:a="http://schemas.openxmlformats.org/drawingml/2006/main">
                      <a:ext uri="{FF2B5EF4-FFF2-40B4-BE49-F238E27FC236}">
                        <a16:creationId xmlns:a16="http://schemas.microsoft.com/office/drawing/2014/main" id="{F1B27016-CD8A-4465-9624-85DA9FF632CB}"/>
                      </a:ext>
                    </a:extLst>
                  </wp:docPr>
                  <wp:cNvGraphicFramePr/>
                  <a:graphic xmlns:a="http://schemas.openxmlformats.org/drawingml/2006/main">
                    <a:graphicData uri="http://schemas.openxmlformats.org/drawingml/2006/picture">
                      <pic:pic xmlns:pic="http://schemas.openxmlformats.org/drawingml/2006/picture">
                        <pic:nvPicPr>
                          <pic:cNvPr id="326" name="Imagen 2365" hidden="1">
                            <a:extLst>
                              <a:ext uri="{FF2B5EF4-FFF2-40B4-BE49-F238E27FC236}">
                                <a16:creationId xmlns:a16="http://schemas.microsoft.com/office/drawing/2014/main" id="{F1B27016-CD8A-4465-9624-85DA9FF632C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2064" behindDoc="0" locked="0" layoutInCell="1" allowOverlap="1" wp14:anchorId="22741E31" wp14:editId="116AFF5C">
                  <wp:simplePos x="0" y="0"/>
                  <wp:positionH relativeFrom="column">
                    <wp:posOffset>0</wp:posOffset>
                  </wp:positionH>
                  <wp:positionV relativeFrom="paragraph">
                    <wp:posOffset>9525</wp:posOffset>
                  </wp:positionV>
                  <wp:extent cx="9525" cy="123825"/>
                  <wp:effectExtent l="0" t="0" r="28575" b="9525"/>
                  <wp:wrapNone/>
                  <wp:docPr id="592668296" name="Imagen 3584" hidden="1">
                    <a:extLst xmlns:a="http://schemas.openxmlformats.org/drawingml/2006/main">
                      <a:ext uri="{FF2B5EF4-FFF2-40B4-BE49-F238E27FC236}">
                        <a16:creationId xmlns:a16="http://schemas.microsoft.com/office/drawing/2014/main" id="{9F6A5E97-C60B-4FC2-910F-1FD74D39A108}"/>
                      </a:ext>
                    </a:extLst>
                  </wp:docPr>
                  <wp:cNvGraphicFramePr/>
                  <a:graphic xmlns:a="http://schemas.openxmlformats.org/drawingml/2006/main">
                    <a:graphicData uri="http://schemas.openxmlformats.org/drawingml/2006/picture">
                      <pic:pic xmlns:pic="http://schemas.openxmlformats.org/drawingml/2006/picture">
                        <pic:nvPicPr>
                          <pic:cNvPr id="327" name="Imagen 2364" hidden="1">
                            <a:extLst>
                              <a:ext uri="{FF2B5EF4-FFF2-40B4-BE49-F238E27FC236}">
                                <a16:creationId xmlns:a16="http://schemas.microsoft.com/office/drawing/2014/main" id="{9F6A5E97-C60B-4FC2-910F-1FD74D39A1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3088" behindDoc="0" locked="0" layoutInCell="1" allowOverlap="1" wp14:anchorId="5BB70954" wp14:editId="043321DB">
                  <wp:simplePos x="0" y="0"/>
                  <wp:positionH relativeFrom="column">
                    <wp:posOffset>0</wp:posOffset>
                  </wp:positionH>
                  <wp:positionV relativeFrom="paragraph">
                    <wp:posOffset>9525</wp:posOffset>
                  </wp:positionV>
                  <wp:extent cx="9525" cy="123825"/>
                  <wp:effectExtent l="0" t="0" r="28575" b="9525"/>
                  <wp:wrapNone/>
                  <wp:docPr id="1437724054" name="Imagen 3583" hidden="1">
                    <a:extLst xmlns:a="http://schemas.openxmlformats.org/drawingml/2006/main">
                      <a:ext uri="{FF2B5EF4-FFF2-40B4-BE49-F238E27FC236}">
                        <a16:creationId xmlns:a16="http://schemas.microsoft.com/office/drawing/2014/main" id="{2BFBC917-5CB1-498A-B8DC-1B50E7F5F7A7}"/>
                      </a:ext>
                    </a:extLst>
                  </wp:docPr>
                  <wp:cNvGraphicFramePr/>
                  <a:graphic xmlns:a="http://schemas.openxmlformats.org/drawingml/2006/main">
                    <a:graphicData uri="http://schemas.openxmlformats.org/drawingml/2006/picture">
                      <pic:pic xmlns:pic="http://schemas.openxmlformats.org/drawingml/2006/picture">
                        <pic:nvPicPr>
                          <pic:cNvPr id="328" name="Imagen 2363" hidden="1">
                            <a:extLst>
                              <a:ext uri="{FF2B5EF4-FFF2-40B4-BE49-F238E27FC236}">
                                <a16:creationId xmlns:a16="http://schemas.microsoft.com/office/drawing/2014/main" id="{2BFBC917-5CB1-498A-B8DC-1B50E7F5F7A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4112" behindDoc="0" locked="0" layoutInCell="1" allowOverlap="1" wp14:anchorId="17EDB8F4" wp14:editId="0B53E5C3">
                  <wp:simplePos x="0" y="0"/>
                  <wp:positionH relativeFrom="column">
                    <wp:posOffset>0</wp:posOffset>
                  </wp:positionH>
                  <wp:positionV relativeFrom="paragraph">
                    <wp:posOffset>9525</wp:posOffset>
                  </wp:positionV>
                  <wp:extent cx="9525" cy="123825"/>
                  <wp:effectExtent l="0" t="0" r="28575" b="9525"/>
                  <wp:wrapNone/>
                  <wp:docPr id="495178387" name="Imagen 3582" hidden="1">
                    <a:extLst xmlns:a="http://schemas.openxmlformats.org/drawingml/2006/main">
                      <a:ext uri="{FF2B5EF4-FFF2-40B4-BE49-F238E27FC236}">
                        <a16:creationId xmlns:a16="http://schemas.microsoft.com/office/drawing/2014/main" id="{7D2CD0F4-88DD-4FB8-ACCD-5FA07236AB1C}"/>
                      </a:ext>
                    </a:extLst>
                  </wp:docPr>
                  <wp:cNvGraphicFramePr/>
                  <a:graphic xmlns:a="http://schemas.openxmlformats.org/drawingml/2006/main">
                    <a:graphicData uri="http://schemas.openxmlformats.org/drawingml/2006/picture">
                      <pic:pic xmlns:pic="http://schemas.openxmlformats.org/drawingml/2006/picture">
                        <pic:nvPicPr>
                          <pic:cNvPr id="329" name="Imagen 2362" hidden="1">
                            <a:extLst>
                              <a:ext uri="{FF2B5EF4-FFF2-40B4-BE49-F238E27FC236}">
                                <a16:creationId xmlns:a16="http://schemas.microsoft.com/office/drawing/2014/main" id="{7D2CD0F4-88DD-4FB8-ACCD-5FA07236AB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5136" behindDoc="0" locked="0" layoutInCell="1" allowOverlap="1" wp14:anchorId="15DD2F87" wp14:editId="1EC5F3E6">
                  <wp:simplePos x="0" y="0"/>
                  <wp:positionH relativeFrom="column">
                    <wp:posOffset>0</wp:posOffset>
                  </wp:positionH>
                  <wp:positionV relativeFrom="paragraph">
                    <wp:posOffset>9525</wp:posOffset>
                  </wp:positionV>
                  <wp:extent cx="9525" cy="123825"/>
                  <wp:effectExtent l="0" t="0" r="28575" b="9525"/>
                  <wp:wrapNone/>
                  <wp:docPr id="56086559" name="Imagen 3581" hidden="1">
                    <a:extLst xmlns:a="http://schemas.openxmlformats.org/drawingml/2006/main">
                      <a:ext uri="{FF2B5EF4-FFF2-40B4-BE49-F238E27FC236}">
                        <a16:creationId xmlns:a16="http://schemas.microsoft.com/office/drawing/2014/main" id="{401C25AC-4540-46A7-A607-E5AEB21247E9}"/>
                      </a:ext>
                    </a:extLst>
                  </wp:docPr>
                  <wp:cNvGraphicFramePr/>
                  <a:graphic xmlns:a="http://schemas.openxmlformats.org/drawingml/2006/main">
                    <a:graphicData uri="http://schemas.openxmlformats.org/drawingml/2006/picture">
                      <pic:pic xmlns:pic="http://schemas.openxmlformats.org/drawingml/2006/picture">
                        <pic:nvPicPr>
                          <pic:cNvPr id="330" name="Imagen 2361" hidden="1">
                            <a:extLst>
                              <a:ext uri="{FF2B5EF4-FFF2-40B4-BE49-F238E27FC236}">
                                <a16:creationId xmlns:a16="http://schemas.microsoft.com/office/drawing/2014/main" id="{401C25AC-4540-46A7-A607-E5AEB21247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6160" behindDoc="0" locked="0" layoutInCell="1" allowOverlap="1" wp14:anchorId="6174FB13" wp14:editId="73393A9A">
                  <wp:simplePos x="0" y="0"/>
                  <wp:positionH relativeFrom="column">
                    <wp:posOffset>0</wp:posOffset>
                  </wp:positionH>
                  <wp:positionV relativeFrom="paragraph">
                    <wp:posOffset>9525</wp:posOffset>
                  </wp:positionV>
                  <wp:extent cx="9525" cy="123825"/>
                  <wp:effectExtent l="0" t="0" r="28575" b="9525"/>
                  <wp:wrapNone/>
                  <wp:docPr id="1409114988" name="Imagen 3580" hidden="1">
                    <a:extLst xmlns:a="http://schemas.openxmlformats.org/drawingml/2006/main">
                      <a:ext uri="{FF2B5EF4-FFF2-40B4-BE49-F238E27FC236}">
                        <a16:creationId xmlns:a16="http://schemas.microsoft.com/office/drawing/2014/main" id="{E6CAEC9E-9653-420F-9C8D-134549C64C65}"/>
                      </a:ext>
                    </a:extLst>
                  </wp:docPr>
                  <wp:cNvGraphicFramePr/>
                  <a:graphic xmlns:a="http://schemas.openxmlformats.org/drawingml/2006/main">
                    <a:graphicData uri="http://schemas.openxmlformats.org/drawingml/2006/picture">
                      <pic:pic xmlns:pic="http://schemas.openxmlformats.org/drawingml/2006/picture">
                        <pic:nvPicPr>
                          <pic:cNvPr id="331" name="Imagen 2360" hidden="1">
                            <a:extLst>
                              <a:ext uri="{FF2B5EF4-FFF2-40B4-BE49-F238E27FC236}">
                                <a16:creationId xmlns:a16="http://schemas.microsoft.com/office/drawing/2014/main" id="{E6CAEC9E-9653-420F-9C8D-134549C64C6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7184" behindDoc="0" locked="0" layoutInCell="1" allowOverlap="1" wp14:anchorId="5FD0E81C" wp14:editId="3B087312">
                  <wp:simplePos x="0" y="0"/>
                  <wp:positionH relativeFrom="column">
                    <wp:posOffset>0</wp:posOffset>
                  </wp:positionH>
                  <wp:positionV relativeFrom="paragraph">
                    <wp:posOffset>9525</wp:posOffset>
                  </wp:positionV>
                  <wp:extent cx="9525" cy="123825"/>
                  <wp:effectExtent l="0" t="0" r="28575" b="9525"/>
                  <wp:wrapNone/>
                  <wp:docPr id="94494870" name="Imagen 3579" hidden="1">
                    <a:extLst xmlns:a="http://schemas.openxmlformats.org/drawingml/2006/main">
                      <a:ext uri="{FF2B5EF4-FFF2-40B4-BE49-F238E27FC236}">
                        <a16:creationId xmlns:a16="http://schemas.microsoft.com/office/drawing/2014/main" id="{CBCA262C-329D-47B2-9D63-EC40608B276D}"/>
                      </a:ext>
                    </a:extLst>
                  </wp:docPr>
                  <wp:cNvGraphicFramePr/>
                  <a:graphic xmlns:a="http://schemas.openxmlformats.org/drawingml/2006/main">
                    <a:graphicData uri="http://schemas.openxmlformats.org/drawingml/2006/picture">
                      <pic:pic xmlns:pic="http://schemas.openxmlformats.org/drawingml/2006/picture">
                        <pic:nvPicPr>
                          <pic:cNvPr id="332" name="Imagen 2359" hidden="1">
                            <a:extLst>
                              <a:ext uri="{FF2B5EF4-FFF2-40B4-BE49-F238E27FC236}">
                                <a16:creationId xmlns:a16="http://schemas.microsoft.com/office/drawing/2014/main" id="{CBCA262C-329D-47B2-9D63-EC40608B276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8208" behindDoc="0" locked="0" layoutInCell="1" allowOverlap="1" wp14:anchorId="6C655CB3" wp14:editId="422DEB3E">
                  <wp:simplePos x="0" y="0"/>
                  <wp:positionH relativeFrom="column">
                    <wp:posOffset>0</wp:posOffset>
                  </wp:positionH>
                  <wp:positionV relativeFrom="paragraph">
                    <wp:posOffset>9525</wp:posOffset>
                  </wp:positionV>
                  <wp:extent cx="9525" cy="123825"/>
                  <wp:effectExtent l="0" t="0" r="28575" b="9525"/>
                  <wp:wrapNone/>
                  <wp:docPr id="576764607" name="Imagen 3578" hidden="1">
                    <a:extLst xmlns:a="http://schemas.openxmlformats.org/drawingml/2006/main">
                      <a:ext uri="{FF2B5EF4-FFF2-40B4-BE49-F238E27FC236}">
                        <a16:creationId xmlns:a16="http://schemas.microsoft.com/office/drawing/2014/main" id="{A787B801-608C-4C72-9AE8-042387FF0D0D}"/>
                      </a:ext>
                    </a:extLst>
                  </wp:docPr>
                  <wp:cNvGraphicFramePr/>
                  <a:graphic xmlns:a="http://schemas.openxmlformats.org/drawingml/2006/main">
                    <a:graphicData uri="http://schemas.openxmlformats.org/drawingml/2006/picture">
                      <pic:pic xmlns:pic="http://schemas.openxmlformats.org/drawingml/2006/picture">
                        <pic:nvPicPr>
                          <pic:cNvPr id="333" name="Imagen 2358" hidden="1">
                            <a:extLst>
                              <a:ext uri="{FF2B5EF4-FFF2-40B4-BE49-F238E27FC236}">
                                <a16:creationId xmlns:a16="http://schemas.microsoft.com/office/drawing/2014/main" id="{A787B801-608C-4C72-9AE8-042387FF0D0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1999232" behindDoc="0" locked="0" layoutInCell="1" allowOverlap="1" wp14:anchorId="07A239C3" wp14:editId="5DE6A25F">
                  <wp:simplePos x="0" y="0"/>
                  <wp:positionH relativeFrom="column">
                    <wp:posOffset>0</wp:posOffset>
                  </wp:positionH>
                  <wp:positionV relativeFrom="paragraph">
                    <wp:posOffset>9525</wp:posOffset>
                  </wp:positionV>
                  <wp:extent cx="9525" cy="123825"/>
                  <wp:effectExtent l="0" t="0" r="28575" b="9525"/>
                  <wp:wrapNone/>
                  <wp:docPr id="1275248847" name="Imagen 3577" hidden="1">
                    <a:extLst xmlns:a="http://schemas.openxmlformats.org/drawingml/2006/main">
                      <a:ext uri="{FF2B5EF4-FFF2-40B4-BE49-F238E27FC236}">
                        <a16:creationId xmlns:a16="http://schemas.microsoft.com/office/drawing/2014/main" id="{9BF6F487-BA44-4D67-9EF7-619E76FF559C}"/>
                      </a:ext>
                    </a:extLst>
                  </wp:docPr>
                  <wp:cNvGraphicFramePr/>
                  <a:graphic xmlns:a="http://schemas.openxmlformats.org/drawingml/2006/main">
                    <a:graphicData uri="http://schemas.openxmlformats.org/drawingml/2006/picture">
                      <pic:pic xmlns:pic="http://schemas.openxmlformats.org/drawingml/2006/picture">
                        <pic:nvPicPr>
                          <pic:cNvPr id="334" name="Imagen 2357" hidden="1">
                            <a:extLst>
                              <a:ext uri="{FF2B5EF4-FFF2-40B4-BE49-F238E27FC236}">
                                <a16:creationId xmlns:a16="http://schemas.microsoft.com/office/drawing/2014/main" id="{9BF6F487-BA44-4D67-9EF7-619E76FF55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0256" behindDoc="0" locked="0" layoutInCell="1" allowOverlap="1" wp14:anchorId="758EB5B1" wp14:editId="72F36704">
                  <wp:simplePos x="0" y="0"/>
                  <wp:positionH relativeFrom="column">
                    <wp:posOffset>0</wp:posOffset>
                  </wp:positionH>
                  <wp:positionV relativeFrom="paragraph">
                    <wp:posOffset>9525</wp:posOffset>
                  </wp:positionV>
                  <wp:extent cx="9525" cy="123825"/>
                  <wp:effectExtent l="0" t="0" r="28575" b="9525"/>
                  <wp:wrapNone/>
                  <wp:docPr id="1314639387" name="Imagen 3576" hidden="1">
                    <a:extLst xmlns:a="http://schemas.openxmlformats.org/drawingml/2006/main">
                      <a:ext uri="{FF2B5EF4-FFF2-40B4-BE49-F238E27FC236}">
                        <a16:creationId xmlns:a16="http://schemas.microsoft.com/office/drawing/2014/main" id="{A9DA9CED-7E61-4F89-A9A2-F14359C34461}"/>
                      </a:ext>
                    </a:extLst>
                  </wp:docPr>
                  <wp:cNvGraphicFramePr/>
                  <a:graphic xmlns:a="http://schemas.openxmlformats.org/drawingml/2006/main">
                    <a:graphicData uri="http://schemas.openxmlformats.org/drawingml/2006/picture">
                      <pic:pic xmlns:pic="http://schemas.openxmlformats.org/drawingml/2006/picture">
                        <pic:nvPicPr>
                          <pic:cNvPr id="335" name="Imagen 2356" hidden="1">
                            <a:extLst>
                              <a:ext uri="{FF2B5EF4-FFF2-40B4-BE49-F238E27FC236}">
                                <a16:creationId xmlns:a16="http://schemas.microsoft.com/office/drawing/2014/main" id="{A9DA9CED-7E61-4F89-A9A2-F14359C344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1280" behindDoc="0" locked="0" layoutInCell="1" allowOverlap="1" wp14:anchorId="7EDD4EEB" wp14:editId="06AD2043">
                  <wp:simplePos x="0" y="0"/>
                  <wp:positionH relativeFrom="column">
                    <wp:posOffset>0</wp:posOffset>
                  </wp:positionH>
                  <wp:positionV relativeFrom="paragraph">
                    <wp:posOffset>9525</wp:posOffset>
                  </wp:positionV>
                  <wp:extent cx="9525" cy="123825"/>
                  <wp:effectExtent l="0" t="0" r="28575" b="9525"/>
                  <wp:wrapNone/>
                  <wp:docPr id="1071018745" name="Imagen 3575" hidden="1">
                    <a:extLst xmlns:a="http://schemas.openxmlformats.org/drawingml/2006/main">
                      <a:ext uri="{FF2B5EF4-FFF2-40B4-BE49-F238E27FC236}">
                        <a16:creationId xmlns:a16="http://schemas.microsoft.com/office/drawing/2014/main" id="{AAB9847B-ACDB-40D3-A661-341F0BF6D348}"/>
                      </a:ext>
                    </a:extLst>
                  </wp:docPr>
                  <wp:cNvGraphicFramePr/>
                  <a:graphic xmlns:a="http://schemas.openxmlformats.org/drawingml/2006/main">
                    <a:graphicData uri="http://schemas.openxmlformats.org/drawingml/2006/picture">
                      <pic:pic xmlns:pic="http://schemas.openxmlformats.org/drawingml/2006/picture">
                        <pic:nvPicPr>
                          <pic:cNvPr id="336" name="Imagen 2355" hidden="1">
                            <a:extLst>
                              <a:ext uri="{FF2B5EF4-FFF2-40B4-BE49-F238E27FC236}">
                                <a16:creationId xmlns:a16="http://schemas.microsoft.com/office/drawing/2014/main" id="{AAB9847B-ACDB-40D3-A661-341F0BF6D34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2304" behindDoc="0" locked="0" layoutInCell="1" allowOverlap="1" wp14:anchorId="0B2984E3" wp14:editId="03266BDD">
                  <wp:simplePos x="0" y="0"/>
                  <wp:positionH relativeFrom="column">
                    <wp:posOffset>0</wp:posOffset>
                  </wp:positionH>
                  <wp:positionV relativeFrom="paragraph">
                    <wp:posOffset>9525</wp:posOffset>
                  </wp:positionV>
                  <wp:extent cx="9525" cy="123825"/>
                  <wp:effectExtent l="0" t="0" r="28575" b="9525"/>
                  <wp:wrapNone/>
                  <wp:docPr id="1043290434" name="Imagen 3574" hidden="1">
                    <a:extLst xmlns:a="http://schemas.openxmlformats.org/drawingml/2006/main">
                      <a:ext uri="{FF2B5EF4-FFF2-40B4-BE49-F238E27FC236}">
                        <a16:creationId xmlns:a16="http://schemas.microsoft.com/office/drawing/2014/main" id="{83329956-0CFA-462C-8BF4-49A92AA3FD4C}"/>
                      </a:ext>
                    </a:extLst>
                  </wp:docPr>
                  <wp:cNvGraphicFramePr/>
                  <a:graphic xmlns:a="http://schemas.openxmlformats.org/drawingml/2006/main">
                    <a:graphicData uri="http://schemas.openxmlformats.org/drawingml/2006/picture">
                      <pic:pic xmlns:pic="http://schemas.openxmlformats.org/drawingml/2006/picture">
                        <pic:nvPicPr>
                          <pic:cNvPr id="337" name="Imagen 2354" hidden="1">
                            <a:extLst>
                              <a:ext uri="{FF2B5EF4-FFF2-40B4-BE49-F238E27FC236}">
                                <a16:creationId xmlns:a16="http://schemas.microsoft.com/office/drawing/2014/main" id="{83329956-0CFA-462C-8BF4-49A92AA3FD4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3328" behindDoc="0" locked="0" layoutInCell="1" allowOverlap="1" wp14:anchorId="52DBA126" wp14:editId="35A609C3">
                  <wp:simplePos x="0" y="0"/>
                  <wp:positionH relativeFrom="column">
                    <wp:posOffset>0</wp:posOffset>
                  </wp:positionH>
                  <wp:positionV relativeFrom="paragraph">
                    <wp:posOffset>9525</wp:posOffset>
                  </wp:positionV>
                  <wp:extent cx="9525" cy="123825"/>
                  <wp:effectExtent l="0" t="0" r="28575" b="9525"/>
                  <wp:wrapNone/>
                  <wp:docPr id="197925614" name="Imagen 3573" hidden="1">
                    <a:extLst xmlns:a="http://schemas.openxmlformats.org/drawingml/2006/main">
                      <a:ext uri="{FF2B5EF4-FFF2-40B4-BE49-F238E27FC236}">
                        <a16:creationId xmlns:a16="http://schemas.microsoft.com/office/drawing/2014/main" id="{610F63ED-BC70-4FC4-84D7-12E36394B819}"/>
                      </a:ext>
                    </a:extLst>
                  </wp:docPr>
                  <wp:cNvGraphicFramePr/>
                  <a:graphic xmlns:a="http://schemas.openxmlformats.org/drawingml/2006/main">
                    <a:graphicData uri="http://schemas.openxmlformats.org/drawingml/2006/picture">
                      <pic:pic xmlns:pic="http://schemas.openxmlformats.org/drawingml/2006/picture">
                        <pic:nvPicPr>
                          <pic:cNvPr id="338" name="Imagen 2353" hidden="1">
                            <a:extLst>
                              <a:ext uri="{FF2B5EF4-FFF2-40B4-BE49-F238E27FC236}">
                                <a16:creationId xmlns:a16="http://schemas.microsoft.com/office/drawing/2014/main" id="{610F63ED-BC70-4FC4-84D7-12E36394B8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4352" behindDoc="0" locked="0" layoutInCell="1" allowOverlap="1" wp14:anchorId="4EC220D8" wp14:editId="6110F438">
                  <wp:simplePos x="0" y="0"/>
                  <wp:positionH relativeFrom="column">
                    <wp:posOffset>0</wp:posOffset>
                  </wp:positionH>
                  <wp:positionV relativeFrom="paragraph">
                    <wp:posOffset>9525</wp:posOffset>
                  </wp:positionV>
                  <wp:extent cx="9525" cy="123825"/>
                  <wp:effectExtent l="0" t="0" r="28575" b="9525"/>
                  <wp:wrapNone/>
                  <wp:docPr id="1513568375" name="Imagen 3572" hidden="1">
                    <a:extLst xmlns:a="http://schemas.openxmlformats.org/drawingml/2006/main">
                      <a:ext uri="{FF2B5EF4-FFF2-40B4-BE49-F238E27FC236}">
                        <a16:creationId xmlns:a16="http://schemas.microsoft.com/office/drawing/2014/main" id="{81A9A159-33B2-4E03-A71C-5D0E5BA36699}"/>
                      </a:ext>
                    </a:extLst>
                  </wp:docPr>
                  <wp:cNvGraphicFramePr/>
                  <a:graphic xmlns:a="http://schemas.openxmlformats.org/drawingml/2006/main">
                    <a:graphicData uri="http://schemas.openxmlformats.org/drawingml/2006/picture">
                      <pic:pic xmlns:pic="http://schemas.openxmlformats.org/drawingml/2006/picture">
                        <pic:nvPicPr>
                          <pic:cNvPr id="339" name="Imagen 2352" hidden="1">
                            <a:extLst>
                              <a:ext uri="{FF2B5EF4-FFF2-40B4-BE49-F238E27FC236}">
                                <a16:creationId xmlns:a16="http://schemas.microsoft.com/office/drawing/2014/main" id="{81A9A159-33B2-4E03-A71C-5D0E5BA366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5376" behindDoc="0" locked="0" layoutInCell="1" allowOverlap="1" wp14:anchorId="0872E9D8" wp14:editId="0935D018">
                  <wp:simplePos x="0" y="0"/>
                  <wp:positionH relativeFrom="column">
                    <wp:posOffset>0</wp:posOffset>
                  </wp:positionH>
                  <wp:positionV relativeFrom="paragraph">
                    <wp:posOffset>9525</wp:posOffset>
                  </wp:positionV>
                  <wp:extent cx="9525" cy="123825"/>
                  <wp:effectExtent l="0" t="0" r="28575" b="9525"/>
                  <wp:wrapNone/>
                  <wp:docPr id="1784884754" name="Imagen 3571" hidden="1">
                    <a:extLst xmlns:a="http://schemas.openxmlformats.org/drawingml/2006/main">
                      <a:ext uri="{FF2B5EF4-FFF2-40B4-BE49-F238E27FC236}">
                        <a16:creationId xmlns:a16="http://schemas.microsoft.com/office/drawing/2014/main" id="{53A5179D-EED6-43D4-A4D6-E8287D70F98F}"/>
                      </a:ext>
                    </a:extLst>
                  </wp:docPr>
                  <wp:cNvGraphicFramePr/>
                  <a:graphic xmlns:a="http://schemas.openxmlformats.org/drawingml/2006/main">
                    <a:graphicData uri="http://schemas.openxmlformats.org/drawingml/2006/picture">
                      <pic:pic xmlns:pic="http://schemas.openxmlformats.org/drawingml/2006/picture">
                        <pic:nvPicPr>
                          <pic:cNvPr id="340" name="Imagen 2351" hidden="1">
                            <a:extLst>
                              <a:ext uri="{FF2B5EF4-FFF2-40B4-BE49-F238E27FC236}">
                                <a16:creationId xmlns:a16="http://schemas.microsoft.com/office/drawing/2014/main" id="{53A5179D-EED6-43D4-A4D6-E8287D70F98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6400" behindDoc="0" locked="0" layoutInCell="1" allowOverlap="1" wp14:anchorId="3B81C21C" wp14:editId="4EA0320B">
                  <wp:simplePos x="0" y="0"/>
                  <wp:positionH relativeFrom="column">
                    <wp:posOffset>0</wp:posOffset>
                  </wp:positionH>
                  <wp:positionV relativeFrom="paragraph">
                    <wp:posOffset>9525</wp:posOffset>
                  </wp:positionV>
                  <wp:extent cx="9525" cy="123825"/>
                  <wp:effectExtent l="0" t="0" r="28575" b="9525"/>
                  <wp:wrapNone/>
                  <wp:docPr id="642191178" name="Imagen 3570" hidden="1">
                    <a:extLst xmlns:a="http://schemas.openxmlformats.org/drawingml/2006/main">
                      <a:ext uri="{FF2B5EF4-FFF2-40B4-BE49-F238E27FC236}">
                        <a16:creationId xmlns:a16="http://schemas.microsoft.com/office/drawing/2014/main" id="{0C970F5F-837B-4DC5-AB46-3FF15DA62B79}"/>
                      </a:ext>
                    </a:extLst>
                  </wp:docPr>
                  <wp:cNvGraphicFramePr/>
                  <a:graphic xmlns:a="http://schemas.openxmlformats.org/drawingml/2006/main">
                    <a:graphicData uri="http://schemas.openxmlformats.org/drawingml/2006/picture">
                      <pic:pic xmlns:pic="http://schemas.openxmlformats.org/drawingml/2006/picture">
                        <pic:nvPicPr>
                          <pic:cNvPr id="341" name="Imagen 2350" hidden="1">
                            <a:extLst>
                              <a:ext uri="{FF2B5EF4-FFF2-40B4-BE49-F238E27FC236}">
                                <a16:creationId xmlns:a16="http://schemas.microsoft.com/office/drawing/2014/main" id="{0C970F5F-837B-4DC5-AB46-3FF15DA62B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7424" behindDoc="0" locked="0" layoutInCell="1" allowOverlap="1" wp14:anchorId="7C008050" wp14:editId="659E0697">
                  <wp:simplePos x="0" y="0"/>
                  <wp:positionH relativeFrom="column">
                    <wp:posOffset>0</wp:posOffset>
                  </wp:positionH>
                  <wp:positionV relativeFrom="paragraph">
                    <wp:posOffset>9525</wp:posOffset>
                  </wp:positionV>
                  <wp:extent cx="9525" cy="123825"/>
                  <wp:effectExtent l="0" t="0" r="28575" b="9525"/>
                  <wp:wrapNone/>
                  <wp:docPr id="757937029" name="Imagen 3569" hidden="1">
                    <a:extLst xmlns:a="http://schemas.openxmlformats.org/drawingml/2006/main">
                      <a:ext uri="{FF2B5EF4-FFF2-40B4-BE49-F238E27FC236}">
                        <a16:creationId xmlns:a16="http://schemas.microsoft.com/office/drawing/2014/main" id="{3A7021A9-A009-44B6-87C6-9BFC3E509769}"/>
                      </a:ext>
                    </a:extLst>
                  </wp:docPr>
                  <wp:cNvGraphicFramePr/>
                  <a:graphic xmlns:a="http://schemas.openxmlformats.org/drawingml/2006/main">
                    <a:graphicData uri="http://schemas.openxmlformats.org/drawingml/2006/picture">
                      <pic:pic xmlns:pic="http://schemas.openxmlformats.org/drawingml/2006/picture">
                        <pic:nvPicPr>
                          <pic:cNvPr id="342" name="Imagen 2349" hidden="1">
                            <a:extLst>
                              <a:ext uri="{FF2B5EF4-FFF2-40B4-BE49-F238E27FC236}">
                                <a16:creationId xmlns:a16="http://schemas.microsoft.com/office/drawing/2014/main" id="{3A7021A9-A009-44B6-87C6-9BFC3E5097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8448" behindDoc="0" locked="0" layoutInCell="1" allowOverlap="1" wp14:anchorId="3A477C97" wp14:editId="4ECA42D0">
                  <wp:simplePos x="0" y="0"/>
                  <wp:positionH relativeFrom="column">
                    <wp:posOffset>0</wp:posOffset>
                  </wp:positionH>
                  <wp:positionV relativeFrom="paragraph">
                    <wp:posOffset>9525</wp:posOffset>
                  </wp:positionV>
                  <wp:extent cx="9525" cy="123825"/>
                  <wp:effectExtent l="0" t="0" r="28575" b="9525"/>
                  <wp:wrapNone/>
                  <wp:docPr id="1413357513" name="Imagen 3568" hidden="1">
                    <a:extLst xmlns:a="http://schemas.openxmlformats.org/drawingml/2006/main">
                      <a:ext uri="{FF2B5EF4-FFF2-40B4-BE49-F238E27FC236}">
                        <a16:creationId xmlns:a16="http://schemas.microsoft.com/office/drawing/2014/main" id="{C041F37E-02C3-4CF6-9247-D3FCF9ACBC69}"/>
                      </a:ext>
                    </a:extLst>
                  </wp:docPr>
                  <wp:cNvGraphicFramePr/>
                  <a:graphic xmlns:a="http://schemas.openxmlformats.org/drawingml/2006/main">
                    <a:graphicData uri="http://schemas.openxmlformats.org/drawingml/2006/picture">
                      <pic:pic xmlns:pic="http://schemas.openxmlformats.org/drawingml/2006/picture">
                        <pic:nvPicPr>
                          <pic:cNvPr id="343" name="Imagen 2348" hidden="1">
                            <a:extLst>
                              <a:ext uri="{FF2B5EF4-FFF2-40B4-BE49-F238E27FC236}">
                                <a16:creationId xmlns:a16="http://schemas.microsoft.com/office/drawing/2014/main" id="{C041F37E-02C3-4CF6-9247-D3FCF9ACBC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09472" behindDoc="0" locked="0" layoutInCell="1" allowOverlap="1" wp14:anchorId="63838CB0" wp14:editId="2469D779">
                  <wp:simplePos x="0" y="0"/>
                  <wp:positionH relativeFrom="column">
                    <wp:posOffset>0</wp:posOffset>
                  </wp:positionH>
                  <wp:positionV relativeFrom="paragraph">
                    <wp:posOffset>9525</wp:posOffset>
                  </wp:positionV>
                  <wp:extent cx="9525" cy="123825"/>
                  <wp:effectExtent l="0" t="0" r="28575" b="9525"/>
                  <wp:wrapNone/>
                  <wp:docPr id="82570162" name="Imagen 3567" hidden="1">
                    <a:extLst xmlns:a="http://schemas.openxmlformats.org/drawingml/2006/main">
                      <a:ext uri="{FF2B5EF4-FFF2-40B4-BE49-F238E27FC236}">
                        <a16:creationId xmlns:a16="http://schemas.microsoft.com/office/drawing/2014/main" id="{56AEBAA0-1059-45D4-AA4D-D1FF7411E0C4}"/>
                      </a:ext>
                    </a:extLst>
                  </wp:docPr>
                  <wp:cNvGraphicFramePr/>
                  <a:graphic xmlns:a="http://schemas.openxmlformats.org/drawingml/2006/main">
                    <a:graphicData uri="http://schemas.openxmlformats.org/drawingml/2006/picture">
                      <pic:pic xmlns:pic="http://schemas.openxmlformats.org/drawingml/2006/picture">
                        <pic:nvPicPr>
                          <pic:cNvPr id="344" name="Imagen 2347" hidden="1">
                            <a:extLst>
                              <a:ext uri="{FF2B5EF4-FFF2-40B4-BE49-F238E27FC236}">
                                <a16:creationId xmlns:a16="http://schemas.microsoft.com/office/drawing/2014/main" id="{56AEBAA0-1059-45D4-AA4D-D1FF7411E0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0496" behindDoc="0" locked="0" layoutInCell="1" allowOverlap="1" wp14:anchorId="48B921FD" wp14:editId="05A9BA02">
                  <wp:simplePos x="0" y="0"/>
                  <wp:positionH relativeFrom="column">
                    <wp:posOffset>0</wp:posOffset>
                  </wp:positionH>
                  <wp:positionV relativeFrom="paragraph">
                    <wp:posOffset>9525</wp:posOffset>
                  </wp:positionV>
                  <wp:extent cx="9525" cy="123825"/>
                  <wp:effectExtent l="0" t="0" r="28575" b="9525"/>
                  <wp:wrapNone/>
                  <wp:docPr id="1229614664" name="Imagen 3566" hidden="1">
                    <a:extLst xmlns:a="http://schemas.openxmlformats.org/drawingml/2006/main">
                      <a:ext uri="{FF2B5EF4-FFF2-40B4-BE49-F238E27FC236}">
                        <a16:creationId xmlns:a16="http://schemas.microsoft.com/office/drawing/2014/main" id="{0180DC3D-E228-46D6-AD40-53BAFED045C5}"/>
                      </a:ext>
                    </a:extLst>
                  </wp:docPr>
                  <wp:cNvGraphicFramePr/>
                  <a:graphic xmlns:a="http://schemas.openxmlformats.org/drawingml/2006/main">
                    <a:graphicData uri="http://schemas.openxmlformats.org/drawingml/2006/picture">
                      <pic:pic xmlns:pic="http://schemas.openxmlformats.org/drawingml/2006/picture">
                        <pic:nvPicPr>
                          <pic:cNvPr id="345" name="Imagen 2346" hidden="1">
                            <a:extLst>
                              <a:ext uri="{FF2B5EF4-FFF2-40B4-BE49-F238E27FC236}">
                                <a16:creationId xmlns:a16="http://schemas.microsoft.com/office/drawing/2014/main" id="{0180DC3D-E228-46D6-AD40-53BAFED045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1520" behindDoc="0" locked="0" layoutInCell="1" allowOverlap="1" wp14:anchorId="0159CFE4" wp14:editId="22B85E5F">
                  <wp:simplePos x="0" y="0"/>
                  <wp:positionH relativeFrom="column">
                    <wp:posOffset>0</wp:posOffset>
                  </wp:positionH>
                  <wp:positionV relativeFrom="paragraph">
                    <wp:posOffset>9525</wp:posOffset>
                  </wp:positionV>
                  <wp:extent cx="9525" cy="123825"/>
                  <wp:effectExtent l="0" t="0" r="28575" b="9525"/>
                  <wp:wrapNone/>
                  <wp:docPr id="302834779" name="Imagen 3565" hidden="1">
                    <a:extLst xmlns:a="http://schemas.openxmlformats.org/drawingml/2006/main">
                      <a:ext uri="{FF2B5EF4-FFF2-40B4-BE49-F238E27FC236}">
                        <a16:creationId xmlns:a16="http://schemas.microsoft.com/office/drawing/2014/main" id="{75A0F01C-E507-4590-AC3B-572AE4BA5F9C}"/>
                      </a:ext>
                    </a:extLst>
                  </wp:docPr>
                  <wp:cNvGraphicFramePr/>
                  <a:graphic xmlns:a="http://schemas.openxmlformats.org/drawingml/2006/main">
                    <a:graphicData uri="http://schemas.openxmlformats.org/drawingml/2006/picture">
                      <pic:pic xmlns:pic="http://schemas.openxmlformats.org/drawingml/2006/picture">
                        <pic:nvPicPr>
                          <pic:cNvPr id="346" name="Imagen 2345" hidden="1">
                            <a:extLst>
                              <a:ext uri="{FF2B5EF4-FFF2-40B4-BE49-F238E27FC236}">
                                <a16:creationId xmlns:a16="http://schemas.microsoft.com/office/drawing/2014/main" id="{75A0F01C-E507-4590-AC3B-572AE4BA5F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2544" behindDoc="0" locked="0" layoutInCell="1" allowOverlap="1" wp14:anchorId="6D88FD4C" wp14:editId="70F616DA">
                  <wp:simplePos x="0" y="0"/>
                  <wp:positionH relativeFrom="column">
                    <wp:posOffset>0</wp:posOffset>
                  </wp:positionH>
                  <wp:positionV relativeFrom="paragraph">
                    <wp:posOffset>9525</wp:posOffset>
                  </wp:positionV>
                  <wp:extent cx="9525" cy="123825"/>
                  <wp:effectExtent l="0" t="0" r="28575" b="9525"/>
                  <wp:wrapNone/>
                  <wp:docPr id="596746802" name="Imagen 3564" hidden="1">
                    <a:extLst xmlns:a="http://schemas.openxmlformats.org/drawingml/2006/main">
                      <a:ext uri="{FF2B5EF4-FFF2-40B4-BE49-F238E27FC236}">
                        <a16:creationId xmlns:a16="http://schemas.microsoft.com/office/drawing/2014/main" id="{415A8DA7-2C13-4100-9048-335E151EEB2B}"/>
                      </a:ext>
                    </a:extLst>
                  </wp:docPr>
                  <wp:cNvGraphicFramePr/>
                  <a:graphic xmlns:a="http://schemas.openxmlformats.org/drawingml/2006/main">
                    <a:graphicData uri="http://schemas.openxmlformats.org/drawingml/2006/picture">
                      <pic:pic xmlns:pic="http://schemas.openxmlformats.org/drawingml/2006/picture">
                        <pic:nvPicPr>
                          <pic:cNvPr id="347" name="Imagen 2344" hidden="1">
                            <a:extLst>
                              <a:ext uri="{FF2B5EF4-FFF2-40B4-BE49-F238E27FC236}">
                                <a16:creationId xmlns:a16="http://schemas.microsoft.com/office/drawing/2014/main" id="{415A8DA7-2C13-4100-9048-335E151EEB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3568" behindDoc="0" locked="0" layoutInCell="1" allowOverlap="1" wp14:anchorId="3B6A318A" wp14:editId="2CEB6AA4">
                  <wp:simplePos x="0" y="0"/>
                  <wp:positionH relativeFrom="column">
                    <wp:posOffset>0</wp:posOffset>
                  </wp:positionH>
                  <wp:positionV relativeFrom="paragraph">
                    <wp:posOffset>9525</wp:posOffset>
                  </wp:positionV>
                  <wp:extent cx="9525" cy="123825"/>
                  <wp:effectExtent l="0" t="0" r="28575" b="9525"/>
                  <wp:wrapNone/>
                  <wp:docPr id="624167585" name="Imagen 3563" hidden="1">
                    <a:extLst xmlns:a="http://schemas.openxmlformats.org/drawingml/2006/main">
                      <a:ext uri="{FF2B5EF4-FFF2-40B4-BE49-F238E27FC236}">
                        <a16:creationId xmlns:a16="http://schemas.microsoft.com/office/drawing/2014/main" id="{609F5F6F-12CF-4B26-9ABC-5F4D7DEF4507}"/>
                      </a:ext>
                    </a:extLst>
                  </wp:docPr>
                  <wp:cNvGraphicFramePr/>
                  <a:graphic xmlns:a="http://schemas.openxmlformats.org/drawingml/2006/main">
                    <a:graphicData uri="http://schemas.openxmlformats.org/drawingml/2006/picture">
                      <pic:pic xmlns:pic="http://schemas.openxmlformats.org/drawingml/2006/picture">
                        <pic:nvPicPr>
                          <pic:cNvPr id="348" name="Imagen 2343" hidden="1">
                            <a:extLst>
                              <a:ext uri="{FF2B5EF4-FFF2-40B4-BE49-F238E27FC236}">
                                <a16:creationId xmlns:a16="http://schemas.microsoft.com/office/drawing/2014/main" id="{609F5F6F-12CF-4B26-9ABC-5F4D7DEF45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4592" behindDoc="0" locked="0" layoutInCell="1" allowOverlap="1" wp14:anchorId="73FB53EC" wp14:editId="7291727E">
                  <wp:simplePos x="0" y="0"/>
                  <wp:positionH relativeFrom="column">
                    <wp:posOffset>0</wp:posOffset>
                  </wp:positionH>
                  <wp:positionV relativeFrom="paragraph">
                    <wp:posOffset>9525</wp:posOffset>
                  </wp:positionV>
                  <wp:extent cx="9525" cy="123825"/>
                  <wp:effectExtent l="0" t="0" r="28575" b="9525"/>
                  <wp:wrapNone/>
                  <wp:docPr id="1641417272" name="Imagen 3562" hidden="1">
                    <a:extLst xmlns:a="http://schemas.openxmlformats.org/drawingml/2006/main">
                      <a:ext uri="{FF2B5EF4-FFF2-40B4-BE49-F238E27FC236}">
                        <a16:creationId xmlns:a16="http://schemas.microsoft.com/office/drawing/2014/main" id="{028375DB-AA4D-4500-891B-89DBC96A12C3}"/>
                      </a:ext>
                    </a:extLst>
                  </wp:docPr>
                  <wp:cNvGraphicFramePr/>
                  <a:graphic xmlns:a="http://schemas.openxmlformats.org/drawingml/2006/main">
                    <a:graphicData uri="http://schemas.openxmlformats.org/drawingml/2006/picture">
                      <pic:pic xmlns:pic="http://schemas.openxmlformats.org/drawingml/2006/picture">
                        <pic:nvPicPr>
                          <pic:cNvPr id="349" name="Imagen 2342" hidden="1">
                            <a:extLst>
                              <a:ext uri="{FF2B5EF4-FFF2-40B4-BE49-F238E27FC236}">
                                <a16:creationId xmlns:a16="http://schemas.microsoft.com/office/drawing/2014/main" id="{028375DB-AA4D-4500-891B-89DBC96A12C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5616" behindDoc="0" locked="0" layoutInCell="1" allowOverlap="1" wp14:anchorId="0BCF67F1" wp14:editId="00B304F5">
                  <wp:simplePos x="0" y="0"/>
                  <wp:positionH relativeFrom="column">
                    <wp:posOffset>0</wp:posOffset>
                  </wp:positionH>
                  <wp:positionV relativeFrom="paragraph">
                    <wp:posOffset>9525</wp:posOffset>
                  </wp:positionV>
                  <wp:extent cx="9525" cy="123825"/>
                  <wp:effectExtent l="0" t="0" r="28575" b="9525"/>
                  <wp:wrapNone/>
                  <wp:docPr id="216936132" name="Imagen 3561" hidden="1">
                    <a:extLst xmlns:a="http://schemas.openxmlformats.org/drawingml/2006/main">
                      <a:ext uri="{FF2B5EF4-FFF2-40B4-BE49-F238E27FC236}">
                        <a16:creationId xmlns:a16="http://schemas.microsoft.com/office/drawing/2014/main" id="{E3A12513-2371-4712-AAA8-3517C636AD01}"/>
                      </a:ext>
                    </a:extLst>
                  </wp:docPr>
                  <wp:cNvGraphicFramePr/>
                  <a:graphic xmlns:a="http://schemas.openxmlformats.org/drawingml/2006/main">
                    <a:graphicData uri="http://schemas.openxmlformats.org/drawingml/2006/picture">
                      <pic:pic xmlns:pic="http://schemas.openxmlformats.org/drawingml/2006/picture">
                        <pic:nvPicPr>
                          <pic:cNvPr id="350" name="Imagen 2341" hidden="1">
                            <a:extLst>
                              <a:ext uri="{FF2B5EF4-FFF2-40B4-BE49-F238E27FC236}">
                                <a16:creationId xmlns:a16="http://schemas.microsoft.com/office/drawing/2014/main" id="{E3A12513-2371-4712-AAA8-3517C636AD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6640" behindDoc="0" locked="0" layoutInCell="1" allowOverlap="1" wp14:anchorId="2ED34EE9" wp14:editId="315A3594">
                  <wp:simplePos x="0" y="0"/>
                  <wp:positionH relativeFrom="column">
                    <wp:posOffset>0</wp:posOffset>
                  </wp:positionH>
                  <wp:positionV relativeFrom="paragraph">
                    <wp:posOffset>9525</wp:posOffset>
                  </wp:positionV>
                  <wp:extent cx="9525" cy="123825"/>
                  <wp:effectExtent l="0" t="0" r="28575" b="9525"/>
                  <wp:wrapNone/>
                  <wp:docPr id="1838985644" name="Imagen 3560" hidden="1">
                    <a:extLst xmlns:a="http://schemas.openxmlformats.org/drawingml/2006/main">
                      <a:ext uri="{FF2B5EF4-FFF2-40B4-BE49-F238E27FC236}">
                        <a16:creationId xmlns:a16="http://schemas.microsoft.com/office/drawing/2014/main" id="{A3226E71-D450-48E5-8F2B-DF6B1E4DAB36}"/>
                      </a:ext>
                    </a:extLst>
                  </wp:docPr>
                  <wp:cNvGraphicFramePr/>
                  <a:graphic xmlns:a="http://schemas.openxmlformats.org/drawingml/2006/main">
                    <a:graphicData uri="http://schemas.openxmlformats.org/drawingml/2006/picture">
                      <pic:pic xmlns:pic="http://schemas.openxmlformats.org/drawingml/2006/picture">
                        <pic:nvPicPr>
                          <pic:cNvPr id="351" name="Imagen 2340" hidden="1">
                            <a:extLst>
                              <a:ext uri="{FF2B5EF4-FFF2-40B4-BE49-F238E27FC236}">
                                <a16:creationId xmlns:a16="http://schemas.microsoft.com/office/drawing/2014/main" id="{A3226E71-D450-48E5-8F2B-DF6B1E4DAB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7664" behindDoc="0" locked="0" layoutInCell="1" allowOverlap="1" wp14:anchorId="7B87099F" wp14:editId="1085DACF">
                  <wp:simplePos x="0" y="0"/>
                  <wp:positionH relativeFrom="column">
                    <wp:posOffset>0</wp:posOffset>
                  </wp:positionH>
                  <wp:positionV relativeFrom="paragraph">
                    <wp:posOffset>9525</wp:posOffset>
                  </wp:positionV>
                  <wp:extent cx="9525" cy="123825"/>
                  <wp:effectExtent l="0" t="0" r="28575" b="9525"/>
                  <wp:wrapNone/>
                  <wp:docPr id="1330808172" name="Imagen 3559" hidden="1">
                    <a:extLst xmlns:a="http://schemas.openxmlformats.org/drawingml/2006/main">
                      <a:ext uri="{FF2B5EF4-FFF2-40B4-BE49-F238E27FC236}">
                        <a16:creationId xmlns:a16="http://schemas.microsoft.com/office/drawing/2014/main" id="{0F1915AF-7F20-4065-89D4-DA471CCE0036}"/>
                      </a:ext>
                    </a:extLst>
                  </wp:docPr>
                  <wp:cNvGraphicFramePr/>
                  <a:graphic xmlns:a="http://schemas.openxmlformats.org/drawingml/2006/main">
                    <a:graphicData uri="http://schemas.openxmlformats.org/drawingml/2006/picture">
                      <pic:pic xmlns:pic="http://schemas.openxmlformats.org/drawingml/2006/picture">
                        <pic:nvPicPr>
                          <pic:cNvPr id="352" name="Imagen 2339" hidden="1">
                            <a:extLst>
                              <a:ext uri="{FF2B5EF4-FFF2-40B4-BE49-F238E27FC236}">
                                <a16:creationId xmlns:a16="http://schemas.microsoft.com/office/drawing/2014/main" id="{0F1915AF-7F20-4065-89D4-DA471CCE00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8688" behindDoc="0" locked="0" layoutInCell="1" allowOverlap="1" wp14:anchorId="068915D2" wp14:editId="747DE9C9">
                  <wp:simplePos x="0" y="0"/>
                  <wp:positionH relativeFrom="column">
                    <wp:posOffset>0</wp:posOffset>
                  </wp:positionH>
                  <wp:positionV relativeFrom="paragraph">
                    <wp:posOffset>9525</wp:posOffset>
                  </wp:positionV>
                  <wp:extent cx="9525" cy="123825"/>
                  <wp:effectExtent l="0" t="0" r="28575" b="9525"/>
                  <wp:wrapNone/>
                  <wp:docPr id="1340998379" name="Imagen 3558" hidden="1">
                    <a:extLst xmlns:a="http://schemas.openxmlformats.org/drawingml/2006/main">
                      <a:ext uri="{FF2B5EF4-FFF2-40B4-BE49-F238E27FC236}">
                        <a16:creationId xmlns:a16="http://schemas.microsoft.com/office/drawing/2014/main" id="{8BDA2D84-75C4-4A98-96E3-1FC42FF0B79A}"/>
                      </a:ext>
                    </a:extLst>
                  </wp:docPr>
                  <wp:cNvGraphicFramePr/>
                  <a:graphic xmlns:a="http://schemas.openxmlformats.org/drawingml/2006/main">
                    <a:graphicData uri="http://schemas.openxmlformats.org/drawingml/2006/picture">
                      <pic:pic xmlns:pic="http://schemas.openxmlformats.org/drawingml/2006/picture">
                        <pic:nvPicPr>
                          <pic:cNvPr id="353" name="Imagen 2338" hidden="1">
                            <a:extLst>
                              <a:ext uri="{FF2B5EF4-FFF2-40B4-BE49-F238E27FC236}">
                                <a16:creationId xmlns:a16="http://schemas.microsoft.com/office/drawing/2014/main" id="{8BDA2D84-75C4-4A98-96E3-1FC42FF0B79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19712" behindDoc="0" locked="0" layoutInCell="1" allowOverlap="1" wp14:anchorId="5416D2E8" wp14:editId="06ACB1B1">
                  <wp:simplePos x="0" y="0"/>
                  <wp:positionH relativeFrom="column">
                    <wp:posOffset>0</wp:posOffset>
                  </wp:positionH>
                  <wp:positionV relativeFrom="paragraph">
                    <wp:posOffset>9525</wp:posOffset>
                  </wp:positionV>
                  <wp:extent cx="9525" cy="123825"/>
                  <wp:effectExtent l="0" t="0" r="28575" b="9525"/>
                  <wp:wrapNone/>
                  <wp:docPr id="254673884" name="Imagen 3557" hidden="1">
                    <a:extLst xmlns:a="http://schemas.openxmlformats.org/drawingml/2006/main">
                      <a:ext uri="{FF2B5EF4-FFF2-40B4-BE49-F238E27FC236}">
                        <a16:creationId xmlns:a16="http://schemas.microsoft.com/office/drawing/2014/main" id="{6BA87ECD-510B-44BF-97D8-6D119F757ABA}"/>
                      </a:ext>
                    </a:extLst>
                  </wp:docPr>
                  <wp:cNvGraphicFramePr/>
                  <a:graphic xmlns:a="http://schemas.openxmlformats.org/drawingml/2006/main">
                    <a:graphicData uri="http://schemas.openxmlformats.org/drawingml/2006/picture">
                      <pic:pic xmlns:pic="http://schemas.openxmlformats.org/drawingml/2006/picture">
                        <pic:nvPicPr>
                          <pic:cNvPr id="354" name="Imagen 2337" hidden="1">
                            <a:extLst>
                              <a:ext uri="{FF2B5EF4-FFF2-40B4-BE49-F238E27FC236}">
                                <a16:creationId xmlns:a16="http://schemas.microsoft.com/office/drawing/2014/main" id="{6BA87ECD-510B-44BF-97D8-6D119F757A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0736" behindDoc="0" locked="0" layoutInCell="1" allowOverlap="1" wp14:anchorId="0AA60246" wp14:editId="4C76E932">
                  <wp:simplePos x="0" y="0"/>
                  <wp:positionH relativeFrom="column">
                    <wp:posOffset>0</wp:posOffset>
                  </wp:positionH>
                  <wp:positionV relativeFrom="paragraph">
                    <wp:posOffset>9525</wp:posOffset>
                  </wp:positionV>
                  <wp:extent cx="9525" cy="123825"/>
                  <wp:effectExtent l="0" t="0" r="28575" b="9525"/>
                  <wp:wrapNone/>
                  <wp:docPr id="1591344939" name="Imagen 3556" hidden="1">
                    <a:extLst xmlns:a="http://schemas.openxmlformats.org/drawingml/2006/main">
                      <a:ext uri="{FF2B5EF4-FFF2-40B4-BE49-F238E27FC236}">
                        <a16:creationId xmlns:a16="http://schemas.microsoft.com/office/drawing/2014/main" id="{197EE4E0-F733-4561-BE0A-7B4C5DEB850F}"/>
                      </a:ext>
                    </a:extLst>
                  </wp:docPr>
                  <wp:cNvGraphicFramePr/>
                  <a:graphic xmlns:a="http://schemas.openxmlformats.org/drawingml/2006/main">
                    <a:graphicData uri="http://schemas.openxmlformats.org/drawingml/2006/picture">
                      <pic:pic xmlns:pic="http://schemas.openxmlformats.org/drawingml/2006/picture">
                        <pic:nvPicPr>
                          <pic:cNvPr id="355" name="Imagen 2336" hidden="1">
                            <a:extLst>
                              <a:ext uri="{FF2B5EF4-FFF2-40B4-BE49-F238E27FC236}">
                                <a16:creationId xmlns:a16="http://schemas.microsoft.com/office/drawing/2014/main" id="{197EE4E0-F733-4561-BE0A-7B4C5DEB85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1760" behindDoc="0" locked="0" layoutInCell="1" allowOverlap="1" wp14:anchorId="1DB1F1CD" wp14:editId="4F042672">
                  <wp:simplePos x="0" y="0"/>
                  <wp:positionH relativeFrom="column">
                    <wp:posOffset>0</wp:posOffset>
                  </wp:positionH>
                  <wp:positionV relativeFrom="paragraph">
                    <wp:posOffset>9525</wp:posOffset>
                  </wp:positionV>
                  <wp:extent cx="9525" cy="123825"/>
                  <wp:effectExtent l="0" t="0" r="28575" b="9525"/>
                  <wp:wrapNone/>
                  <wp:docPr id="196697237" name="Imagen 3555" hidden="1">
                    <a:extLst xmlns:a="http://schemas.openxmlformats.org/drawingml/2006/main">
                      <a:ext uri="{FF2B5EF4-FFF2-40B4-BE49-F238E27FC236}">
                        <a16:creationId xmlns:a16="http://schemas.microsoft.com/office/drawing/2014/main" id="{BA83ABC3-4398-4104-82DE-04BA6090C596}"/>
                      </a:ext>
                    </a:extLst>
                  </wp:docPr>
                  <wp:cNvGraphicFramePr/>
                  <a:graphic xmlns:a="http://schemas.openxmlformats.org/drawingml/2006/main">
                    <a:graphicData uri="http://schemas.openxmlformats.org/drawingml/2006/picture">
                      <pic:pic xmlns:pic="http://schemas.openxmlformats.org/drawingml/2006/picture">
                        <pic:nvPicPr>
                          <pic:cNvPr id="356" name="Imagen 2335" hidden="1">
                            <a:extLst>
                              <a:ext uri="{FF2B5EF4-FFF2-40B4-BE49-F238E27FC236}">
                                <a16:creationId xmlns:a16="http://schemas.microsoft.com/office/drawing/2014/main" id="{BA83ABC3-4398-4104-82DE-04BA6090C5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2784" behindDoc="0" locked="0" layoutInCell="1" allowOverlap="1" wp14:anchorId="4E960C0E" wp14:editId="6D78C174">
                  <wp:simplePos x="0" y="0"/>
                  <wp:positionH relativeFrom="column">
                    <wp:posOffset>0</wp:posOffset>
                  </wp:positionH>
                  <wp:positionV relativeFrom="paragraph">
                    <wp:posOffset>9525</wp:posOffset>
                  </wp:positionV>
                  <wp:extent cx="9525" cy="123825"/>
                  <wp:effectExtent l="0" t="0" r="28575" b="9525"/>
                  <wp:wrapNone/>
                  <wp:docPr id="938779798" name="Imagen 3554" hidden="1">
                    <a:extLst xmlns:a="http://schemas.openxmlformats.org/drawingml/2006/main">
                      <a:ext uri="{FF2B5EF4-FFF2-40B4-BE49-F238E27FC236}">
                        <a16:creationId xmlns:a16="http://schemas.microsoft.com/office/drawing/2014/main" id="{FE0C9BD4-5C71-40BB-A662-9AFE71458614}"/>
                      </a:ext>
                    </a:extLst>
                  </wp:docPr>
                  <wp:cNvGraphicFramePr/>
                  <a:graphic xmlns:a="http://schemas.openxmlformats.org/drawingml/2006/main">
                    <a:graphicData uri="http://schemas.openxmlformats.org/drawingml/2006/picture">
                      <pic:pic xmlns:pic="http://schemas.openxmlformats.org/drawingml/2006/picture">
                        <pic:nvPicPr>
                          <pic:cNvPr id="357" name="Imagen 2334" hidden="1">
                            <a:extLst>
                              <a:ext uri="{FF2B5EF4-FFF2-40B4-BE49-F238E27FC236}">
                                <a16:creationId xmlns:a16="http://schemas.microsoft.com/office/drawing/2014/main" id="{FE0C9BD4-5C71-40BB-A662-9AFE714586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3808" behindDoc="0" locked="0" layoutInCell="1" allowOverlap="1" wp14:anchorId="6D5952F8" wp14:editId="67EAF2A7">
                  <wp:simplePos x="0" y="0"/>
                  <wp:positionH relativeFrom="column">
                    <wp:posOffset>0</wp:posOffset>
                  </wp:positionH>
                  <wp:positionV relativeFrom="paragraph">
                    <wp:posOffset>9525</wp:posOffset>
                  </wp:positionV>
                  <wp:extent cx="9525" cy="123825"/>
                  <wp:effectExtent l="0" t="0" r="28575" b="9525"/>
                  <wp:wrapNone/>
                  <wp:docPr id="136689877" name="Imagen 3553" hidden="1">
                    <a:extLst xmlns:a="http://schemas.openxmlformats.org/drawingml/2006/main">
                      <a:ext uri="{FF2B5EF4-FFF2-40B4-BE49-F238E27FC236}">
                        <a16:creationId xmlns:a16="http://schemas.microsoft.com/office/drawing/2014/main" id="{B167B173-7269-4BA6-B112-152724A5591F}"/>
                      </a:ext>
                    </a:extLst>
                  </wp:docPr>
                  <wp:cNvGraphicFramePr/>
                  <a:graphic xmlns:a="http://schemas.openxmlformats.org/drawingml/2006/main">
                    <a:graphicData uri="http://schemas.openxmlformats.org/drawingml/2006/picture">
                      <pic:pic xmlns:pic="http://schemas.openxmlformats.org/drawingml/2006/picture">
                        <pic:nvPicPr>
                          <pic:cNvPr id="358" name="Imagen 2333" hidden="1">
                            <a:extLst>
                              <a:ext uri="{FF2B5EF4-FFF2-40B4-BE49-F238E27FC236}">
                                <a16:creationId xmlns:a16="http://schemas.microsoft.com/office/drawing/2014/main" id="{B167B173-7269-4BA6-B112-152724A5591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4832" behindDoc="0" locked="0" layoutInCell="1" allowOverlap="1" wp14:anchorId="16D0E4CA" wp14:editId="0E5A0FF3">
                  <wp:simplePos x="0" y="0"/>
                  <wp:positionH relativeFrom="column">
                    <wp:posOffset>0</wp:posOffset>
                  </wp:positionH>
                  <wp:positionV relativeFrom="paragraph">
                    <wp:posOffset>9525</wp:posOffset>
                  </wp:positionV>
                  <wp:extent cx="9525" cy="123825"/>
                  <wp:effectExtent l="0" t="0" r="28575" b="9525"/>
                  <wp:wrapNone/>
                  <wp:docPr id="366340826" name="Imagen 3552" hidden="1">
                    <a:extLst xmlns:a="http://schemas.openxmlformats.org/drawingml/2006/main">
                      <a:ext uri="{FF2B5EF4-FFF2-40B4-BE49-F238E27FC236}">
                        <a16:creationId xmlns:a16="http://schemas.microsoft.com/office/drawing/2014/main" id="{80DAA814-4965-4C70-BEE5-8676BB8615A1}"/>
                      </a:ext>
                    </a:extLst>
                  </wp:docPr>
                  <wp:cNvGraphicFramePr/>
                  <a:graphic xmlns:a="http://schemas.openxmlformats.org/drawingml/2006/main">
                    <a:graphicData uri="http://schemas.openxmlformats.org/drawingml/2006/picture">
                      <pic:pic xmlns:pic="http://schemas.openxmlformats.org/drawingml/2006/picture">
                        <pic:nvPicPr>
                          <pic:cNvPr id="359" name="Imagen 2332" hidden="1">
                            <a:extLst>
                              <a:ext uri="{FF2B5EF4-FFF2-40B4-BE49-F238E27FC236}">
                                <a16:creationId xmlns:a16="http://schemas.microsoft.com/office/drawing/2014/main" id="{80DAA814-4965-4C70-BEE5-8676BB8615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5856" behindDoc="0" locked="0" layoutInCell="1" allowOverlap="1" wp14:anchorId="66E5D40D" wp14:editId="67237653">
                  <wp:simplePos x="0" y="0"/>
                  <wp:positionH relativeFrom="column">
                    <wp:posOffset>0</wp:posOffset>
                  </wp:positionH>
                  <wp:positionV relativeFrom="paragraph">
                    <wp:posOffset>9525</wp:posOffset>
                  </wp:positionV>
                  <wp:extent cx="9525" cy="123825"/>
                  <wp:effectExtent l="0" t="0" r="28575" b="9525"/>
                  <wp:wrapNone/>
                  <wp:docPr id="1125805909" name="Imagen 3551" hidden="1">
                    <a:extLst xmlns:a="http://schemas.openxmlformats.org/drawingml/2006/main">
                      <a:ext uri="{FF2B5EF4-FFF2-40B4-BE49-F238E27FC236}">
                        <a16:creationId xmlns:a16="http://schemas.microsoft.com/office/drawing/2014/main" id="{B0DD3F9D-07D4-4DE9-BB19-B8A3F804C179}"/>
                      </a:ext>
                    </a:extLst>
                  </wp:docPr>
                  <wp:cNvGraphicFramePr/>
                  <a:graphic xmlns:a="http://schemas.openxmlformats.org/drawingml/2006/main">
                    <a:graphicData uri="http://schemas.openxmlformats.org/drawingml/2006/picture">
                      <pic:pic xmlns:pic="http://schemas.openxmlformats.org/drawingml/2006/picture">
                        <pic:nvPicPr>
                          <pic:cNvPr id="360" name="Imagen 2331" hidden="1">
                            <a:extLst>
                              <a:ext uri="{FF2B5EF4-FFF2-40B4-BE49-F238E27FC236}">
                                <a16:creationId xmlns:a16="http://schemas.microsoft.com/office/drawing/2014/main" id="{B0DD3F9D-07D4-4DE9-BB19-B8A3F804C1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6880" behindDoc="0" locked="0" layoutInCell="1" allowOverlap="1" wp14:anchorId="1A04D92E" wp14:editId="207D6138">
                  <wp:simplePos x="0" y="0"/>
                  <wp:positionH relativeFrom="column">
                    <wp:posOffset>0</wp:posOffset>
                  </wp:positionH>
                  <wp:positionV relativeFrom="paragraph">
                    <wp:posOffset>9525</wp:posOffset>
                  </wp:positionV>
                  <wp:extent cx="9525" cy="123825"/>
                  <wp:effectExtent l="0" t="0" r="28575" b="9525"/>
                  <wp:wrapNone/>
                  <wp:docPr id="1411054127" name="Imagen 3550" hidden="1">
                    <a:extLst xmlns:a="http://schemas.openxmlformats.org/drawingml/2006/main">
                      <a:ext uri="{FF2B5EF4-FFF2-40B4-BE49-F238E27FC236}">
                        <a16:creationId xmlns:a16="http://schemas.microsoft.com/office/drawing/2014/main" id="{30F3B5DA-D28C-4B5B-82FA-24E3361E0705}"/>
                      </a:ext>
                    </a:extLst>
                  </wp:docPr>
                  <wp:cNvGraphicFramePr/>
                  <a:graphic xmlns:a="http://schemas.openxmlformats.org/drawingml/2006/main">
                    <a:graphicData uri="http://schemas.openxmlformats.org/drawingml/2006/picture">
                      <pic:pic xmlns:pic="http://schemas.openxmlformats.org/drawingml/2006/picture">
                        <pic:nvPicPr>
                          <pic:cNvPr id="361" name="Imagen 2330" hidden="1">
                            <a:extLst>
                              <a:ext uri="{FF2B5EF4-FFF2-40B4-BE49-F238E27FC236}">
                                <a16:creationId xmlns:a16="http://schemas.microsoft.com/office/drawing/2014/main" id="{30F3B5DA-D28C-4B5B-82FA-24E3361E070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7904" behindDoc="0" locked="0" layoutInCell="1" allowOverlap="1" wp14:anchorId="470C871D" wp14:editId="47F3978F">
                  <wp:simplePos x="0" y="0"/>
                  <wp:positionH relativeFrom="column">
                    <wp:posOffset>0</wp:posOffset>
                  </wp:positionH>
                  <wp:positionV relativeFrom="paragraph">
                    <wp:posOffset>9525</wp:posOffset>
                  </wp:positionV>
                  <wp:extent cx="9525" cy="123825"/>
                  <wp:effectExtent l="0" t="0" r="28575" b="9525"/>
                  <wp:wrapNone/>
                  <wp:docPr id="1776246618" name="Imagen 3549" hidden="1">
                    <a:extLst xmlns:a="http://schemas.openxmlformats.org/drawingml/2006/main">
                      <a:ext uri="{FF2B5EF4-FFF2-40B4-BE49-F238E27FC236}">
                        <a16:creationId xmlns:a16="http://schemas.microsoft.com/office/drawing/2014/main" id="{4E7A8F57-7116-405D-9179-7B54C4659600}"/>
                      </a:ext>
                    </a:extLst>
                  </wp:docPr>
                  <wp:cNvGraphicFramePr/>
                  <a:graphic xmlns:a="http://schemas.openxmlformats.org/drawingml/2006/main">
                    <a:graphicData uri="http://schemas.openxmlformats.org/drawingml/2006/picture">
                      <pic:pic xmlns:pic="http://schemas.openxmlformats.org/drawingml/2006/picture">
                        <pic:nvPicPr>
                          <pic:cNvPr id="362" name="Imagen 2329" hidden="1">
                            <a:extLst>
                              <a:ext uri="{FF2B5EF4-FFF2-40B4-BE49-F238E27FC236}">
                                <a16:creationId xmlns:a16="http://schemas.microsoft.com/office/drawing/2014/main" id="{4E7A8F57-7116-405D-9179-7B54C46596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8928" behindDoc="0" locked="0" layoutInCell="1" allowOverlap="1" wp14:anchorId="46A82F5D" wp14:editId="6C398984">
                  <wp:simplePos x="0" y="0"/>
                  <wp:positionH relativeFrom="column">
                    <wp:posOffset>0</wp:posOffset>
                  </wp:positionH>
                  <wp:positionV relativeFrom="paragraph">
                    <wp:posOffset>9525</wp:posOffset>
                  </wp:positionV>
                  <wp:extent cx="9525" cy="123825"/>
                  <wp:effectExtent l="0" t="0" r="28575" b="9525"/>
                  <wp:wrapNone/>
                  <wp:docPr id="1719325087" name="Imagen 3548" hidden="1">
                    <a:extLst xmlns:a="http://schemas.openxmlformats.org/drawingml/2006/main">
                      <a:ext uri="{FF2B5EF4-FFF2-40B4-BE49-F238E27FC236}">
                        <a16:creationId xmlns:a16="http://schemas.microsoft.com/office/drawing/2014/main" id="{076D7FFD-0FAF-416D-B099-19A5F02011CE}"/>
                      </a:ext>
                    </a:extLst>
                  </wp:docPr>
                  <wp:cNvGraphicFramePr/>
                  <a:graphic xmlns:a="http://schemas.openxmlformats.org/drawingml/2006/main">
                    <a:graphicData uri="http://schemas.openxmlformats.org/drawingml/2006/picture">
                      <pic:pic xmlns:pic="http://schemas.openxmlformats.org/drawingml/2006/picture">
                        <pic:nvPicPr>
                          <pic:cNvPr id="363" name="Imagen 2328" hidden="1">
                            <a:extLst>
                              <a:ext uri="{FF2B5EF4-FFF2-40B4-BE49-F238E27FC236}">
                                <a16:creationId xmlns:a16="http://schemas.microsoft.com/office/drawing/2014/main" id="{076D7FFD-0FAF-416D-B099-19A5F02011C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29952" behindDoc="0" locked="0" layoutInCell="1" allowOverlap="1" wp14:anchorId="3D2DD5BB" wp14:editId="708DA9E8">
                  <wp:simplePos x="0" y="0"/>
                  <wp:positionH relativeFrom="column">
                    <wp:posOffset>0</wp:posOffset>
                  </wp:positionH>
                  <wp:positionV relativeFrom="paragraph">
                    <wp:posOffset>9525</wp:posOffset>
                  </wp:positionV>
                  <wp:extent cx="9525" cy="123825"/>
                  <wp:effectExtent l="0" t="0" r="28575" b="9525"/>
                  <wp:wrapNone/>
                  <wp:docPr id="421343871" name="Imagen 3547" hidden="1">
                    <a:extLst xmlns:a="http://schemas.openxmlformats.org/drawingml/2006/main">
                      <a:ext uri="{FF2B5EF4-FFF2-40B4-BE49-F238E27FC236}">
                        <a16:creationId xmlns:a16="http://schemas.microsoft.com/office/drawing/2014/main" id="{89401A99-F1B6-4AD1-8F57-FA4D3084EB2F}"/>
                      </a:ext>
                    </a:extLst>
                  </wp:docPr>
                  <wp:cNvGraphicFramePr/>
                  <a:graphic xmlns:a="http://schemas.openxmlformats.org/drawingml/2006/main">
                    <a:graphicData uri="http://schemas.openxmlformats.org/drawingml/2006/picture">
                      <pic:pic xmlns:pic="http://schemas.openxmlformats.org/drawingml/2006/picture">
                        <pic:nvPicPr>
                          <pic:cNvPr id="364" name="Imagen 2327" hidden="1">
                            <a:extLst>
                              <a:ext uri="{FF2B5EF4-FFF2-40B4-BE49-F238E27FC236}">
                                <a16:creationId xmlns:a16="http://schemas.microsoft.com/office/drawing/2014/main" id="{89401A99-F1B6-4AD1-8F57-FA4D3084EB2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0976" behindDoc="0" locked="0" layoutInCell="1" allowOverlap="1" wp14:anchorId="226D43B2" wp14:editId="70E4B662">
                  <wp:simplePos x="0" y="0"/>
                  <wp:positionH relativeFrom="column">
                    <wp:posOffset>0</wp:posOffset>
                  </wp:positionH>
                  <wp:positionV relativeFrom="paragraph">
                    <wp:posOffset>9525</wp:posOffset>
                  </wp:positionV>
                  <wp:extent cx="9525" cy="123825"/>
                  <wp:effectExtent l="0" t="0" r="28575" b="9525"/>
                  <wp:wrapNone/>
                  <wp:docPr id="1945060172" name="Imagen 3546" hidden="1">
                    <a:extLst xmlns:a="http://schemas.openxmlformats.org/drawingml/2006/main">
                      <a:ext uri="{FF2B5EF4-FFF2-40B4-BE49-F238E27FC236}">
                        <a16:creationId xmlns:a16="http://schemas.microsoft.com/office/drawing/2014/main" id="{3AE3603D-F59A-435F-B299-53EC2495EC7C}"/>
                      </a:ext>
                    </a:extLst>
                  </wp:docPr>
                  <wp:cNvGraphicFramePr/>
                  <a:graphic xmlns:a="http://schemas.openxmlformats.org/drawingml/2006/main">
                    <a:graphicData uri="http://schemas.openxmlformats.org/drawingml/2006/picture">
                      <pic:pic xmlns:pic="http://schemas.openxmlformats.org/drawingml/2006/picture">
                        <pic:nvPicPr>
                          <pic:cNvPr id="365" name="Imagen 2326" hidden="1">
                            <a:extLst>
                              <a:ext uri="{FF2B5EF4-FFF2-40B4-BE49-F238E27FC236}">
                                <a16:creationId xmlns:a16="http://schemas.microsoft.com/office/drawing/2014/main" id="{3AE3603D-F59A-435F-B299-53EC2495EC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2000" behindDoc="0" locked="0" layoutInCell="1" allowOverlap="1" wp14:anchorId="54CAD88F" wp14:editId="308B9BAF">
                  <wp:simplePos x="0" y="0"/>
                  <wp:positionH relativeFrom="column">
                    <wp:posOffset>0</wp:posOffset>
                  </wp:positionH>
                  <wp:positionV relativeFrom="paragraph">
                    <wp:posOffset>9525</wp:posOffset>
                  </wp:positionV>
                  <wp:extent cx="9525" cy="123825"/>
                  <wp:effectExtent l="0" t="0" r="28575" b="9525"/>
                  <wp:wrapNone/>
                  <wp:docPr id="1947716251" name="Imagen 3545" hidden="1">
                    <a:extLst xmlns:a="http://schemas.openxmlformats.org/drawingml/2006/main">
                      <a:ext uri="{FF2B5EF4-FFF2-40B4-BE49-F238E27FC236}">
                        <a16:creationId xmlns:a16="http://schemas.microsoft.com/office/drawing/2014/main" id="{DF1D3627-F20F-49D1-935C-F8168E8C3EDB}"/>
                      </a:ext>
                    </a:extLst>
                  </wp:docPr>
                  <wp:cNvGraphicFramePr/>
                  <a:graphic xmlns:a="http://schemas.openxmlformats.org/drawingml/2006/main">
                    <a:graphicData uri="http://schemas.openxmlformats.org/drawingml/2006/picture">
                      <pic:pic xmlns:pic="http://schemas.openxmlformats.org/drawingml/2006/picture">
                        <pic:nvPicPr>
                          <pic:cNvPr id="366" name="Imagen 2325" hidden="1">
                            <a:extLst>
                              <a:ext uri="{FF2B5EF4-FFF2-40B4-BE49-F238E27FC236}">
                                <a16:creationId xmlns:a16="http://schemas.microsoft.com/office/drawing/2014/main" id="{DF1D3627-F20F-49D1-935C-F8168E8C3E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3024" behindDoc="0" locked="0" layoutInCell="1" allowOverlap="1" wp14:anchorId="04E2B813" wp14:editId="38A91DA7">
                  <wp:simplePos x="0" y="0"/>
                  <wp:positionH relativeFrom="column">
                    <wp:posOffset>0</wp:posOffset>
                  </wp:positionH>
                  <wp:positionV relativeFrom="paragraph">
                    <wp:posOffset>9525</wp:posOffset>
                  </wp:positionV>
                  <wp:extent cx="9525" cy="123825"/>
                  <wp:effectExtent l="0" t="0" r="28575" b="9525"/>
                  <wp:wrapNone/>
                  <wp:docPr id="908390661" name="Imagen 3544" hidden="1">
                    <a:extLst xmlns:a="http://schemas.openxmlformats.org/drawingml/2006/main">
                      <a:ext uri="{FF2B5EF4-FFF2-40B4-BE49-F238E27FC236}">
                        <a16:creationId xmlns:a16="http://schemas.microsoft.com/office/drawing/2014/main" id="{2DDF27DA-2F54-4785-8865-E9930258F1F6}"/>
                      </a:ext>
                    </a:extLst>
                  </wp:docPr>
                  <wp:cNvGraphicFramePr/>
                  <a:graphic xmlns:a="http://schemas.openxmlformats.org/drawingml/2006/main">
                    <a:graphicData uri="http://schemas.openxmlformats.org/drawingml/2006/picture">
                      <pic:pic xmlns:pic="http://schemas.openxmlformats.org/drawingml/2006/picture">
                        <pic:nvPicPr>
                          <pic:cNvPr id="367" name="Imagen 2324" hidden="1">
                            <a:extLst>
                              <a:ext uri="{FF2B5EF4-FFF2-40B4-BE49-F238E27FC236}">
                                <a16:creationId xmlns:a16="http://schemas.microsoft.com/office/drawing/2014/main" id="{2DDF27DA-2F54-4785-8865-E9930258F1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4048" behindDoc="0" locked="0" layoutInCell="1" allowOverlap="1" wp14:anchorId="08BC6761" wp14:editId="62278503">
                  <wp:simplePos x="0" y="0"/>
                  <wp:positionH relativeFrom="column">
                    <wp:posOffset>0</wp:posOffset>
                  </wp:positionH>
                  <wp:positionV relativeFrom="paragraph">
                    <wp:posOffset>9525</wp:posOffset>
                  </wp:positionV>
                  <wp:extent cx="9525" cy="123825"/>
                  <wp:effectExtent l="0" t="0" r="28575" b="9525"/>
                  <wp:wrapNone/>
                  <wp:docPr id="417509071" name="Imagen 3543" hidden="1">
                    <a:extLst xmlns:a="http://schemas.openxmlformats.org/drawingml/2006/main">
                      <a:ext uri="{FF2B5EF4-FFF2-40B4-BE49-F238E27FC236}">
                        <a16:creationId xmlns:a16="http://schemas.microsoft.com/office/drawing/2014/main" id="{A5DBAE19-0DEA-4636-BBF1-3D4024D18207}"/>
                      </a:ext>
                    </a:extLst>
                  </wp:docPr>
                  <wp:cNvGraphicFramePr/>
                  <a:graphic xmlns:a="http://schemas.openxmlformats.org/drawingml/2006/main">
                    <a:graphicData uri="http://schemas.openxmlformats.org/drawingml/2006/picture">
                      <pic:pic xmlns:pic="http://schemas.openxmlformats.org/drawingml/2006/picture">
                        <pic:nvPicPr>
                          <pic:cNvPr id="368" name="Imagen 2323" hidden="1">
                            <a:extLst>
                              <a:ext uri="{FF2B5EF4-FFF2-40B4-BE49-F238E27FC236}">
                                <a16:creationId xmlns:a16="http://schemas.microsoft.com/office/drawing/2014/main" id="{A5DBAE19-0DEA-4636-BBF1-3D4024D182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5072" behindDoc="0" locked="0" layoutInCell="1" allowOverlap="1" wp14:anchorId="3ED6A9BD" wp14:editId="2DB72EA9">
                  <wp:simplePos x="0" y="0"/>
                  <wp:positionH relativeFrom="column">
                    <wp:posOffset>0</wp:posOffset>
                  </wp:positionH>
                  <wp:positionV relativeFrom="paragraph">
                    <wp:posOffset>9525</wp:posOffset>
                  </wp:positionV>
                  <wp:extent cx="9525" cy="123825"/>
                  <wp:effectExtent l="0" t="0" r="28575" b="9525"/>
                  <wp:wrapNone/>
                  <wp:docPr id="1233733178" name="Imagen 3542" hidden="1">
                    <a:extLst xmlns:a="http://schemas.openxmlformats.org/drawingml/2006/main">
                      <a:ext uri="{FF2B5EF4-FFF2-40B4-BE49-F238E27FC236}">
                        <a16:creationId xmlns:a16="http://schemas.microsoft.com/office/drawing/2014/main" id="{14D10737-7D2B-4870-B6DD-52A7A829EB21}"/>
                      </a:ext>
                    </a:extLst>
                  </wp:docPr>
                  <wp:cNvGraphicFramePr/>
                  <a:graphic xmlns:a="http://schemas.openxmlformats.org/drawingml/2006/main">
                    <a:graphicData uri="http://schemas.openxmlformats.org/drawingml/2006/picture">
                      <pic:pic xmlns:pic="http://schemas.openxmlformats.org/drawingml/2006/picture">
                        <pic:nvPicPr>
                          <pic:cNvPr id="369" name="Imagen 2322" hidden="1">
                            <a:extLst>
                              <a:ext uri="{FF2B5EF4-FFF2-40B4-BE49-F238E27FC236}">
                                <a16:creationId xmlns:a16="http://schemas.microsoft.com/office/drawing/2014/main" id="{14D10737-7D2B-4870-B6DD-52A7A829EB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6096" behindDoc="0" locked="0" layoutInCell="1" allowOverlap="1" wp14:anchorId="4C3A85A9" wp14:editId="52C39E2A">
                  <wp:simplePos x="0" y="0"/>
                  <wp:positionH relativeFrom="column">
                    <wp:posOffset>0</wp:posOffset>
                  </wp:positionH>
                  <wp:positionV relativeFrom="paragraph">
                    <wp:posOffset>9525</wp:posOffset>
                  </wp:positionV>
                  <wp:extent cx="9525" cy="123825"/>
                  <wp:effectExtent l="0" t="0" r="28575" b="9525"/>
                  <wp:wrapNone/>
                  <wp:docPr id="1903878715" name="Imagen 3541" hidden="1">
                    <a:extLst xmlns:a="http://schemas.openxmlformats.org/drawingml/2006/main">
                      <a:ext uri="{FF2B5EF4-FFF2-40B4-BE49-F238E27FC236}">
                        <a16:creationId xmlns:a16="http://schemas.microsoft.com/office/drawing/2014/main" id="{2CD8C802-1181-46C9-8388-591C199AF0BF}"/>
                      </a:ext>
                    </a:extLst>
                  </wp:docPr>
                  <wp:cNvGraphicFramePr/>
                  <a:graphic xmlns:a="http://schemas.openxmlformats.org/drawingml/2006/main">
                    <a:graphicData uri="http://schemas.openxmlformats.org/drawingml/2006/picture">
                      <pic:pic xmlns:pic="http://schemas.openxmlformats.org/drawingml/2006/picture">
                        <pic:nvPicPr>
                          <pic:cNvPr id="370" name="Imagen 2321" hidden="1">
                            <a:extLst>
                              <a:ext uri="{FF2B5EF4-FFF2-40B4-BE49-F238E27FC236}">
                                <a16:creationId xmlns:a16="http://schemas.microsoft.com/office/drawing/2014/main" id="{2CD8C802-1181-46C9-8388-591C199AF0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7120" behindDoc="0" locked="0" layoutInCell="1" allowOverlap="1" wp14:anchorId="7C26819A" wp14:editId="038C7541">
                  <wp:simplePos x="0" y="0"/>
                  <wp:positionH relativeFrom="column">
                    <wp:posOffset>0</wp:posOffset>
                  </wp:positionH>
                  <wp:positionV relativeFrom="paragraph">
                    <wp:posOffset>9525</wp:posOffset>
                  </wp:positionV>
                  <wp:extent cx="9525" cy="123825"/>
                  <wp:effectExtent l="0" t="0" r="28575" b="9525"/>
                  <wp:wrapNone/>
                  <wp:docPr id="42261587" name="Imagen 3540" hidden="1">
                    <a:extLst xmlns:a="http://schemas.openxmlformats.org/drawingml/2006/main">
                      <a:ext uri="{FF2B5EF4-FFF2-40B4-BE49-F238E27FC236}">
                        <a16:creationId xmlns:a16="http://schemas.microsoft.com/office/drawing/2014/main" id="{5F6E87E6-0AEB-4DE8-BB6D-14064FFF9120}"/>
                      </a:ext>
                    </a:extLst>
                  </wp:docPr>
                  <wp:cNvGraphicFramePr/>
                  <a:graphic xmlns:a="http://schemas.openxmlformats.org/drawingml/2006/main">
                    <a:graphicData uri="http://schemas.openxmlformats.org/drawingml/2006/picture">
                      <pic:pic xmlns:pic="http://schemas.openxmlformats.org/drawingml/2006/picture">
                        <pic:nvPicPr>
                          <pic:cNvPr id="371" name="Imagen 2320" hidden="1">
                            <a:extLst>
                              <a:ext uri="{FF2B5EF4-FFF2-40B4-BE49-F238E27FC236}">
                                <a16:creationId xmlns:a16="http://schemas.microsoft.com/office/drawing/2014/main" id="{5F6E87E6-0AEB-4DE8-BB6D-14064FFF91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8144" behindDoc="0" locked="0" layoutInCell="1" allowOverlap="1" wp14:anchorId="6C46EFA6" wp14:editId="65C24270">
                  <wp:simplePos x="0" y="0"/>
                  <wp:positionH relativeFrom="column">
                    <wp:posOffset>0</wp:posOffset>
                  </wp:positionH>
                  <wp:positionV relativeFrom="paragraph">
                    <wp:posOffset>9525</wp:posOffset>
                  </wp:positionV>
                  <wp:extent cx="9525" cy="123825"/>
                  <wp:effectExtent l="0" t="0" r="28575" b="9525"/>
                  <wp:wrapNone/>
                  <wp:docPr id="905545071" name="Imagen 3539" hidden="1">
                    <a:extLst xmlns:a="http://schemas.openxmlformats.org/drawingml/2006/main">
                      <a:ext uri="{FF2B5EF4-FFF2-40B4-BE49-F238E27FC236}">
                        <a16:creationId xmlns:a16="http://schemas.microsoft.com/office/drawing/2014/main" id="{B9FD6FC7-456D-452C-A01C-C520D065E67C}"/>
                      </a:ext>
                    </a:extLst>
                  </wp:docPr>
                  <wp:cNvGraphicFramePr/>
                  <a:graphic xmlns:a="http://schemas.openxmlformats.org/drawingml/2006/main">
                    <a:graphicData uri="http://schemas.openxmlformats.org/drawingml/2006/picture">
                      <pic:pic xmlns:pic="http://schemas.openxmlformats.org/drawingml/2006/picture">
                        <pic:nvPicPr>
                          <pic:cNvPr id="372" name="Imagen 2319" hidden="1">
                            <a:extLst>
                              <a:ext uri="{FF2B5EF4-FFF2-40B4-BE49-F238E27FC236}">
                                <a16:creationId xmlns:a16="http://schemas.microsoft.com/office/drawing/2014/main" id="{B9FD6FC7-456D-452C-A01C-C520D065E6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39168" behindDoc="0" locked="0" layoutInCell="1" allowOverlap="1" wp14:anchorId="78649323" wp14:editId="4972CAE0">
                  <wp:simplePos x="0" y="0"/>
                  <wp:positionH relativeFrom="column">
                    <wp:posOffset>0</wp:posOffset>
                  </wp:positionH>
                  <wp:positionV relativeFrom="paragraph">
                    <wp:posOffset>9525</wp:posOffset>
                  </wp:positionV>
                  <wp:extent cx="9525" cy="123825"/>
                  <wp:effectExtent l="0" t="0" r="28575" b="9525"/>
                  <wp:wrapNone/>
                  <wp:docPr id="1293714505" name="Imagen 3538" hidden="1">
                    <a:extLst xmlns:a="http://schemas.openxmlformats.org/drawingml/2006/main">
                      <a:ext uri="{FF2B5EF4-FFF2-40B4-BE49-F238E27FC236}">
                        <a16:creationId xmlns:a16="http://schemas.microsoft.com/office/drawing/2014/main" id="{7D775625-8E6F-498D-A804-DC29F7242DC5}"/>
                      </a:ext>
                    </a:extLst>
                  </wp:docPr>
                  <wp:cNvGraphicFramePr/>
                  <a:graphic xmlns:a="http://schemas.openxmlformats.org/drawingml/2006/main">
                    <a:graphicData uri="http://schemas.openxmlformats.org/drawingml/2006/picture">
                      <pic:pic xmlns:pic="http://schemas.openxmlformats.org/drawingml/2006/picture">
                        <pic:nvPicPr>
                          <pic:cNvPr id="373" name="Imagen 2318" hidden="1">
                            <a:extLst>
                              <a:ext uri="{FF2B5EF4-FFF2-40B4-BE49-F238E27FC236}">
                                <a16:creationId xmlns:a16="http://schemas.microsoft.com/office/drawing/2014/main" id="{7D775625-8E6F-498D-A804-DC29F7242D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0192" behindDoc="0" locked="0" layoutInCell="1" allowOverlap="1" wp14:anchorId="456D8BD8" wp14:editId="6E8896DD">
                  <wp:simplePos x="0" y="0"/>
                  <wp:positionH relativeFrom="column">
                    <wp:posOffset>0</wp:posOffset>
                  </wp:positionH>
                  <wp:positionV relativeFrom="paragraph">
                    <wp:posOffset>9525</wp:posOffset>
                  </wp:positionV>
                  <wp:extent cx="9525" cy="123825"/>
                  <wp:effectExtent l="0" t="0" r="28575" b="9525"/>
                  <wp:wrapNone/>
                  <wp:docPr id="802810386" name="Imagen 3537" hidden="1">
                    <a:extLst xmlns:a="http://schemas.openxmlformats.org/drawingml/2006/main">
                      <a:ext uri="{FF2B5EF4-FFF2-40B4-BE49-F238E27FC236}">
                        <a16:creationId xmlns:a16="http://schemas.microsoft.com/office/drawing/2014/main" id="{6788EEA9-5DD7-4583-9726-8CFF6D1D186F}"/>
                      </a:ext>
                    </a:extLst>
                  </wp:docPr>
                  <wp:cNvGraphicFramePr/>
                  <a:graphic xmlns:a="http://schemas.openxmlformats.org/drawingml/2006/main">
                    <a:graphicData uri="http://schemas.openxmlformats.org/drawingml/2006/picture">
                      <pic:pic xmlns:pic="http://schemas.openxmlformats.org/drawingml/2006/picture">
                        <pic:nvPicPr>
                          <pic:cNvPr id="374" name="Imagen 2317" hidden="1">
                            <a:extLst>
                              <a:ext uri="{FF2B5EF4-FFF2-40B4-BE49-F238E27FC236}">
                                <a16:creationId xmlns:a16="http://schemas.microsoft.com/office/drawing/2014/main" id="{6788EEA9-5DD7-4583-9726-8CFF6D1D186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1216" behindDoc="0" locked="0" layoutInCell="1" allowOverlap="1" wp14:anchorId="169AA720" wp14:editId="7F5D2BE2">
                  <wp:simplePos x="0" y="0"/>
                  <wp:positionH relativeFrom="column">
                    <wp:posOffset>0</wp:posOffset>
                  </wp:positionH>
                  <wp:positionV relativeFrom="paragraph">
                    <wp:posOffset>9525</wp:posOffset>
                  </wp:positionV>
                  <wp:extent cx="9525" cy="123825"/>
                  <wp:effectExtent l="0" t="0" r="28575" b="9525"/>
                  <wp:wrapNone/>
                  <wp:docPr id="324239295" name="Imagen 3536" hidden="1">
                    <a:extLst xmlns:a="http://schemas.openxmlformats.org/drawingml/2006/main">
                      <a:ext uri="{FF2B5EF4-FFF2-40B4-BE49-F238E27FC236}">
                        <a16:creationId xmlns:a16="http://schemas.microsoft.com/office/drawing/2014/main" id="{B33C9545-5506-4969-9432-FED84CD66EE9}"/>
                      </a:ext>
                    </a:extLst>
                  </wp:docPr>
                  <wp:cNvGraphicFramePr/>
                  <a:graphic xmlns:a="http://schemas.openxmlformats.org/drawingml/2006/main">
                    <a:graphicData uri="http://schemas.openxmlformats.org/drawingml/2006/picture">
                      <pic:pic xmlns:pic="http://schemas.openxmlformats.org/drawingml/2006/picture">
                        <pic:nvPicPr>
                          <pic:cNvPr id="375" name="Imagen 2316" hidden="1">
                            <a:extLst>
                              <a:ext uri="{FF2B5EF4-FFF2-40B4-BE49-F238E27FC236}">
                                <a16:creationId xmlns:a16="http://schemas.microsoft.com/office/drawing/2014/main" id="{B33C9545-5506-4969-9432-FED84CD66E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2240" behindDoc="0" locked="0" layoutInCell="1" allowOverlap="1" wp14:anchorId="460A3F4E" wp14:editId="4F217F06">
                  <wp:simplePos x="0" y="0"/>
                  <wp:positionH relativeFrom="column">
                    <wp:posOffset>0</wp:posOffset>
                  </wp:positionH>
                  <wp:positionV relativeFrom="paragraph">
                    <wp:posOffset>9525</wp:posOffset>
                  </wp:positionV>
                  <wp:extent cx="9525" cy="123825"/>
                  <wp:effectExtent l="0" t="0" r="28575" b="9525"/>
                  <wp:wrapNone/>
                  <wp:docPr id="1269302262" name="Imagen 3535" hidden="1">
                    <a:extLst xmlns:a="http://schemas.openxmlformats.org/drawingml/2006/main">
                      <a:ext uri="{FF2B5EF4-FFF2-40B4-BE49-F238E27FC236}">
                        <a16:creationId xmlns:a16="http://schemas.microsoft.com/office/drawing/2014/main" id="{C63F3A9E-E8FD-456F-8F7B-7AC4891BB5BA}"/>
                      </a:ext>
                    </a:extLst>
                  </wp:docPr>
                  <wp:cNvGraphicFramePr/>
                  <a:graphic xmlns:a="http://schemas.openxmlformats.org/drawingml/2006/main">
                    <a:graphicData uri="http://schemas.openxmlformats.org/drawingml/2006/picture">
                      <pic:pic xmlns:pic="http://schemas.openxmlformats.org/drawingml/2006/picture">
                        <pic:nvPicPr>
                          <pic:cNvPr id="376" name="Imagen 2315" hidden="1">
                            <a:extLst>
                              <a:ext uri="{FF2B5EF4-FFF2-40B4-BE49-F238E27FC236}">
                                <a16:creationId xmlns:a16="http://schemas.microsoft.com/office/drawing/2014/main" id="{C63F3A9E-E8FD-456F-8F7B-7AC4891BB5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3264" behindDoc="0" locked="0" layoutInCell="1" allowOverlap="1" wp14:anchorId="122B7485" wp14:editId="0FCE1CFB">
                  <wp:simplePos x="0" y="0"/>
                  <wp:positionH relativeFrom="column">
                    <wp:posOffset>0</wp:posOffset>
                  </wp:positionH>
                  <wp:positionV relativeFrom="paragraph">
                    <wp:posOffset>9525</wp:posOffset>
                  </wp:positionV>
                  <wp:extent cx="9525" cy="123825"/>
                  <wp:effectExtent l="0" t="0" r="28575" b="9525"/>
                  <wp:wrapNone/>
                  <wp:docPr id="363514269" name="Imagen 3534" hidden="1">
                    <a:extLst xmlns:a="http://schemas.openxmlformats.org/drawingml/2006/main">
                      <a:ext uri="{FF2B5EF4-FFF2-40B4-BE49-F238E27FC236}">
                        <a16:creationId xmlns:a16="http://schemas.microsoft.com/office/drawing/2014/main" id="{FEE8244C-54F5-440B-823E-FD85161E2A57}"/>
                      </a:ext>
                    </a:extLst>
                  </wp:docPr>
                  <wp:cNvGraphicFramePr/>
                  <a:graphic xmlns:a="http://schemas.openxmlformats.org/drawingml/2006/main">
                    <a:graphicData uri="http://schemas.openxmlformats.org/drawingml/2006/picture">
                      <pic:pic xmlns:pic="http://schemas.openxmlformats.org/drawingml/2006/picture">
                        <pic:nvPicPr>
                          <pic:cNvPr id="377" name="Imagen 2314" hidden="1">
                            <a:extLst>
                              <a:ext uri="{FF2B5EF4-FFF2-40B4-BE49-F238E27FC236}">
                                <a16:creationId xmlns:a16="http://schemas.microsoft.com/office/drawing/2014/main" id="{FEE8244C-54F5-440B-823E-FD85161E2A5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4288" behindDoc="0" locked="0" layoutInCell="1" allowOverlap="1" wp14:anchorId="2821DC59" wp14:editId="069856CB">
                  <wp:simplePos x="0" y="0"/>
                  <wp:positionH relativeFrom="column">
                    <wp:posOffset>0</wp:posOffset>
                  </wp:positionH>
                  <wp:positionV relativeFrom="paragraph">
                    <wp:posOffset>9525</wp:posOffset>
                  </wp:positionV>
                  <wp:extent cx="9525" cy="123825"/>
                  <wp:effectExtent l="0" t="0" r="28575" b="9525"/>
                  <wp:wrapNone/>
                  <wp:docPr id="1498157116" name="Imagen 3533" hidden="1">
                    <a:extLst xmlns:a="http://schemas.openxmlformats.org/drawingml/2006/main">
                      <a:ext uri="{FF2B5EF4-FFF2-40B4-BE49-F238E27FC236}">
                        <a16:creationId xmlns:a16="http://schemas.microsoft.com/office/drawing/2014/main" id="{ABB62D5F-E04A-4B8E-8B49-45E5D979D368}"/>
                      </a:ext>
                    </a:extLst>
                  </wp:docPr>
                  <wp:cNvGraphicFramePr/>
                  <a:graphic xmlns:a="http://schemas.openxmlformats.org/drawingml/2006/main">
                    <a:graphicData uri="http://schemas.openxmlformats.org/drawingml/2006/picture">
                      <pic:pic xmlns:pic="http://schemas.openxmlformats.org/drawingml/2006/picture">
                        <pic:nvPicPr>
                          <pic:cNvPr id="378" name="Imagen 2313" hidden="1">
                            <a:extLst>
                              <a:ext uri="{FF2B5EF4-FFF2-40B4-BE49-F238E27FC236}">
                                <a16:creationId xmlns:a16="http://schemas.microsoft.com/office/drawing/2014/main" id="{ABB62D5F-E04A-4B8E-8B49-45E5D979D36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5312" behindDoc="0" locked="0" layoutInCell="1" allowOverlap="1" wp14:anchorId="360F077E" wp14:editId="49D5436A">
                  <wp:simplePos x="0" y="0"/>
                  <wp:positionH relativeFrom="column">
                    <wp:posOffset>0</wp:posOffset>
                  </wp:positionH>
                  <wp:positionV relativeFrom="paragraph">
                    <wp:posOffset>9525</wp:posOffset>
                  </wp:positionV>
                  <wp:extent cx="9525" cy="123825"/>
                  <wp:effectExtent l="0" t="0" r="28575" b="9525"/>
                  <wp:wrapNone/>
                  <wp:docPr id="542162489" name="Imagen 3532" hidden="1">
                    <a:extLst xmlns:a="http://schemas.openxmlformats.org/drawingml/2006/main">
                      <a:ext uri="{FF2B5EF4-FFF2-40B4-BE49-F238E27FC236}">
                        <a16:creationId xmlns:a16="http://schemas.microsoft.com/office/drawing/2014/main" id="{08AD2CA5-5269-4808-B0A9-2C3BA611735E}"/>
                      </a:ext>
                    </a:extLst>
                  </wp:docPr>
                  <wp:cNvGraphicFramePr/>
                  <a:graphic xmlns:a="http://schemas.openxmlformats.org/drawingml/2006/main">
                    <a:graphicData uri="http://schemas.openxmlformats.org/drawingml/2006/picture">
                      <pic:pic xmlns:pic="http://schemas.openxmlformats.org/drawingml/2006/picture">
                        <pic:nvPicPr>
                          <pic:cNvPr id="379" name="Imagen 2312" hidden="1">
                            <a:extLst>
                              <a:ext uri="{FF2B5EF4-FFF2-40B4-BE49-F238E27FC236}">
                                <a16:creationId xmlns:a16="http://schemas.microsoft.com/office/drawing/2014/main" id="{08AD2CA5-5269-4808-B0A9-2C3BA61173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6336" behindDoc="0" locked="0" layoutInCell="1" allowOverlap="1" wp14:anchorId="799F3959" wp14:editId="5DDA73C0">
                  <wp:simplePos x="0" y="0"/>
                  <wp:positionH relativeFrom="column">
                    <wp:posOffset>0</wp:posOffset>
                  </wp:positionH>
                  <wp:positionV relativeFrom="paragraph">
                    <wp:posOffset>9525</wp:posOffset>
                  </wp:positionV>
                  <wp:extent cx="9525" cy="123825"/>
                  <wp:effectExtent l="0" t="0" r="28575" b="9525"/>
                  <wp:wrapNone/>
                  <wp:docPr id="329479197" name="Imagen 3531" hidden="1">
                    <a:extLst xmlns:a="http://schemas.openxmlformats.org/drawingml/2006/main">
                      <a:ext uri="{FF2B5EF4-FFF2-40B4-BE49-F238E27FC236}">
                        <a16:creationId xmlns:a16="http://schemas.microsoft.com/office/drawing/2014/main" id="{B3A6D98B-7B6C-4855-AEEE-55CCB8323641}"/>
                      </a:ext>
                    </a:extLst>
                  </wp:docPr>
                  <wp:cNvGraphicFramePr/>
                  <a:graphic xmlns:a="http://schemas.openxmlformats.org/drawingml/2006/main">
                    <a:graphicData uri="http://schemas.openxmlformats.org/drawingml/2006/picture">
                      <pic:pic xmlns:pic="http://schemas.openxmlformats.org/drawingml/2006/picture">
                        <pic:nvPicPr>
                          <pic:cNvPr id="380" name="Imagen 2311" hidden="1">
                            <a:extLst>
                              <a:ext uri="{FF2B5EF4-FFF2-40B4-BE49-F238E27FC236}">
                                <a16:creationId xmlns:a16="http://schemas.microsoft.com/office/drawing/2014/main" id="{B3A6D98B-7B6C-4855-AEEE-55CCB832364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7360" behindDoc="0" locked="0" layoutInCell="1" allowOverlap="1" wp14:anchorId="6C67FD98" wp14:editId="3E288F51">
                  <wp:simplePos x="0" y="0"/>
                  <wp:positionH relativeFrom="column">
                    <wp:posOffset>0</wp:posOffset>
                  </wp:positionH>
                  <wp:positionV relativeFrom="paragraph">
                    <wp:posOffset>9525</wp:posOffset>
                  </wp:positionV>
                  <wp:extent cx="9525" cy="123825"/>
                  <wp:effectExtent l="0" t="0" r="28575" b="9525"/>
                  <wp:wrapNone/>
                  <wp:docPr id="777727661" name="Imagen 3530" hidden="1">
                    <a:extLst xmlns:a="http://schemas.openxmlformats.org/drawingml/2006/main">
                      <a:ext uri="{FF2B5EF4-FFF2-40B4-BE49-F238E27FC236}">
                        <a16:creationId xmlns:a16="http://schemas.microsoft.com/office/drawing/2014/main" id="{AF55135C-0B92-4B61-8D28-7B1E567F5251}"/>
                      </a:ext>
                    </a:extLst>
                  </wp:docPr>
                  <wp:cNvGraphicFramePr/>
                  <a:graphic xmlns:a="http://schemas.openxmlformats.org/drawingml/2006/main">
                    <a:graphicData uri="http://schemas.openxmlformats.org/drawingml/2006/picture">
                      <pic:pic xmlns:pic="http://schemas.openxmlformats.org/drawingml/2006/picture">
                        <pic:nvPicPr>
                          <pic:cNvPr id="381" name="Imagen 2310" hidden="1">
                            <a:extLst>
                              <a:ext uri="{FF2B5EF4-FFF2-40B4-BE49-F238E27FC236}">
                                <a16:creationId xmlns:a16="http://schemas.microsoft.com/office/drawing/2014/main" id="{AF55135C-0B92-4B61-8D28-7B1E567F52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8384" behindDoc="0" locked="0" layoutInCell="1" allowOverlap="1" wp14:anchorId="6C78B092" wp14:editId="3D48822E">
                  <wp:simplePos x="0" y="0"/>
                  <wp:positionH relativeFrom="column">
                    <wp:posOffset>0</wp:posOffset>
                  </wp:positionH>
                  <wp:positionV relativeFrom="paragraph">
                    <wp:posOffset>9525</wp:posOffset>
                  </wp:positionV>
                  <wp:extent cx="9525" cy="123825"/>
                  <wp:effectExtent l="0" t="0" r="28575" b="9525"/>
                  <wp:wrapNone/>
                  <wp:docPr id="1099648746" name="Imagen 3529" hidden="1">
                    <a:extLst xmlns:a="http://schemas.openxmlformats.org/drawingml/2006/main">
                      <a:ext uri="{FF2B5EF4-FFF2-40B4-BE49-F238E27FC236}">
                        <a16:creationId xmlns:a16="http://schemas.microsoft.com/office/drawing/2014/main" id="{EC74AD98-67EF-489F-9E52-8A6C72217932}"/>
                      </a:ext>
                    </a:extLst>
                  </wp:docPr>
                  <wp:cNvGraphicFramePr/>
                  <a:graphic xmlns:a="http://schemas.openxmlformats.org/drawingml/2006/main">
                    <a:graphicData uri="http://schemas.openxmlformats.org/drawingml/2006/picture">
                      <pic:pic xmlns:pic="http://schemas.openxmlformats.org/drawingml/2006/picture">
                        <pic:nvPicPr>
                          <pic:cNvPr id="382" name="Imagen 2309" hidden="1">
                            <a:extLst>
                              <a:ext uri="{FF2B5EF4-FFF2-40B4-BE49-F238E27FC236}">
                                <a16:creationId xmlns:a16="http://schemas.microsoft.com/office/drawing/2014/main" id="{EC74AD98-67EF-489F-9E52-8A6C722179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49408" behindDoc="0" locked="0" layoutInCell="1" allowOverlap="1" wp14:anchorId="6D1AB0B8" wp14:editId="02A8EA39">
                  <wp:simplePos x="0" y="0"/>
                  <wp:positionH relativeFrom="column">
                    <wp:posOffset>0</wp:posOffset>
                  </wp:positionH>
                  <wp:positionV relativeFrom="paragraph">
                    <wp:posOffset>9525</wp:posOffset>
                  </wp:positionV>
                  <wp:extent cx="9525" cy="123825"/>
                  <wp:effectExtent l="0" t="0" r="28575" b="9525"/>
                  <wp:wrapNone/>
                  <wp:docPr id="1454776781" name="Imagen 3528" hidden="1">
                    <a:extLst xmlns:a="http://schemas.openxmlformats.org/drawingml/2006/main">
                      <a:ext uri="{FF2B5EF4-FFF2-40B4-BE49-F238E27FC236}">
                        <a16:creationId xmlns:a16="http://schemas.microsoft.com/office/drawing/2014/main" id="{F9441863-4B17-4FDF-BB36-8B4B0C3CF9D2}"/>
                      </a:ext>
                    </a:extLst>
                  </wp:docPr>
                  <wp:cNvGraphicFramePr/>
                  <a:graphic xmlns:a="http://schemas.openxmlformats.org/drawingml/2006/main">
                    <a:graphicData uri="http://schemas.openxmlformats.org/drawingml/2006/picture">
                      <pic:pic xmlns:pic="http://schemas.openxmlformats.org/drawingml/2006/picture">
                        <pic:nvPicPr>
                          <pic:cNvPr id="383" name="Imagen 2308" hidden="1">
                            <a:extLst>
                              <a:ext uri="{FF2B5EF4-FFF2-40B4-BE49-F238E27FC236}">
                                <a16:creationId xmlns:a16="http://schemas.microsoft.com/office/drawing/2014/main" id="{F9441863-4B17-4FDF-BB36-8B4B0C3CF9D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0432" behindDoc="0" locked="0" layoutInCell="1" allowOverlap="1" wp14:anchorId="33FA8166" wp14:editId="63DBFA5B">
                  <wp:simplePos x="0" y="0"/>
                  <wp:positionH relativeFrom="column">
                    <wp:posOffset>0</wp:posOffset>
                  </wp:positionH>
                  <wp:positionV relativeFrom="paragraph">
                    <wp:posOffset>9525</wp:posOffset>
                  </wp:positionV>
                  <wp:extent cx="9525" cy="123825"/>
                  <wp:effectExtent l="0" t="0" r="28575" b="9525"/>
                  <wp:wrapNone/>
                  <wp:docPr id="1212414844" name="Imagen 3527" hidden="1">
                    <a:extLst xmlns:a="http://schemas.openxmlformats.org/drawingml/2006/main">
                      <a:ext uri="{FF2B5EF4-FFF2-40B4-BE49-F238E27FC236}">
                        <a16:creationId xmlns:a16="http://schemas.microsoft.com/office/drawing/2014/main" id="{96D573B2-487D-43DF-B38B-F1AB1524B9DB}"/>
                      </a:ext>
                    </a:extLst>
                  </wp:docPr>
                  <wp:cNvGraphicFramePr/>
                  <a:graphic xmlns:a="http://schemas.openxmlformats.org/drawingml/2006/main">
                    <a:graphicData uri="http://schemas.openxmlformats.org/drawingml/2006/picture">
                      <pic:pic xmlns:pic="http://schemas.openxmlformats.org/drawingml/2006/picture">
                        <pic:nvPicPr>
                          <pic:cNvPr id="384" name="Imagen 2307" hidden="1">
                            <a:extLst>
                              <a:ext uri="{FF2B5EF4-FFF2-40B4-BE49-F238E27FC236}">
                                <a16:creationId xmlns:a16="http://schemas.microsoft.com/office/drawing/2014/main" id="{96D573B2-487D-43DF-B38B-F1AB1524B9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1456" behindDoc="0" locked="0" layoutInCell="1" allowOverlap="1" wp14:anchorId="2C42F7F4" wp14:editId="1A43A8DB">
                  <wp:simplePos x="0" y="0"/>
                  <wp:positionH relativeFrom="column">
                    <wp:posOffset>0</wp:posOffset>
                  </wp:positionH>
                  <wp:positionV relativeFrom="paragraph">
                    <wp:posOffset>9525</wp:posOffset>
                  </wp:positionV>
                  <wp:extent cx="9525" cy="123825"/>
                  <wp:effectExtent l="0" t="0" r="28575" b="9525"/>
                  <wp:wrapNone/>
                  <wp:docPr id="185375960" name="Imagen 3526" hidden="1">
                    <a:extLst xmlns:a="http://schemas.openxmlformats.org/drawingml/2006/main">
                      <a:ext uri="{FF2B5EF4-FFF2-40B4-BE49-F238E27FC236}">
                        <a16:creationId xmlns:a16="http://schemas.microsoft.com/office/drawing/2014/main" id="{DE01F8CF-263B-4087-8EC6-2BBFD7A42B89}"/>
                      </a:ext>
                    </a:extLst>
                  </wp:docPr>
                  <wp:cNvGraphicFramePr/>
                  <a:graphic xmlns:a="http://schemas.openxmlformats.org/drawingml/2006/main">
                    <a:graphicData uri="http://schemas.openxmlformats.org/drawingml/2006/picture">
                      <pic:pic xmlns:pic="http://schemas.openxmlformats.org/drawingml/2006/picture">
                        <pic:nvPicPr>
                          <pic:cNvPr id="385" name="Imagen 2306" hidden="1">
                            <a:extLst>
                              <a:ext uri="{FF2B5EF4-FFF2-40B4-BE49-F238E27FC236}">
                                <a16:creationId xmlns:a16="http://schemas.microsoft.com/office/drawing/2014/main" id="{DE01F8CF-263B-4087-8EC6-2BBFD7A42B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2480" behindDoc="0" locked="0" layoutInCell="1" allowOverlap="1" wp14:anchorId="202F1393" wp14:editId="708941FD">
                  <wp:simplePos x="0" y="0"/>
                  <wp:positionH relativeFrom="column">
                    <wp:posOffset>0</wp:posOffset>
                  </wp:positionH>
                  <wp:positionV relativeFrom="paragraph">
                    <wp:posOffset>9525</wp:posOffset>
                  </wp:positionV>
                  <wp:extent cx="9525" cy="123825"/>
                  <wp:effectExtent l="0" t="0" r="28575" b="9525"/>
                  <wp:wrapNone/>
                  <wp:docPr id="573627808" name="Imagen 3525" hidden="1">
                    <a:extLst xmlns:a="http://schemas.openxmlformats.org/drawingml/2006/main">
                      <a:ext uri="{FF2B5EF4-FFF2-40B4-BE49-F238E27FC236}">
                        <a16:creationId xmlns:a16="http://schemas.microsoft.com/office/drawing/2014/main" id="{5F5D17FE-290D-4D5D-96CF-778C13A3BF51}"/>
                      </a:ext>
                    </a:extLst>
                  </wp:docPr>
                  <wp:cNvGraphicFramePr/>
                  <a:graphic xmlns:a="http://schemas.openxmlformats.org/drawingml/2006/main">
                    <a:graphicData uri="http://schemas.openxmlformats.org/drawingml/2006/picture">
                      <pic:pic xmlns:pic="http://schemas.openxmlformats.org/drawingml/2006/picture">
                        <pic:nvPicPr>
                          <pic:cNvPr id="386" name="Imagen 2305" hidden="1">
                            <a:extLst>
                              <a:ext uri="{FF2B5EF4-FFF2-40B4-BE49-F238E27FC236}">
                                <a16:creationId xmlns:a16="http://schemas.microsoft.com/office/drawing/2014/main" id="{5F5D17FE-290D-4D5D-96CF-778C13A3BF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3504" behindDoc="0" locked="0" layoutInCell="1" allowOverlap="1" wp14:anchorId="490EB044" wp14:editId="60B0EF2F">
                  <wp:simplePos x="0" y="0"/>
                  <wp:positionH relativeFrom="column">
                    <wp:posOffset>0</wp:posOffset>
                  </wp:positionH>
                  <wp:positionV relativeFrom="paragraph">
                    <wp:posOffset>9525</wp:posOffset>
                  </wp:positionV>
                  <wp:extent cx="9525" cy="123825"/>
                  <wp:effectExtent l="0" t="0" r="28575" b="9525"/>
                  <wp:wrapNone/>
                  <wp:docPr id="816349255" name="Imagen 3524" hidden="1">
                    <a:extLst xmlns:a="http://schemas.openxmlformats.org/drawingml/2006/main">
                      <a:ext uri="{FF2B5EF4-FFF2-40B4-BE49-F238E27FC236}">
                        <a16:creationId xmlns:a16="http://schemas.microsoft.com/office/drawing/2014/main" id="{8045A255-CFBE-4AAF-B31C-72E12A9E1781}"/>
                      </a:ext>
                    </a:extLst>
                  </wp:docPr>
                  <wp:cNvGraphicFramePr/>
                  <a:graphic xmlns:a="http://schemas.openxmlformats.org/drawingml/2006/main">
                    <a:graphicData uri="http://schemas.openxmlformats.org/drawingml/2006/picture">
                      <pic:pic xmlns:pic="http://schemas.openxmlformats.org/drawingml/2006/picture">
                        <pic:nvPicPr>
                          <pic:cNvPr id="387" name="Imagen 2304" hidden="1">
                            <a:extLst>
                              <a:ext uri="{FF2B5EF4-FFF2-40B4-BE49-F238E27FC236}">
                                <a16:creationId xmlns:a16="http://schemas.microsoft.com/office/drawing/2014/main" id="{8045A255-CFBE-4AAF-B31C-72E12A9E178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4528" behindDoc="0" locked="0" layoutInCell="1" allowOverlap="1" wp14:anchorId="538CED94" wp14:editId="06944FC6">
                  <wp:simplePos x="0" y="0"/>
                  <wp:positionH relativeFrom="column">
                    <wp:posOffset>0</wp:posOffset>
                  </wp:positionH>
                  <wp:positionV relativeFrom="paragraph">
                    <wp:posOffset>9525</wp:posOffset>
                  </wp:positionV>
                  <wp:extent cx="9525" cy="123825"/>
                  <wp:effectExtent l="0" t="0" r="28575" b="9525"/>
                  <wp:wrapNone/>
                  <wp:docPr id="923302173" name="Imagen 3523" hidden="1">
                    <a:extLst xmlns:a="http://schemas.openxmlformats.org/drawingml/2006/main">
                      <a:ext uri="{FF2B5EF4-FFF2-40B4-BE49-F238E27FC236}">
                        <a16:creationId xmlns:a16="http://schemas.microsoft.com/office/drawing/2014/main" id="{4403ED05-48A9-4C87-BC18-925E19F5B0E9}"/>
                      </a:ext>
                    </a:extLst>
                  </wp:docPr>
                  <wp:cNvGraphicFramePr/>
                  <a:graphic xmlns:a="http://schemas.openxmlformats.org/drawingml/2006/main">
                    <a:graphicData uri="http://schemas.openxmlformats.org/drawingml/2006/picture">
                      <pic:pic xmlns:pic="http://schemas.openxmlformats.org/drawingml/2006/picture">
                        <pic:nvPicPr>
                          <pic:cNvPr id="388" name="Imagen 2303" hidden="1">
                            <a:extLst>
                              <a:ext uri="{FF2B5EF4-FFF2-40B4-BE49-F238E27FC236}">
                                <a16:creationId xmlns:a16="http://schemas.microsoft.com/office/drawing/2014/main" id="{4403ED05-48A9-4C87-BC18-925E19F5B0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5552" behindDoc="0" locked="0" layoutInCell="1" allowOverlap="1" wp14:anchorId="60832E8A" wp14:editId="51A46268">
                  <wp:simplePos x="0" y="0"/>
                  <wp:positionH relativeFrom="column">
                    <wp:posOffset>0</wp:posOffset>
                  </wp:positionH>
                  <wp:positionV relativeFrom="paragraph">
                    <wp:posOffset>9525</wp:posOffset>
                  </wp:positionV>
                  <wp:extent cx="9525" cy="123825"/>
                  <wp:effectExtent l="0" t="0" r="28575" b="9525"/>
                  <wp:wrapNone/>
                  <wp:docPr id="573269850" name="Imagen 3522" hidden="1">
                    <a:extLst xmlns:a="http://schemas.openxmlformats.org/drawingml/2006/main">
                      <a:ext uri="{FF2B5EF4-FFF2-40B4-BE49-F238E27FC236}">
                        <a16:creationId xmlns:a16="http://schemas.microsoft.com/office/drawing/2014/main" id="{49753AEA-56C3-4A63-BDAC-E357D52CD890}"/>
                      </a:ext>
                    </a:extLst>
                  </wp:docPr>
                  <wp:cNvGraphicFramePr/>
                  <a:graphic xmlns:a="http://schemas.openxmlformats.org/drawingml/2006/main">
                    <a:graphicData uri="http://schemas.openxmlformats.org/drawingml/2006/picture">
                      <pic:pic xmlns:pic="http://schemas.openxmlformats.org/drawingml/2006/picture">
                        <pic:nvPicPr>
                          <pic:cNvPr id="389" name="Imagen 2302" hidden="1">
                            <a:extLst>
                              <a:ext uri="{FF2B5EF4-FFF2-40B4-BE49-F238E27FC236}">
                                <a16:creationId xmlns:a16="http://schemas.microsoft.com/office/drawing/2014/main" id="{49753AEA-56C3-4A63-BDAC-E357D52CD8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6576" behindDoc="0" locked="0" layoutInCell="1" allowOverlap="1" wp14:anchorId="239D53EE" wp14:editId="59892331">
                  <wp:simplePos x="0" y="0"/>
                  <wp:positionH relativeFrom="column">
                    <wp:posOffset>0</wp:posOffset>
                  </wp:positionH>
                  <wp:positionV relativeFrom="paragraph">
                    <wp:posOffset>9525</wp:posOffset>
                  </wp:positionV>
                  <wp:extent cx="9525" cy="123825"/>
                  <wp:effectExtent l="0" t="0" r="28575" b="9525"/>
                  <wp:wrapNone/>
                  <wp:docPr id="230287768" name="Imagen 3521" hidden="1">
                    <a:extLst xmlns:a="http://schemas.openxmlformats.org/drawingml/2006/main">
                      <a:ext uri="{FF2B5EF4-FFF2-40B4-BE49-F238E27FC236}">
                        <a16:creationId xmlns:a16="http://schemas.microsoft.com/office/drawing/2014/main" id="{745D369C-E6F3-4BCB-9A83-B00962DADFD7}"/>
                      </a:ext>
                    </a:extLst>
                  </wp:docPr>
                  <wp:cNvGraphicFramePr/>
                  <a:graphic xmlns:a="http://schemas.openxmlformats.org/drawingml/2006/main">
                    <a:graphicData uri="http://schemas.openxmlformats.org/drawingml/2006/picture">
                      <pic:pic xmlns:pic="http://schemas.openxmlformats.org/drawingml/2006/picture">
                        <pic:nvPicPr>
                          <pic:cNvPr id="390" name="Imagen 2301" hidden="1">
                            <a:extLst>
                              <a:ext uri="{FF2B5EF4-FFF2-40B4-BE49-F238E27FC236}">
                                <a16:creationId xmlns:a16="http://schemas.microsoft.com/office/drawing/2014/main" id="{745D369C-E6F3-4BCB-9A83-B00962DADF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7600" behindDoc="0" locked="0" layoutInCell="1" allowOverlap="1" wp14:anchorId="65A9853C" wp14:editId="10E99DC6">
                  <wp:simplePos x="0" y="0"/>
                  <wp:positionH relativeFrom="column">
                    <wp:posOffset>0</wp:posOffset>
                  </wp:positionH>
                  <wp:positionV relativeFrom="paragraph">
                    <wp:posOffset>9525</wp:posOffset>
                  </wp:positionV>
                  <wp:extent cx="9525" cy="123825"/>
                  <wp:effectExtent l="0" t="0" r="28575" b="9525"/>
                  <wp:wrapNone/>
                  <wp:docPr id="1881942663" name="Imagen 3520" hidden="1">
                    <a:extLst xmlns:a="http://schemas.openxmlformats.org/drawingml/2006/main">
                      <a:ext uri="{FF2B5EF4-FFF2-40B4-BE49-F238E27FC236}">
                        <a16:creationId xmlns:a16="http://schemas.microsoft.com/office/drawing/2014/main" id="{E24B98AC-EE76-416A-80C3-C356DD1032B4}"/>
                      </a:ext>
                    </a:extLst>
                  </wp:docPr>
                  <wp:cNvGraphicFramePr/>
                  <a:graphic xmlns:a="http://schemas.openxmlformats.org/drawingml/2006/main">
                    <a:graphicData uri="http://schemas.openxmlformats.org/drawingml/2006/picture">
                      <pic:pic xmlns:pic="http://schemas.openxmlformats.org/drawingml/2006/picture">
                        <pic:nvPicPr>
                          <pic:cNvPr id="391" name="Imagen 2300" hidden="1">
                            <a:extLst>
                              <a:ext uri="{FF2B5EF4-FFF2-40B4-BE49-F238E27FC236}">
                                <a16:creationId xmlns:a16="http://schemas.microsoft.com/office/drawing/2014/main" id="{E24B98AC-EE76-416A-80C3-C356DD1032B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8624" behindDoc="0" locked="0" layoutInCell="1" allowOverlap="1" wp14:anchorId="33693C58" wp14:editId="0555AC39">
                  <wp:simplePos x="0" y="0"/>
                  <wp:positionH relativeFrom="column">
                    <wp:posOffset>0</wp:posOffset>
                  </wp:positionH>
                  <wp:positionV relativeFrom="paragraph">
                    <wp:posOffset>9525</wp:posOffset>
                  </wp:positionV>
                  <wp:extent cx="9525" cy="123825"/>
                  <wp:effectExtent l="0" t="0" r="28575" b="9525"/>
                  <wp:wrapNone/>
                  <wp:docPr id="1435376119" name="Imagen 3519" hidden="1">
                    <a:extLst xmlns:a="http://schemas.openxmlformats.org/drawingml/2006/main">
                      <a:ext uri="{FF2B5EF4-FFF2-40B4-BE49-F238E27FC236}">
                        <a16:creationId xmlns:a16="http://schemas.microsoft.com/office/drawing/2014/main" id="{E1573E6D-8DE2-48EA-906A-F1A272433673}"/>
                      </a:ext>
                    </a:extLst>
                  </wp:docPr>
                  <wp:cNvGraphicFramePr/>
                  <a:graphic xmlns:a="http://schemas.openxmlformats.org/drawingml/2006/main">
                    <a:graphicData uri="http://schemas.openxmlformats.org/drawingml/2006/picture">
                      <pic:pic xmlns:pic="http://schemas.openxmlformats.org/drawingml/2006/picture">
                        <pic:nvPicPr>
                          <pic:cNvPr id="392" name="Imagen 2299" hidden="1">
                            <a:extLst>
                              <a:ext uri="{FF2B5EF4-FFF2-40B4-BE49-F238E27FC236}">
                                <a16:creationId xmlns:a16="http://schemas.microsoft.com/office/drawing/2014/main" id="{E1573E6D-8DE2-48EA-906A-F1A27243367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59648" behindDoc="0" locked="0" layoutInCell="1" allowOverlap="1" wp14:anchorId="673CC4DF" wp14:editId="3C0E97ED">
                  <wp:simplePos x="0" y="0"/>
                  <wp:positionH relativeFrom="column">
                    <wp:posOffset>0</wp:posOffset>
                  </wp:positionH>
                  <wp:positionV relativeFrom="paragraph">
                    <wp:posOffset>9525</wp:posOffset>
                  </wp:positionV>
                  <wp:extent cx="9525" cy="123825"/>
                  <wp:effectExtent l="0" t="0" r="28575" b="9525"/>
                  <wp:wrapNone/>
                  <wp:docPr id="1633751052" name="Imagen 3518" hidden="1">
                    <a:extLst xmlns:a="http://schemas.openxmlformats.org/drawingml/2006/main">
                      <a:ext uri="{FF2B5EF4-FFF2-40B4-BE49-F238E27FC236}">
                        <a16:creationId xmlns:a16="http://schemas.microsoft.com/office/drawing/2014/main" id="{75A9477E-C294-43C0-A930-1FDE0BB3C284}"/>
                      </a:ext>
                    </a:extLst>
                  </wp:docPr>
                  <wp:cNvGraphicFramePr/>
                  <a:graphic xmlns:a="http://schemas.openxmlformats.org/drawingml/2006/main">
                    <a:graphicData uri="http://schemas.openxmlformats.org/drawingml/2006/picture">
                      <pic:pic xmlns:pic="http://schemas.openxmlformats.org/drawingml/2006/picture">
                        <pic:nvPicPr>
                          <pic:cNvPr id="393" name="Imagen 2298" hidden="1">
                            <a:extLst>
                              <a:ext uri="{FF2B5EF4-FFF2-40B4-BE49-F238E27FC236}">
                                <a16:creationId xmlns:a16="http://schemas.microsoft.com/office/drawing/2014/main" id="{75A9477E-C294-43C0-A930-1FDE0BB3C2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0672" behindDoc="0" locked="0" layoutInCell="1" allowOverlap="1" wp14:anchorId="2159951A" wp14:editId="7BF4B516">
                  <wp:simplePos x="0" y="0"/>
                  <wp:positionH relativeFrom="column">
                    <wp:posOffset>0</wp:posOffset>
                  </wp:positionH>
                  <wp:positionV relativeFrom="paragraph">
                    <wp:posOffset>9525</wp:posOffset>
                  </wp:positionV>
                  <wp:extent cx="9525" cy="123825"/>
                  <wp:effectExtent l="0" t="0" r="28575" b="9525"/>
                  <wp:wrapNone/>
                  <wp:docPr id="72425496" name="Imagen 3517" hidden="1">
                    <a:extLst xmlns:a="http://schemas.openxmlformats.org/drawingml/2006/main">
                      <a:ext uri="{FF2B5EF4-FFF2-40B4-BE49-F238E27FC236}">
                        <a16:creationId xmlns:a16="http://schemas.microsoft.com/office/drawing/2014/main" id="{B22FF09E-9F8C-4B82-93F5-B1761A922835}"/>
                      </a:ext>
                    </a:extLst>
                  </wp:docPr>
                  <wp:cNvGraphicFramePr/>
                  <a:graphic xmlns:a="http://schemas.openxmlformats.org/drawingml/2006/main">
                    <a:graphicData uri="http://schemas.openxmlformats.org/drawingml/2006/picture">
                      <pic:pic xmlns:pic="http://schemas.openxmlformats.org/drawingml/2006/picture">
                        <pic:nvPicPr>
                          <pic:cNvPr id="394" name="Imagen 2297" hidden="1">
                            <a:extLst>
                              <a:ext uri="{FF2B5EF4-FFF2-40B4-BE49-F238E27FC236}">
                                <a16:creationId xmlns:a16="http://schemas.microsoft.com/office/drawing/2014/main" id="{B22FF09E-9F8C-4B82-93F5-B1761A9228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1696" behindDoc="0" locked="0" layoutInCell="1" allowOverlap="1" wp14:anchorId="04B9C41E" wp14:editId="197674D5">
                  <wp:simplePos x="0" y="0"/>
                  <wp:positionH relativeFrom="column">
                    <wp:posOffset>0</wp:posOffset>
                  </wp:positionH>
                  <wp:positionV relativeFrom="paragraph">
                    <wp:posOffset>9525</wp:posOffset>
                  </wp:positionV>
                  <wp:extent cx="9525" cy="123825"/>
                  <wp:effectExtent l="0" t="0" r="28575" b="9525"/>
                  <wp:wrapNone/>
                  <wp:docPr id="1495686465" name="Imagen 3516" hidden="1">
                    <a:extLst xmlns:a="http://schemas.openxmlformats.org/drawingml/2006/main">
                      <a:ext uri="{FF2B5EF4-FFF2-40B4-BE49-F238E27FC236}">
                        <a16:creationId xmlns:a16="http://schemas.microsoft.com/office/drawing/2014/main" id="{41146DE5-3028-4637-9996-C7089B3D3BF5}"/>
                      </a:ext>
                    </a:extLst>
                  </wp:docPr>
                  <wp:cNvGraphicFramePr/>
                  <a:graphic xmlns:a="http://schemas.openxmlformats.org/drawingml/2006/main">
                    <a:graphicData uri="http://schemas.openxmlformats.org/drawingml/2006/picture">
                      <pic:pic xmlns:pic="http://schemas.openxmlformats.org/drawingml/2006/picture">
                        <pic:nvPicPr>
                          <pic:cNvPr id="395" name="Imagen 2296" hidden="1">
                            <a:extLst>
                              <a:ext uri="{FF2B5EF4-FFF2-40B4-BE49-F238E27FC236}">
                                <a16:creationId xmlns:a16="http://schemas.microsoft.com/office/drawing/2014/main" id="{41146DE5-3028-4637-9996-C7089B3D3B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2720" behindDoc="0" locked="0" layoutInCell="1" allowOverlap="1" wp14:anchorId="65A552D1" wp14:editId="1EBA1B7B">
                  <wp:simplePos x="0" y="0"/>
                  <wp:positionH relativeFrom="column">
                    <wp:posOffset>0</wp:posOffset>
                  </wp:positionH>
                  <wp:positionV relativeFrom="paragraph">
                    <wp:posOffset>9525</wp:posOffset>
                  </wp:positionV>
                  <wp:extent cx="9525" cy="123825"/>
                  <wp:effectExtent l="0" t="0" r="28575" b="9525"/>
                  <wp:wrapNone/>
                  <wp:docPr id="2038525378" name="Imagen 3515" hidden="1">
                    <a:extLst xmlns:a="http://schemas.openxmlformats.org/drawingml/2006/main">
                      <a:ext uri="{FF2B5EF4-FFF2-40B4-BE49-F238E27FC236}">
                        <a16:creationId xmlns:a16="http://schemas.microsoft.com/office/drawing/2014/main" id="{52B8B456-9C89-4BCD-9B25-CE459028F4D5}"/>
                      </a:ext>
                    </a:extLst>
                  </wp:docPr>
                  <wp:cNvGraphicFramePr/>
                  <a:graphic xmlns:a="http://schemas.openxmlformats.org/drawingml/2006/main">
                    <a:graphicData uri="http://schemas.openxmlformats.org/drawingml/2006/picture">
                      <pic:pic xmlns:pic="http://schemas.openxmlformats.org/drawingml/2006/picture">
                        <pic:nvPicPr>
                          <pic:cNvPr id="396" name="Imagen 2295" hidden="1">
                            <a:extLst>
                              <a:ext uri="{FF2B5EF4-FFF2-40B4-BE49-F238E27FC236}">
                                <a16:creationId xmlns:a16="http://schemas.microsoft.com/office/drawing/2014/main" id="{52B8B456-9C89-4BCD-9B25-CE459028F4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3744" behindDoc="0" locked="0" layoutInCell="1" allowOverlap="1" wp14:anchorId="1267044E" wp14:editId="3D7B07FA">
                  <wp:simplePos x="0" y="0"/>
                  <wp:positionH relativeFrom="column">
                    <wp:posOffset>0</wp:posOffset>
                  </wp:positionH>
                  <wp:positionV relativeFrom="paragraph">
                    <wp:posOffset>9525</wp:posOffset>
                  </wp:positionV>
                  <wp:extent cx="9525" cy="123825"/>
                  <wp:effectExtent l="0" t="0" r="28575" b="9525"/>
                  <wp:wrapNone/>
                  <wp:docPr id="847477971" name="Imagen 3514" hidden="1">
                    <a:extLst xmlns:a="http://schemas.openxmlformats.org/drawingml/2006/main">
                      <a:ext uri="{FF2B5EF4-FFF2-40B4-BE49-F238E27FC236}">
                        <a16:creationId xmlns:a16="http://schemas.microsoft.com/office/drawing/2014/main" id="{AC617C93-B7F5-4948-A6C5-A6E300D6DDE7}"/>
                      </a:ext>
                    </a:extLst>
                  </wp:docPr>
                  <wp:cNvGraphicFramePr/>
                  <a:graphic xmlns:a="http://schemas.openxmlformats.org/drawingml/2006/main">
                    <a:graphicData uri="http://schemas.openxmlformats.org/drawingml/2006/picture">
                      <pic:pic xmlns:pic="http://schemas.openxmlformats.org/drawingml/2006/picture">
                        <pic:nvPicPr>
                          <pic:cNvPr id="397" name="Imagen 2294" hidden="1">
                            <a:extLst>
                              <a:ext uri="{FF2B5EF4-FFF2-40B4-BE49-F238E27FC236}">
                                <a16:creationId xmlns:a16="http://schemas.microsoft.com/office/drawing/2014/main" id="{AC617C93-B7F5-4948-A6C5-A6E300D6DDE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4768" behindDoc="0" locked="0" layoutInCell="1" allowOverlap="1" wp14:anchorId="151CD8CA" wp14:editId="7BEC6E61">
                  <wp:simplePos x="0" y="0"/>
                  <wp:positionH relativeFrom="column">
                    <wp:posOffset>0</wp:posOffset>
                  </wp:positionH>
                  <wp:positionV relativeFrom="paragraph">
                    <wp:posOffset>9525</wp:posOffset>
                  </wp:positionV>
                  <wp:extent cx="9525" cy="123825"/>
                  <wp:effectExtent l="0" t="0" r="28575" b="9525"/>
                  <wp:wrapNone/>
                  <wp:docPr id="305254275" name="Imagen 3513" hidden="1">
                    <a:extLst xmlns:a="http://schemas.openxmlformats.org/drawingml/2006/main">
                      <a:ext uri="{FF2B5EF4-FFF2-40B4-BE49-F238E27FC236}">
                        <a16:creationId xmlns:a16="http://schemas.microsoft.com/office/drawing/2014/main" id="{B9354538-7BC0-42E0-90C1-96FDCF63A9A6}"/>
                      </a:ext>
                    </a:extLst>
                  </wp:docPr>
                  <wp:cNvGraphicFramePr/>
                  <a:graphic xmlns:a="http://schemas.openxmlformats.org/drawingml/2006/main">
                    <a:graphicData uri="http://schemas.openxmlformats.org/drawingml/2006/picture">
                      <pic:pic xmlns:pic="http://schemas.openxmlformats.org/drawingml/2006/picture">
                        <pic:nvPicPr>
                          <pic:cNvPr id="398" name="Imagen 2293" hidden="1">
                            <a:extLst>
                              <a:ext uri="{FF2B5EF4-FFF2-40B4-BE49-F238E27FC236}">
                                <a16:creationId xmlns:a16="http://schemas.microsoft.com/office/drawing/2014/main" id="{B9354538-7BC0-42E0-90C1-96FDCF63A9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5792" behindDoc="0" locked="0" layoutInCell="1" allowOverlap="1" wp14:anchorId="0EB5768E" wp14:editId="3A3F37E3">
                  <wp:simplePos x="0" y="0"/>
                  <wp:positionH relativeFrom="column">
                    <wp:posOffset>0</wp:posOffset>
                  </wp:positionH>
                  <wp:positionV relativeFrom="paragraph">
                    <wp:posOffset>9525</wp:posOffset>
                  </wp:positionV>
                  <wp:extent cx="9525" cy="123825"/>
                  <wp:effectExtent l="0" t="0" r="28575" b="9525"/>
                  <wp:wrapNone/>
                  <wp:docPr id="1391178672" name="Imagen 3512" hidden="1">
                    <a:extLst xmlns:a="http://schemas.openxmlformats.org/drawingml/2006/main">
                      <a:ext uri="{FF2B5EF4-FFF2-40B4-BE49-F238E27FC236}">
                        <a16:creationId xmlns:a16="http://schemas.microsoft.com/office/drawing/2014/main" id="{E93138F2-538F-4203-99A0-578C608C8898}"/>
                      </a:ext>
                    </a:extLst>
                  </wp:docPr>
                  <wp:cNvGraphicFramePr/>
                  <a:graphic xmlns:a="http://schemas.openxmlformats.org/drawingml/2006/main">
                    <a:graphicData uri="http://schemas.openxmlformats.org/drawingml/2006/picture">
                      <pic:pic xmlns:pic="http://schemas.openxmlformats.org/drawingml/2006/picture">
                        <pic:nvPicPr>
                          <pic:cNvPr id="399" name="Imagen 2292" hidden="1">
                            <a:extLst>
                              <a:ext uri="{FF2B5EF4-FFF2-40B4-BE49-F238E27FC236}">
                                <a16:creationId xmlns:a16="http://schemas.microsoft.com/office/drawing/2014/main" id="{E93138F2-538F-4203-99A0-578C608C889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6816" behindDoc="0" locked="0" layoutInCell="1" allowOverlap="1" wp14:anchorId="6291EFC3" wp14:editId="644346DA">
                  <wp:simplePos x="0" y="0"/>
                  <wp:positionH relativeFrom="column">
                    <wp:posOffset>0</wp:posOffset>
                  </wp:positionH>
                  <wp:positionV relativeFrom="paragraph">
                    <wp:posOffset>9525</wp:posOffset>
                  </wp:positionV>
                  <wp:extent cx="9525" cy="123825"/>
                  <wp:effectExtent l="0" t="0" r="28575" b="9525"/>
                  <wp:wrapNone/>
                  <wp:docPr id="673424607" name="Imagen 3511" hidden="1">
                    <a:extLst xmlns:a="http://schemas.openxmlformats.org/drawingml/2006/main">
                      <a:ext uri="{FF2B5EF4-FFF2-40B4-BE49-F238E27FC236}">
                        <a16:creationId xmlns:a16="http://schemas.microsoft.com/office/drawing/2014/main" id="{94D7A1A3-6069-43AF-A839-E289DE192384}"/>
                      </a:ext>
                    </a:extLst>
                  </wp:docPr>
                  <wp:cNvGraphicFramePr/>
                  <a:graphic xmlns:a="http://schemas.openxmlformats.org/drawingml/2006/main">
                    <a:graphicData uri="http://schemas.openxmlformats.org/drawingml/2006/picture">
                      <pic:pic xmlns:pic="http://schemas.openxmlformats.org/drawingml/2006/picture">
                        <pic:nvPicPr>
                          <pic:cNvPr id="400" name="Imagen 2291" hidden="1">
                            <a:extLst>
                              <a:ext uri="{FF2B5EF4-FFF2-40B4-BE49-F238E27FC236}">
                                <a16:creationId xmlns:a16="http://schemas.microsoft.com/office/drawing/2014/main" id="{94D7A1A3-6069-43AF-A839-E289DE1923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7840" behindDoc="0" locked="0" layoutInCell="1" allowOverlap="1" wp14:anchorId="13A8054D" wp14:editId="5346629A">
                  <wp:simplePos x="0" y="0"/>
                  <wp:positionH relativeFrom="column">
                    <wp:posOffset>0</wp:posOffset>
                  </wp:positionH>
                  <wp:positionV relativeFrom="paragraph">
                    <wp:posOffset>9525</wp:posOffset>
                  </wp:positionV>
                  <wp:extent cx="9525" cy="123825"/>
                  <wp:effectExtent l="0" t="0" r="28575" b="9525"/>
                  <wp:wrapNone/>
                  <wp:docPr id="1724654097" name="Imagen 3510" hidden="1">
                    <a:extLst xmlns:a="http://schemas.openxmlformats.org/drawingml/2006/main">
                      <a:ext uri="{FF2B5EF4-FFF2-40B4-BE49-F238E27FC236}">
                        <a16:creationId xmlns:a16="http://schemas.microsoft.com/office/drawing/2014/main" id="{C7BFAF53-3DAC-453B-8493-4170257DAAD4}"/>
                      </a:ext>
                    </a:extLst>
                  </wp:docPr>
                  <wp:cNvGraphicFramePr/>
                  <a:graphic xmlns:a="http://schemas.openxmlformats.org/drawingml/2006/main">
                    <a:graphicData uri="http://schemas.openxmlformats.org/drawingml/2006/picture">
                      <pic:pic xmlns:pic="http://schemas.openxmlformats.org/drawingml/2006/picture">
                        <pic:nvPicPr>
                          <pic:cNvPr id="401" name="Imagen 2290" hidden="1">
                            <a:extLst>
                              <a:ext uri="{FF2B5EF4-FFF2-40B4-BE49-F238E27FC236}">
                                <a16:creationId xmlns:a16="http://schemas.microsoft.com/office/drawing/2014/main" id="{C7BFAF53-3DAC-453B-8493-4170257DAAD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8864" behindDoc="0" locked="0" layoutInCell="1" allowOverlap="1" wp14:anchorId="2FE01F4F" wp14:editId="3F6E15B1">
                  <wp:simplePos x="0" y="0"/>
                  <wp:positionH relativeFrom="column">
                    <wp:posOffset>0</wp:posOffset>
                  </wp:positionH>
                  <wp:positionV relativeFrom="paragraph">
                    <wp:posOffset>9525</wp:posOffset>
                  </wp:positionV>
                  <wp:extent cx="9525" cy="123825"/>
                  <wp:effectExtent l="0" t="0" r="28575" b="9525"/>
                  <wp:wrapNone/>
                  <wp:docPr id="741327921" name="Imagen 3509" hidden="1">
                    <a:extLst xmlns:a="http://schemas.openxmlformats.org/drawingml/2006/main">
                      <a:ext uri="{FF2B5EF4-FFF2-40B4-BE49-F238E27FC236}">
                        <a16:creationId xmlns:a16="http://schemas.microsoft.com/office/drawing/2014/main" id="{70B01CDA-3F45-4427-9DBE-9719D5AD4AD9}"/>
                      </a:ext>
                    </a:extLst>
                  </wp:docPr>
                  <wp:cNvGraphicFramePr/>
                  <a:graphic xmlns:a="http://schemas.openxmlformats.org/drawingml/2006/main">
                    <a:graphicData uri="http://schemas.openxmlformats.org/drawingml/2006/picture">
                      <pic:pic xmlns:pic="http://schemas.openxmlformats.org/drawingml/2006/picture">
                        <pic:nvPicPr>
                          <pic:cNvPr id="402" name="Imagen 2289" hidden="1">
                            <a:extLst>
                              <a:ext uri="{FF2B5EF4-FFF2-40B4-BE49-F238E27FC236}">
                                <a16:creationId xmlns:a16="http://schemas.microsoft.com/office/drawing/2014/main" id="{70B01CDA-3F45-4427-9DBE-9719D5AD4A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69888" behindDoc="0" locked="0" layoutInCell="1" allowOverlap="1" wp14:anchorId="441DE65A" wp14:editId="233ED2C3">
                  <wp:simplePos x="0" y="0"/>
                  <wp:positionH relativeFrom="column">
                    <wp:posOffset>0</wp:posOffset>
                  </wp:positionH>
                  <wp:positionV relativeFrom="paragraph">
                    <wp:posOffset>9525</wp:posOffset>
                  </wp:positionV>
                  <wp:extent cx="9525" cy="123825"/>
                  <wp:effectExtent l="0" t="0" r="28575" b="9525"/>
                  <wp:wrapNone/>
                  <wp:docPr id="1786614610" name="Imagen 3508" hidden="1">
                    <a:extLst xmlns:a="http://schemas.openxmlformats.org/drawingml/2006/main">
                      <a:ext uri="{FF2B5EF4-FFF2-40B4-BE49-F238E27FC236}">
                        <a16:creationId xmlns:a16="http://schemas.microsoft.com/office/drawing/2014/main" id="{AB746AF1-6ED2-47BD-9961-379B3BD1F10F}"/>
                      </a:ext>
                    </a:extLst>
                  </wp:docPr>
                  <wp:cNvGraphicFramePr/>
                  <a:graphic xmlns:a="http://schemas.openxmlformats.org/drawingml/2006/main">
                    <a:graphicData uri="http://schemas.openxmlformats.org/drawingml/2006/picture">
                      <pic:pic xmlns:pic="http://schemas.openxmlformats.org/drawingml/2006/picture">
                        <pic:nvPicPr>
                          <pic:cNvPr id="403" name="Imagen 2288" hidden="1">
                            <a:extLst>
                              <a:ext uri="{FF2B5EF4-FFF2-40B4-BE49-F238E27FC236}">
                                <a16:creationId xmlns:a16="http://schemas.microsoft.com/office/drawing/2014/main" id="{AB746AF1-6ED2-47BD-9961-379B3BD1F1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0912" behindDoc="0" locked="0" layoutInCell="1" allowOverlap="1" wp14:anchorId="4A1ADD91" wp14:editId="4A714ABD">
                  <wp:simplePos x="0" y="0"/>
                  <wp:positionH relativeFrom="column">
                    <wp:posOffset>0</wp:posOffset>
                  </wp:positionH>
                  <wp:positionV relativeFrom="paragraph">
                    <wp:posOffset>9525</wp:posOffset>
                  </wp:positionV>
                  <wp:extent cx="9525" cy="123825"/>
                  <wp:effectExtent l="0" t="0" r="28575" b="9525"/>
                  <wp:wrapNone/>
                  <wp:docPr id="1809581533" name="Imagen 3507" hidden="1">
                    <a:extLst xmlns:a="http://schemas.openxmlformats.org/drawingml/2006/main">
                      <a:ext uri="{FF2B5EF4-FFF2-40B4-BE49-F238E27FC236}">
                        <a16:creationId xmlns:a16="http://schemas.microsoft.com/office/drawing/2014/main" id="{FF7CC604-BCAF-4545-A7DD-AC96255D4208}"/>
                      </a:ext>
                    </a:extLst>
                  </wp:docPr>
                  <wp:cNvGraphicFramePr/>
                  <a:graphic xmlns:a="http://schemas.openxmlformats.org/drawingml/2006/main">
                    <a:graphicData uri="http://schemas.openxmlformats.org/drawingml/2006/picture">
                      <pic:pic xmlns:pic="http://schemas.openxmlformats.org/drawingml/2006/picture">
                        <pic:nvPicPr>
                          <pic:cNvPr id="404" name="Imagen 2287" hidden="1">
                            <a:extLst>
                              <a:ext uri="{FF2B5EF4-FFF2-40B4-BE49-F238E27FC236}">
                                <a16:creationId xmlns:a16="http://schemas.microsoft.com/office/drawing/2014/main" id="{FF7CC604-BCAF-4545-A7DD-AC96255D42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1936" behindDoc="0" locked="0" layoutInCell="1" allowOverlap="1" wp14:anchorId="03B2D979" wp14:editId="0A15FA21">
                  <wp:simplePos x="0" y="0"/>
                  <wp:positionH relativeFrom="column">
                    <wp:posOffset>0</wp:posOffset>
                  </wp:positionH>
                  <wp:positionV relativeFrom="paragraph">
                    <wp:posOffset>9525</wp:posOffset>
                  </wp:positionV>
                  <wp:extent cx="9525" cy="123825"/>
                  <wp:effectExtent l="0" t="0" r="28575" b="9525"/>
                  <wp:wrapNone/>
                  <wp:docPr id="269325930" name="Imagen 3506" hidden="1">
                    <a:extLst xmlns:a="http://schemas.openxmlformats.org/drawingml/2006/main">
                      <a:ext uri="{FF2B5EF4-FFF2-40B4-BE49-F238E27FC236}">
                        <a16:creationId xmlns:a16="http://schemas.microsoft.com/office/drawing/2014/main" id="{5C51D00D-9754-4145-85C5-FA04E3AAA865}"/>
                      </a:ext>
                    </a:extLst>
                  </wp:docPr>
                  <wp:cNvGraphicFramePr/>
                  <a:graphic xmlns:a="http://schemas.openxmlformats.org/drawingml/2006/main">
                    <a:graphicData uri="http://schemas.openxmlformats.org/drawingml/2006/picture">
                      <pic:pic xmlns:pic="http://schemas.openxmlformats.org/drawingml/2006/picture">
                        <pic:nvPicPr>
                          <pic:cNvPr id="405" name="Imagen 2286" hidden="1">
                            <a:extLst>
                              <a:ext uri="{FF2B5EF4-FFF2-40B4-BE49-F238E27FC236}">
                                <a16:creationId xmlns:a16="http://schemas.microsoft.com/office/drawing/2014/main" id="{5C51D00D-9754-4145-85C5-FA04E3AAA86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2960" behindDoc="0" locked="0" layoutInCell="1" allowOverlap="1" wp14:anchorId="7F4DA99B" wp14:editId="0FD2634E">
                  <wp:simplePos x="0" y="0"/>
                  <wp:positionH relativeFrom="column">
                    <wp:posOffset>0</wp:posOffset>
                  </wp:positionH>
                  <wp:positionV relativeFrom="paragraph">
                    <wp:posOffset>9525</wp:posOffset>
                  </wp:positionV>
                  <wp:extent cx="9525" cy="123825"/>
                  <wp:effectExtent l="0" t="0" r="28575" b="9525"/>
                  <wp:wrapNone/>
                  <wp:docPr id="490627551" name="Imagen 3505" hidden="1">
                    <a:extLst xmlns:a="http://schemas.openxmlformats.org/drawingml/2006/main">
                      <a:ext uri="{FF2B5EF4-FFF2-40B4-BE49-F238E27FC236}">
                        <a16:creationId xmlns:a16="http://schemas.microsoft.com/office/drawing/2014/main" id="{868B8699-A57A-4718-8B08-65C5DAF98361}"/>
                      </a:ext>
                    </a:extLst>
                  </wp:docPr>
                  <wp:cNvGraphicFramePr/>
                  <a:graphic xmlns:a="http://schemas.openxmlformats.org/drawingml/2006/main">
                    <a:graphicData uri="http://schemas.openxmlformats.org/drawingml/2006/picture">
                      <pic:pic xmlns:pic="http://schemas.openxmlformats.org/drawingml/2006/picture">
                        <pic:nvPicPr>
                          <pic:cNvPr id="406" name="Imagen 2285" hidden="1">
                            <a:extLst>
                              <a:ext uri="{FF2B5EF4-FFF2-40B4-BE49-F238E27FC236}">
                                <a16:creationId xmlns:a16="http://schemas.microsoft.com/office/drawing/2014/main" id="{868B8699-A57A-4718-8B08-65C5DAF983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3984" behindDoc="0" locked="0" layoutInCell="1" allowOverlap="1" wp14:anchorId="6170976B" wp14:editId="30A96631">
                  <wp:simplePos x="0" y="0"/>
                  <wp:positionH relativeFrom="column">
                    <wp:posOffset>0</wp:posOffset>
                  </wp:positionH>
                  <wp:positionV relativeFrom="paragraph">
                    <wp:posOffset>9525</wp:posOffset>
                  </wp:positionV>
                  <wp:extent cx="9525" cy="123825"/>
                  <wp:effectExtent l="0" t="0" r="28575" b="9525"/>
                  <wp:wrapNone/>
                  <wp:docPr id="2055695056" name="Imagen 3504" hidden="1">
                    <a:extLst xmlns:a="http://schemas.openxmlformats.org/drawingml/2006/main">
                      <a:ext uri="{FF2B5EF4-FFF2-40B4-BE49-F238E27FC236}">
                        <a16:creationId xmlns:a16="http://schemas.microsoft.com/office/drawing/2014/main" id="{14C6A6AC-EBF1-4967-AA7D-191D0B2F98FB}"/>
                      </a:ext>
                    </a:extLst>
                  </wp:docPr>
                  <wp:cNvGraphicFramePr/>
                  <a:graphic xmlns:a="http://schemas.openxmlformats.org/drawingml/2006/main">
                    <a:graphicData uri="http://schemas.openxmlformats.org/drawingml/2006/picture">
                      <pic:pic xmlns:pic="http://schemas.openxmlformats.org/drawingml/2006/picture">
                        <pic:nvPicPr>
                          <pic:cNvPr id="407" name="Imagen 2284" hidden="1">
                            <a:extLst>
                              <a:ext uri="{FF2B5EF4-FFF2-40B4-BE49-F238E27FC236}">
                                <a16:creationId xmlns:a16="http://schemas.microsoft.com/office/drawing/2014/main" id="{14C6A6AC-EBF1-4967-AA7D-191D0B2F98F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5008" behindDoc="0" locked="0" layoutInCell="1" allowOverlap="1" wp14:anchorId="376DC44E" wp14:editId="69638E1B">
                  <wp:simplePos x="0" y="0"/>
                  <wp:positionH relativeFrom="column">
                    <wp:posOffset>0</wp:posOffset>
                  </wp:positionH>
                  <wp:positionV relativeFrom="paragraph">
                    <wp:posOffset>9525</wp:posOffset>
                  </wp:positionV>
                  <wp:extent cx="9525" cy="123825"/>
                  <wp:effectExtent l="0" t="0" r="28575" b="9525"/>
                  <wp:wrapNone/>
                  <wp:docPr id="1408593086" name="Imagen 3503" hidden="1">
                    <a:extLst xmlns:a="http://schemas.openxmlformats.org/drawingml/2006/main">
                      <a:ext uri="{FF2B5EF4-FFF2-40B4-BE49-F238E27FC236}">
                        <a16:creationId xmlns:a16="http://schemas.microsoft.com/office/drawing/2014/main" id="{E07E6CF7-460B-4D33-9107-E6B377953741}"/>
                      </a:ext>
                    </a:extLst>
                  </wp:docPr>
                  <wp:cNvGraphicFramePr/>
                  <a:graphic xmlns:a="http://schemas.openxmlformats.org/drawingml/2006/main">
                    <a:graphicData uri="http://schemas.openxmlformats.org/drawingml/2006/picture">
                      <pic:pic xmlns:pic="http://schemas.openxmlformats.org/drawingml/2006/picture">
                        <pic:nvPicPr>
                          <pic:cNvPr id="408" name="Imagen 2283" hidden="1">
                            <a:extLst>
                              <a:ext uri="{FF2B5EF4-FFF2-40B4-BE49-F238E27FC236}">
                                <a16:creationId xmlns:a16="http://schemas.microsoft.com/office/drawing/2014/main" id="{E07E6CF7-460B-4D33-9107-E6B37795374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6032" behindDoc="0" locked="0" layoutInCell="1" allowOverlap="1" wp14:anchorId="0910B569" wp14:editId="0E1EEC4C">
                  <wp:simplePos x="0" y="0"/>
                  <wp:positionH relativeFrom="column">
                    <wp:posOffset>0</wp:posOffset>
                  </wp:positionH>
                  <wp:positionV relativeFrom="paragraph">
                    <wp:posOffset>9525</wp:posOffset>
                  </wp:positionV>
                  <wp:extent cx="9525" cy="123825"/>
                  <wp:effectExtent l="0" t="0" r="28575" b="9525"/>
                  <wp:wrapNone/>
                  <wp:docPr id="1604306935" name="Imagen 3502" hidden="1">
                    <a:extLst xmlns:a="http://schemas.openxmlformats.org/drawingml/2006/main">
                      <a:ext uri="{FF2B5EF4-FFF2-40B4-BE49-F238E27FC236}">
                        <a16:creationId xmlns:a16="http://schemas.microsoft.com/office/drawing/2014/main" id="{9316662E-97D5-44A8-B57F-8E0847169056}"/>
                      </a:ext>
                    </a:extLst>
                  </wp:docPr>
                  <wp:cNvGraphicFramePr/>
                  <a:graphic xmlns:a="http://schemas.openxmlformats.org/drawingml/2006/main">
                    <a:graphicData uri="http://schemas.openxmlformats.org/drawingml/2006/picture">
                      <pic:pic xmlns:pic="http://schemas.openxmlformats.org/drawingml/2006/picture">
                        <pic:nvPicPr>
                          <pic:cNvPr id="409" name="Imagen 2282" hidden="1">
                            <a:extLst>
                              <a:ext uri="{FF2B5EF4-FFF2-40B4-BE49-F238E27FC236}">
                                <a16:creationId xmlns:a16="http://schemas.microsoft.com/office/drawing/2014/main" id="{9316662E-97D5-44A8-B57F-8E084716905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7056" behindDoc="0" locked="0" layoutInCell="1" allowOverlap="1" wp14:anchorId="610C4526" wp14:editId="4A39E71E">
                  <wp:simplePos x="0" y="0"/>
                  <wp:positionH relativeFrom="column">
                    <wp:posOffset>0</wp:posOffset>
                  </wp:positionH>
                  <wp:positionV relativeFrom="paragraph">
                    <wp:posOffset>9525</wp:posOffset>
                  </wp:positionV>
                  <wp:extent cx="9525" cy="123825"/>
                  <wp:effectExtent l="0" t="0" r="28575" b="9525"/>
                  <wp:wrapNone/>
                  <wp:docPr id="503108182" name="Imagen 3501" hidden="1">
                    <a:extLst xmlns:a="http://schemas.openxmlformats.org/drawingml/2006/main">
                      <a:ext uri="{FF2B5EF4-FFF2-40B4-BE49-F238E27FC236}">
                        <a16:creationId xmlns:a16="http://schemas.microsoft.com/office/drawing/2014/main" id="{032CE4B8-434C-4699-9701-E894F635A304}"/>
                      </a:ext>
                    </a:extLst>
                  </wp:docPr>
                  <wp:cNvGraphicFramePr/>
                  <a:graphic xmlns:a="http://schemas.openxmlformats.org/drawingml/2006/main">
                    <a:graphicData uri="http://schemas.openxmlformats.org/drawingml/2006/picture">
                      <pic:pic xmlns:pic="http://schemas.openxmlformats.org/drawingml/2006/picture">
                        <pic:nvPicPr>
                          <pic:cNvPr id="410" name="Imagen 2281" hidden="1">
                            <a:extLst>
                              <a:ext uri="{FF2B5EF4-FFF2-40B4-BE49-F238E27FC236}">
                                <a16:creationId xmlns:a16="http://schemas.microsoft.com/office/drawing/2014/main" id="{032CE4B8-434C-4699-9701-E894F635A3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8080" behindDoc="0" locked="0" layoutInCell="1" allowOverlap="1" wp14:anchorId="2EC5B200" wp14:editId="4D1E1A5F">
                  <wp:simplePos x="0" y="0"/>
                  <wp:positionH relativeFrom="column">
                    <wp:posOffset>0</wp:posOffset>
                  </wp:positionH>
                  <wp:positionV relativeFrom="paragraph">
                    <wp:posOffset>9525</wp:posOffset>
                  </wp:positionV>
                  <wp:extent cx="9525" cy="123825"/>
                  <wp:effectExtent l="0" t="0" r="28575" b="9525"/>
                  <wp:wrapNone/>
                  <wp:docPr id="1030917346" name="Imagen 3500" hidden="1">
                    <a:extLst xmlns:a="http://schemas.openxmlformats.org/drawingml/2006/main">
                      <a:ext uri="{FF2B5EF4-FFF2-40B4-BE49-F238E27FC236}">
                        <a16:creationId xmlns:a16="http://schemas.microsoft.com/office/drawing/2014/main" id="{92F52073-C96D-4418-A77F-288867F339CC}"/>
                      </a:ext>
                    </a:extLst>
                  </wp:docPr>
                  <wp:cNvGraphicFramePr/>
                  <a:graphic xmlns:a="http://schemas.openxmlformats.org/drawingml/2006/main">
                    <a:graphicData uri="http://schemas.openxmlformats.org/drawingml/2006/picture">
                      <pic:pic xmlns:pic="http://schemas.openxmlformats.org/drawingml/2006/picture">
                        <pic:nvPicPr>
                          <pic:cNvPr id="411" name="Imagen 2280" hidden="1">
                            <a:extLst>
                              <a:ext uri="{FF2B5EF4-FFF2-40B4-BE49-F238E27FC236}">
                                <a16:creationId xmlns:a16="http://schemas.microsoft.com/office/drawing/2014/main" id="{92F52073-C96D-4418-A77F-288867F339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79104" behindDoc="0" locked="0" layoutInCell="1" allowOverlap="1" wp14:anchorId="714A72C1" wp14:editId="3C558C77">
                  <wp:simplePos x="0" y="0"/>
                  <wp:positionH relativeFrom="column">
                    <wp:posOffset>0</wp:posOffset>
                  </wp:positionH>
                  <wp:positionV relativeFrom="paragraph">
                    <wp:posOffset>9525</wp:posOffset>
                  </wp:positionV>
                  <wp:extent cx="9525" cy="123825"/>
                  <wp:effectExtent l="0" t="0" r="28575" b="9525"/>
                  <wp:wrapNone/>
                  <wp:docPr id="98679799" name="Imagen 3499" hidden="1">
                    <a:extLst xmlns:a="http://schemas.openxmlformats.org/drawingml/2006/main">
                      <a:ext uri="{FF2B5EF4-FFF2-40B4-BE49-F238E27FC236}">
                        <a16:creationId xmlns:a16="http://schemas.microsoft.com/office/drawing/2014/main" id="{7A9029DA-951D-49EC-8F67-ED7452F942FC}"/>
                      </a:ext>
                    </a:extLst>
                  </wp:docPr>
                  <wp:cNvGraphicFramePr/>
                  <a:graphic xmlns:a="http://schemas.openxmlformats.org/drawingml/2006/main">
                    <a:graphicData uri="http://schemas.openxmlformats.org/drawingml/2006/picture">
                      <pic:pic xmlns:pic="http://schemas.openxmlformats.org/drawingml/2006/picture">
                        <pic:nvPicPr>
                          <pic:cNvPr id="412" name="Imagen 2279" hidden="1">
                            <a:extLst>
                              <a:ext uri="{FF2B5EF4-FFF2-40B4-BE49-F238E27FC236}">
                                <a16:creationId xmlns:a16="http://schemas.microsoft.com/office/drawing/2014/main" id="{7A9029DA-951D-49EC-8F67-ED7452F942F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0128" behindDoc="0" locked="0" layoutInCell="1" allowOverlap="1" wp14:anchorId="50213E43" wp14:editId="2D3A1BAD">
                  <wp:simplePos x="0" y="0"/>
                  <wp:positionH relativeFrom="column">
                    <wp:posOffset>0</wp:posOffset>
                  </wp:positionH>
                  <wp:positionV relativeFrom="paragraph">
                    <wp:posOffset>9525</wp:posOffset>
                  </wp:positionV>
                  <wp:extent cx="9525" cy="123825"/>
                  <wp:effectExtent l="0" t="0" r="28575" b="9525"/>
                  <wp:wrapNone/>
                  <wp:docPr id="2024195896" name="Imagen 3498" hidden="1">
                    <a:extLst xmlns:a="http://schemas.openxmlformats.org/drawingml/2006/main">
                      <a:ext uri="{FF2B5EF4-FFF2-40B4-BE49-F238E27FC236}">
                        <a16:creationId xmlns:a16="http://schemas.microsoft.com/office/drawing/2014/main" id="{6FE50720-46D0-43A9-BFA0-CDAB87311E83}"/>
                      </a:ext>
                    </a:extLst>
                  </wp:docPr>
                  <wp:cNvGraphicFramePr/>
                  <a:graphic xmlns:a="http://schemas.openxmlformats.org/drawingml/2006/main">
                    <a:graphicData uri="http://schemas.openxmlformats.org/drawingml/2006/picture">
                      <pic:pic xmlns:pic="http://schemas.openxmlformats.org/drawingml/2006/picture">
                        <pic:nvPicPr>
                          <pic:cNvPr id="413" name="Imagen 2278" hidden="1">
                            <a:extLst>
                              <a:ext uri="{FF2B5EF4-FFF2-40B4-BE49-F238E27FC236}">
                                <a16:creationId xmlns:a16="http://schemas.microsoft.com/office/drawing/2014/main" id="{6FE50720-46D0-43A9-BFA0-CDAB87311E8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1152" behindDoc="0" locked="0" layoutInCell="1" allowOverlap="1" wp14:anchorId="265E7CC3" wp14:editId="37C4045B">
                  <wp:simplePos x="0" y="0"/>
                  <wp:positionH relativeFrom="column">
                    <wp:posOffset>0</wp:posOffset>
                  </wp:positionH>
                  <wp:positionV relativeFrom="paragraph">
                    <wp:posOffset>9525</wp:posOffset>
                  </wp:positionV>
                  <wp:extent cx="9525" cy="123825"/>
                  <wp:effectExtent l="0" t="0" r="28575" b="9525"/>
                  <wp:wrapNone/>
                  <wp:docPr id="830035161" name="Imagen 3497" hidden="1">
                    <a:extLst xmlns:a="http://schemas.openxmlformats.org/drawingml/2006/main">
                      <a:ext uri="{FF2B5EF4-FFF2-40B4-BE49-F238E27FC236}">
                        <a16:creationId xmlns:a16="http://schemas.microsoft.com/office/drawing/2014/main" id="{D7918511-6EE2-4969-84F1-692901B25CE5}"/>
                      </a:ext>
                    </a:extLst>
                  </wp:docPr>
                  <wp:cNvGraphicFramePr/>
                  <a:graphic xmlns:a="http://schemas.openxmlformats.org/drawingml/2006/main">
                    <a:graphicData uri="http://schemas.openxmlformats.org/drawingml/2006/picture">
                      <pic:pic xmlns:pic="http://schemas.openxmlformats.org/drawingml/2006/picture">
                        <pic:nvPicPr>
                          <pic:cNvPr id="414" name="Imagen 2277" hidden="1">
                            <a:extLst>
                              <a:ext uri="{FF2B5EF4-FFF2-40B4-BE49-F238E27FC236}">
                                <a16:creationId xmlns:a16="http://schemas.microsoft.com/office/drawing/2014/main" id="{D7918511-6EE2-4969-84F1-692901B25CE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2176" behindDoc="0" locked="0" layoutInCell="1" allowOverlap="1" wp14:anchorId="11E51850" wp14:editId="1ABA622B">
                  <wp:simplePos x="0" y="0"/>
                  <wp:positionH relativeFrom="column">
                    <wp:posOffset>0</wp:posOffset>
                  </wp:positionH>
                  <wp:positionV relativeFrom="paragraph">
                    <wp:posOffset>9525</wp:posOffset>
                  </wp:positionV>
                  <wp:extent cx="9525" cy="123825"/>
                  <wp:effectExtent l="0" t="0" r="28575" b="9525"/>
                  <wp:wrapNone/>
                  <wp:docPr id="1100273257" name="Imagen 3496" hidden="1">
                    <a:extLst xmlns:a="http://schemas.openxmlformats.org/drawingml/2006/main">
                      <a:ext uri="{FF2B5EF4-FFF2-40B4-BE49-F238E27FC236}">
                        <a16:creationId xmlns:a16="http://schemas.microsoft.com/office/drawing/2014/main" id="{FAB1DEC4-4857-49C3-8494-589B744C3E9F}"/>
                      </a:ext>
                    </a:extLst>
                  </wp:docPr>
                  <wp:cNvGraphicFramePr/>
                  <a:graphic xmlns:a="http://schemas.openxmlformats.org/drawingml/2006/main">
                    <a:graphicData uri="http://schemas.openxmlformats.org/drawingml/2006/picture">
                      <pic:pic xmlns:pic="http://schemas.openxmlformats.org/drawingml/2006/picture">
                        <pic:nvPicPr>
                          <pic:cNvPr id="415" name="Imagen 2276" hidden="1">
                            <a:extLst>
                              <a:ext uri="{FF2B5EF4-FFF2-40B4-BE49-F238E27FC236}">
                                <a16:creationId xmlns:a16="http://schemas.microsoft.com/office/drawing/2014/main" id="{FAB1DEC4-4857-49C3-8494-589B744C3E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3200" behindDoc="0" locked="0" layoutInCell="1" allowOverlap="1" wp14:anchorId="1CE275E1" wp14:editId="7E3C27B0">
                  <wp:simplePos x="0" y="0"/>
                  <wp:positionH relativeFrom="column">
                    <wp:posOffset>0</wp:posOffset>
                  </wp:positionH>
                  <wp:positionV relativeFrom="paragraph">
                    <wp:posOffset>9525</wp:posOffset>
                  </wp:positionV>
                  <wp:extent cx="9525" cy="123825"/>
                  <wp:effectExtent l="0" t="0" r="28575" b="9525"/>
                  <wp:wrapNone/>
                  <wp:docPr id="325034974" name="Imagen 3495" hidden="1">
                    <a:extLst xmlns:a="http://schemas.openxmlformats.org/drawingml/2006/main">
                      <a:ext uri="{FF2B5EF4-FFF2-40B4-BE49-F238E27FC236}">
                        <a16:creationId xmlns:a16="http://schemas.microsoft.com/office/drawing/2014/main" id="{A7CC06B7-FCF5-4CB8-8488-51E8AEC54DCF}"/>
                      </a:ext>
                    </a:extLst>
                  </wp:docPr>
                  <wp:cNvGraphicFramePr/>
                  <a:graphic xmlns:a="http://schemas.openxmlformats.org/drawingml/2006/main">
                    <a:graphicData uri="http://schemas.openxmlformats.org/drawingml/2006/picture">
                      <pic:pic xmlns:pic="http://schemas.openxmlformats.org/drawingml/2006/picture">
                        <pic:nvPicPr>
                          <pic:cNvPr id="416" name="Imagen 2275" hidden="1">
                            <a:extLst>
                              <a:ext uri="{FF2B5EF4-FFF2-40B4-BE49-F238E27FC236}">
                                <a16:creationId xmlns:a16="http://schemas.microsoft.com/office/drawing/2014/main" id="{A7CC06B7-FCF5-4CB8-8488-51E8AEC54D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4224" behindDoc="0" locked="0" layoutInCell="1" allowOverlap="1" wp14:anchorId="36D0F0C9" wp14:editId="781A9307">
                  <wp:simplePos x="0" y="0"/>
                  <wp:positionH relativeFrom="column">
                    <wp:posOffset>0</wp:posOffset>
                  </wp:positionH>
                  <wp:positionV relativeFrom="paragraph">
                    <wp:posOffset>9525</wp:posOffset>
                  </wp:positionV>
                  <wp:extent cx="9525" cy="123825"/>
                  <wp:effectExtent l="0" t="0" r="28575" b="9525"/>
                  <wp:wrapNone/>
                  <wp:docPr id="1126019665" name="Imagen 3494" hidden="1">
                    <a:extLst xmlns:a="http://schemas.openxmlformats.org/drawingml/2006/main">
                      <a:ext uri="{FF2B5EF4-FFF2-40B4-BE49-F238E27FC236}">
                        <a16:creationId xmlns:a16="http://schemas.microsoft.com/office/drawing/2014/main" id="{A5CCF8F4-B3EE-43D5-98F1-FA46028E71C1}"/>
                      </a:ext>
                    </a:extLst>
                  </wp:docPr>
                  <wp:cNvGraphicFramePr/>
                  <a:graphic xmlns:a="http://schemas.openxmlformats.org/drawingml/2006/main">
                    <a:graphicData uri="http://schemas.openxmlformats.org/drawingml/2006/picture">
                      <pic:pic xmlns:pic="http://schemas.openxmlformats.org/drawingml/2006/picture">
                        <pic:nvPicPr>
                          <pic:cNvPr id="417" name="Imagen 2274" hidden="1">
                            <a:extLst>
                              <a:ext uri="{FF2B5EF4-FFF2-40B4-BE49-F238E27FC236}">
                                <a16:creationId xmlns:a16="http://schemas.microsoft.com/office/drawing/2014/main" id="{A5CCF8F4-B3EE-43D5-98F1-FA46028E71C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5248" behindDoc="0" locked="0" layoutInCell="1" allowOverlap="1" wp14:anchorId="08B223C4" wp14:editId="74BADB45">
                  <wp:simplePos x="0" y="0"/>
                  <wp:positionH relativeFrom="column">
                    <wp:posOffset>0</wp:posOffset>
                  </wp:positionH>
                  <wp:positionV relativeFrom="paragraph">
                    <wp:posOffset>9525</wp:posOffset>
                  </wp:positionV>
                  <wp:extent cx="9525" cy="123825"/>
                  <wp:effectExtent l="0" t="0" r="28575" b="9525"/>
                  <wp:wrapNone/>
                  <wp:docPr id="885093406" name="Imagen 3493" hidden="1">
                    <a:extLst xmlns:a="http://schemas.openxmlformats.org/drawingml/2006/main">
                      <a:ext uri="{FF2B5EF4-FFF2-40B4-BE49-F238E27FC236}">
                        <a16:creationId xmlns:a16="http://schemas.microsoft.com/office/drawing/2014/main" id="{C7C5948C-289F-4D2A-9C5B-66342F85409A}"/>
                      </a:ext>
                    </a:extLst>
                  </wp:docPr>
                  <wp:cNvGraphicFramePr/>
                  <a:graphic xmlns:a="http://schemas.openxmlformats.org/drawingml/2006/main">
                    <a:graphicData uri="http://schemas.openxmlformats.org/drawingml/2006/picture">
                      <pic:pic xmlns:pic="http://schemas.openxmlformats.org/drawingml/2006/picture">
                        <pic:nvPicPr>
                          <pic:cNvPr id="418" name="Imagen 2273" hidden="1">
                            <a:extLst>
                              <a:ext uri="{FF2B5EF4-FFF2-40B4-BE49-F238E27FC236}">
                                <a16:creationId xmlns:a16="http://schemas.microsoft.com/office/drawing/2014/main" id="{C7C5948C-289F-4D2A-9C5B-66342F85409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6272" behindDoc="0" locked="0" layoutInCell="1" allowOverlap="1" wp14:anchorId="3512DA64" wp14:editId="57681116">
                  <wp:simplePos x="0" y="0"/>
                  <wp:positionH relativeFrom="column">
                    <wp:posOffset>0</wp:posOffset>
                  </wp:positionH>
                  <wp:positionV relativeFrom="paragraph">
                    <wp:posOffset>9525</wp:posOffset>
                  </wp:positionV>
                  <wp:extent cx="9525" cy="123825"/>
                  <wp:effectExtent l="0" t="0" r="28575" b="9525"/>
                  <wp:wrapNone/>
                  <wp:docPr id="454088169" name="Imagen 3492" hidden="1">
                    <a:extLst xmlns:a="http://schemas.openxmlformats.org/drawingml/2006/main">
                      <a:ext uri="{FF2B5EF4-FFF2-40B4-BE49-F238E27FC236}">
                        <a16:creationId xmlns:a16="http://schemas.microsoft.com/office/drawing/2014/main" id="{A5526E46-CE47-472C-B86A-766570771ED1}"/>
                      </a:ext>
                    </a:extLst>
                  </wp:docPr>
                  <wp:cNvGraphicFramePr/>
                  <a:graphic xmlns:a="http://schemas.openxmlformats.org/drawingml/2006/main">
                    <a:graphicData uri="http://schemas.openxmlformats.org/drawingml/2006/picture">
                      <pic:pic xmlns:pic="http://schemas.openxmlformats.org/drawingml/2006/picture">
                        <pic:nvPicPr>
                          <pic:cNvPr id="419" name="Imagen 2272" hidden="1">
                            <a:extLst>
                              <a:ext uri="{FF2B5EF4-FFF2-40B4-BE49-F238E27FC236}">
                                <a16:creationId xmlns:a16="http://schemas.microsoft.com/office/drawing/2014/main" id="{A5526E46-CE47-472C-B86A-766570771E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7296" behindDoc="0" locked="0" layoutInCell="1" allowOverlap="1" wp14:anchorId="2F50ED0B" wp14:editId="618EA9E2">
                  <wp:simplePos x="0" y="0"/>
                  <wp:positionH relativeFrom="column">
                    <wp:posOffset>0</wp:posOffset>
                  </wp:positionH>
                  <wp:positionV relativeFrom="paragraph">
                    <wp:posOffset>9525</wp:posOffset>
                  </wp:positionV>
                  <wp:extent cx="9525" cy="123825"/>
                  <wp:effectExtent l="0" t="0" r="28575" b="9525"/>
                  <wp:wrapNone/>
                  <wp:docPr id="1213785916" name="Imagen 3491" hidden="1">
                    <a:extLst xmlns:a="http://schemas.openxmlformats.org/drawingml/2006/main">
                      <a:ext uri="{FF2B5EF4-FFF2-40B4-BE49-F238E27FC236}">
                        <a16:creationId xmlns:a16="http://schemas.microsoft.com/office/drawing/2014/main" id="{E687831C-D5BA-4AFC-8D48-C11955832E3D}"/>
                      </a:ext>
                    </a:extLst>
                  </wp:docPr>
                  <wp:cNvGraphicFramePr/>
                  <a:graphic xmlns:a="http://schemas.openxmlformats.org/drawingml/2006/main">
                    <a:graphicData uri="http://schemas.openxmlformats.org/drawingml/2006/picture">
                      <pic:pic xmlns:pic="http://schemas.openxmlformats.org/drawingml/2006/picture">
                        <pic:nvPicPr>
                          <pic:cNvPr id="420" name="Imagen 2271" hidden="1">
                            <a:extLst>
                              <a:ext uri="{FF2B5EF4-FFF2-40B4-BE49-F238E27FC236}">
                                <a16:creationId xmlns:a16="http://schemas.microsoft.com/office/drawing/2014/main" id="{E687831C-D5BA-4AFC-8D48-C11955832E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8320" behindDoc="0" locked="0" layoutInCell="1" allowOverlap="1" wp14:anchorId="4EA29A1C" wp14:editId="10C5EDD5">
                  <wp:simplePos x="0" y="0"/>
                  <wp:positionH relativeFrom="column">
                    <wp:posOffset>0</wp:posOffset>
                  </wp:positionH>
                  <wp:positionV relativeFrom="paragraph">
                    <wp:posOffset>9525</wp:posOffset>
                  </wp:positionV>
                  <wp:extent cx="9525" cy="123825"/>
                  <wp:effectExtent l="0" t="0" r="28575" b="9525"/>
                  <wp:wrapNone/>
                  <wp:docPr id="692938790" name="Imagen 3490" hidden="1">
                    <a:extLst xmlns:a="http://schemas.openxmlformats.org/drawingml/2006/main">
                      <a:ext uri="{FF2B5EF4-FFF2-40B4-BE49-F238E27FC236}">
                        <a16:creationId xmlns:a16="http://schemas.microsoft.com/office/drawing/2014/main" id="{F9DB4E94-4B2B-4DD7-8F73-4948A0E4B02F}"/>
                      </a:ext>
                    </a:extLst>
                  </wp:docPr>
                  <wp:cNvGraphicFramePr/>
                  <a:graphic xmlns:a="http://schemas.openxmlformats.org/drawingml/2006/main">
                    <a:graphicData uri="http://schemas.openxmlformats.org/drawingml/2006/picture">
                      <pic:pic xmlns:pic="http://schemas.openxmlformats.org/drawingml/2006/picture">
                        <pic:nvPicPr>
                          <pic:cNvPr id="421" name="Imagen 2270" hidden="1">
                            <a:extLst>
                              <a:ext uri="{FF2B5EF4-FFF2-40B4-BE49-F238E27FC236}">
                                <a16:creationId xmlns:a16="http://schemas.microsoft.com/office/drawing/2014/main" id="{F9DB4E94-4B2B-4DD7-8F73-4948A0E4B02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89344" behindDoc="0" locked="0" layoutInCell="1" allowOverlap="1" wp14:anchorId="4EFEF937" wp14:editId="44D58101">
                  <wp:simplePos x="0" y="0"/>
                  <wp:positionH relativeFrom="column">
                    <wp:posOffset>0</wp:posOffset>
                  </wp:positionH>
                  <wp:positionV relativeFrom="paragraph">
                    <wp:posOffset>9525</wp:posOffset>
                  </wp:positionV>
                  <wp:extent cx="9525" cy="123825"/>
                  <wp:effectExtent l="0" t="0" r="28575" b="9525"/>
                  <wp:wrapNone/>
                  <wp:docPr id="1040144448" name="Imagen 3489" hidden="1">
                    <a:extLst xmlns:a="http://schemas.openxmlformats.org/drawingml/2006/main">
                      <a:ext uri="{FF2B5EF4-FFF2-40B4-BE49-F238E27FC236}">
                        <a16:creationId xmlns:a16="http://schemas.microsoft.com/office/drawing/2014/main" id="{E516C0CF-906D-4EE7-B2F4-0EB24F433ACB}"/>
                      </a:ext>
                    </a:extLst>
                  </wp:docPr>
                  <wp:cNvGraphicFramePr/>
                  <a:graphic xmlns:a="http://schemas.openxmlformats.org/drawingml/2006/main">
                    <a:graphicData uri="http://schemas.openxmlformats.org/drawingml/2006/picture">
                      <pic:pic xmlns:pic="http://schemas.openxmlformats.org/drawingml/2006/picture">
                        <pic:nvPicPr>
                          <pic:cNvPr id="422" name="Imagen 2269" hidden="1">
                            <a:extLst>
                              <a:ext uri="{FF2B5EF4-FFF2-40B4-BE49-F238E27FC236}">
                                <a16:creationId xmlns:a16="http://schemas.microsoft.com/office/drawing/2014/main" id="{E516C0CF-906D-4EE7-B2F4-0EB24F433AC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0368" behindDoc="0" locked="0" layoutInCell="1" allowOverlap="1" wp14:anchorId="26AB930A" wp14:editId="3F36167E">
                  <wp:simplePos x="0" y="0"/>
                  <wp:positionH relativeFrom="column">
                    <wp:posOffset>0</wp:posOffset>
                  </wp:positionH>
                  <wp:positionV relativeFrom="paragraph">
                    <wp:posOffset>9525</wp:posOffset>
                  </wp:positionV>
                  <wp:extent cx="9525" cy="123825"/>
                  <wp:effectExtent l="0" t="0" r="28575" b="9525"/>
                  <wp:wrapNone/>
                  <wp:docPr id="1618349921" name="Imagen 3488" hidden="1">
                    <a:extLst xmlns:a="http://schemas.openxmlformats.org/drawingml/2006/main">
                      <a:ext uri="{FF2B5EF4-FFF2-40B4-BE49-F238E27FC236}">
                        <a16:creationId xmlns:a16="http://schemas.microsoft.com/office/drawing/2014/main" id="{37E4690B-F4D2-48B1-8B42-4E33AD79AEA2}"/>
                      </a:ext>
                    </a:extLst>
                  </wp:docPr>
                  <wp:cNvGraphicFramePr/>
                  <a:graphic xmlns:a="http://schemas.openxmlformats.org/drawingml/2006/main">
                    <a:graphicData uri="http://schemas.openxmlformats.org/drawingml/2006/picture">
                      <pic:pic xmlns:pic="http://schemas.openxmlformats.org/drawingml/2006/picture">
                        <pic:nvPicPr>
                          <pic:cNvPr id="423" name="Imagen 2268" hidden="1">
                            <a:extLst>
                              <a:ext uri="{FF2B5EF4-FFF2-40B4-BE49-F238E27FC236}">
                                <a16:creationId xmlns:a16="http://schemas.microsoft.com/office/drawing/2014/main" id="{37E4690B-F4D2-48B1-8B42-4E33AD79AE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1392" behindDoc="0" locked="0" layoutInCell="1" allowOverlap="1" wp14:anchorId="1F34BB3B" wp14:editId="253F0D4D">
                  <wp:simplePos x="0" y="0"/>
                  <wp:positionH relativeFrom="column">
                    <wp:posOffset>0</wp:posOffset>
                  </wp:positionH>
                  <wp:positionV relativeFrom="paragraph">
                    <wp:posOffset>9525</wp:posOffset>
                  </wp:positionV>
                  <wp:extent cx="9525" cy="123825"/>
                  <wp:effectExtent l="0" t="0" r="28575" b="9525"/>
                  <wp:wrapNone/>
                  <wp:docPr id="1590777933" name="Imagen 3487" hidden="1">
                    <a:extLst xmlns:a="http://schemas.openxmlformats.org/drawingml/2006/main">
                      <a:ext uri="{FF2B5EF4-FFF2-40B4-BE49-F238E27FC236}">
                        <a16:creationId xmlns:a16="http://schemas.microsoft.com/office/drawing/2014/main" id="{38C7F099-9D2F-474E-9F7C-84C95AE90E99}"/>
                      </a:ext>
                    </a:extLst>
                  </wp:docPr>
                  <wp:cNvGraphicFramePr/>
                  <a:graphic xmlns:a="http://schemas.openxmlformats.org/drawingml/2006/main">
                    <a:graphicData uri="http://schemas.openxmlformats.org/drawingml/2006/picture">
                      <pic:pic xmlns:pic="http://schemas.openxmlformats.org/drawingml/2006/picture">
                        <pic:nvPicPr>
                          <pic:cNvPr id="424" name="Imagen 2267" hidden="1">
                            <a:extLst>
                              <a:ext uri="{FF2B5EF4-FFF2-40B4-BE49-F238E27FC236}">
                                <a16:creationId xmlns:a16="http://schemas.microsoft.com/office/drawing/2014/main" id="{38C7F099-9D2F-474E-9F7C-84C95AE90E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2416" behindDoc="0" locked="0" layoutInCell="1" allowOverlap="1" wp14:anchorId="44FF7CAF" wp14:editId="0829C1F9">
                  <wp:simplePos x="0" y="0"/>
                  <wp:positionH relativeFrom="column">
                    <wp:posOffset>0</wp:posOffset>
                  </wp:positionH>
                  <wp:positionV relativeFrom="paragraph">
                    <wp:posOffset>9525</wp:posOffset>
                  </wp:positionV>
                  <wp:extent cx="9525" cy="123825"/>
                  <wp:effectExtent l="0" t="0" r="28575" b="9525"/>
                  <wp:wrapNone/>
                  <wp:docPr id="2004341159" name="Imagen 3486" hidden="1">
                    <a:extLst xmlns:a="http://schemas.openxmlformats.org/drawingml/2006/main">
                      <a:ext uri="{FF2B5EF4-FFF2-40B4-BE49-F238E27FC236}">
                        <a16:creationId xmlns:a16="http://schemas.microsoft.com/office/drawing/2014/main" id="{8189EC15-411F-4E61-A0E2-786B8282B032}"/>
                      </a:ext>
                    </a:extLst>
                  </wp:docPr>
                  <wp:cNvGraphicFramePr/>
                  <a:graphic xmlns:a="http://schemas.openxmlformats.org/drawingml/2006/main">
                    <a:graphicData uri="http://schemas.openxmlformats.org/drawingml/2006/picture">
                      <pic:pic xmlns:pic="http://schemas.openxmlformats.org/drawingml/2006/picture">
                        <pic:nvPicPr>
                          <pic:cNvPr id="425" name="Imagen 2266" hidden="1">
                            <a:extLst>
                              <a:ext uri="{FF2B5EF4-FFF2-40B4-BE49-F238E27FC236}">
                                <a16:creationId xmlns:a16="http://schemas.microsoft.com/office/drawing/2014/main" id="{8189EC15-411F-4E61-A0E2-786B8282B0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3440" behindDoc="0" locked="0" layoutInCell="1" allowOverlap="1" wp14:anchorId="185F0C89" wp14:editId="5DA84B24">
                  <wp:simplePos x="0" y="0"/>
                  <wp:positionH relativeFrom="column">
                    <wp:posOffset>0</wp:posOffset>
                  </wp:positionH>
                  <wp:positionV relativeFrom="paragraph">
                    <wp:posOffset>9525</wp:posOffset>
                  </wp:positionV>
                  <wp:extent cx="9525" cy="123825"/>
                  <wp:effectExtent l="0" t="0" r="28575" b="9525"/>
                  <wp:wrapNone/>
                  <wp:docPr id="467939790" name="Imagen 3485" hidden="1">
                    <a:extLst xmlns:a="http://schemas.openxmlformats.org/drawingml/2006/main">
                      <a:ext uri="{FF2B5EF4-FFF2-40B4-BE49-F238E27FC236}">
                        <a16:creationId xmlns:a16="http://schemas.microsoft.com/office/drawing/2014/main" id="{BF57C93E-81DF-48A8-886B-506F1D0BE348}"/>
                      </a:ext>
                    </a:extLst>
                  </wp:docPr>
                  <wp:cNvGraphicFramePr/>
                  <a:graphic xmlns:a="http://schemas.openxmlformats.org/drawingml/2006/main">
                    <a:graphicData uri="http://schemas.openxmlformats.org/drawingml/2006/picture">
                      <pic:pic xmlns:pic="http://schemas.openxmlformats.org/drawingml/2006/picture">
                        <pic:nvPicPr>
                          <pic:cNvPr id="426" name="Imagen 2265" hidden="1">
                            <a:extLst>
                              <a:ext uri="{FF2B5EF4-FFF2-40B4-BE49-F238E27FC236}">
                                <a16:creationId xmlns:a16="http://schemas.microsoft.com/office/drawing/2014/main" id="{BF57C93E-81DF-48A8-886B-506F1D0BE34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4464" behindDoc="0" locked="0" layoutInCell="1" allowOverlap="1" wp14:anchorId="117097C6" wp14:editId="36A5D0B8">
                  <wp:simplePos x="0" y="0"/>
                  <wp:positionH relativeFrom="column">
                    <wp:posOffset>0</wp:posOffset>
                  </wp:positionH>
                  <wp:positionV relativeFrom="paragraph">
                    <wp:posOffset>9525</wp:posOffset>
                  </wp:positionV>
                  <wp:extent cx="9525" cy="123825"/>
                  <wp:effectExtent l="0" t="0" r="28575" b="9525"/>
                  <wp:wrapNone/>
                  <wp:docPr id="1085073562" name="Imagen 3484" hidden="1">
                    <a:extLst xmlns:a="http://schemas.openxmlformats.org/drawingml/2006/main">
                      <a:ext uri="{FF2B5EF4-FFF2-40B4-BE49-F238E27FC236}">
                        <a16:creationId xmlns:a16="http://schemas.microsoft.com/office/drawing/2014/main" id="{971ECD6A-1FA3-4DE1-A2A7-A14009E97BD5}"/>
                      </a:ext>
                    </a:extLst>
                  </wp:docPr>
                  <wp:cNvGraphicFramePr/>
                  <a:graphic xmlns:a="http://schemas.openxmlformats.org/drawingml/2006/main">
                    <a:graphicData uri="http://schemas.openxmlformats.org/drawingml/2006/picture">
                      <pic:pic xmlns:pic="http://schemas.openxmlformats.org/drawingml/2006/picture">
                        <pic:nvPicPr>
                          <pic:cNvPr id="427" name="Imagen 2264" hidden="1">
                            <a:extLst>
                              <a:ext uri="{FF2B5EF4-FFF2-40B4-BE49-F238E27FC236}">
                                <a16:creationId xmlns:a16="http://schemas.microsoft.com/office/drawing/2014/main" id="{971ECD6A-1FA3-4DE1-A2A7-A14009E97B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5488" behindDoc="0" locked="0" layoutInCell="1" allowOverlap="1" wp14:anchorId="277B3CA8" wp14:editId="647215F3">
                  <wp:simplePos x="0" y="0"/>
                  <wp:positionH relativeFrom="column">
                    <wp:posOffset>0</wp:posOffset>
                  </wp:positionH>
                  <wp:positionV relativeFrom="paragraph">
                    <wp:posOffset>9525</wp:posOffset>
                  </wp:positionV>
                  <wp:extent cx="9525" cy="123825"/>
                  <wp:effectExtent l="0" t="0" r="28575" b="9525"/>
                  <wp:wrapNone/>
                  <wp:docPr id="1991801073" name="Imagen 3483" hidden="1">
                    <a:extLst xmlns:a="http://schemas.openxmlformats.org/drawingml/2006/main">
                      <a:ext uri="{FF2B5EF4-FFF2-40B4-BE49-F238E27FC236}">
                        <a16:creationId xmlns:a16="http://schemas.microsoft.com/office/drawing/2014/main" id="{89CA2089-AA04-404D-9CEE-E35E67004EB2}"/>
                      </a:ext>
                    </a:extLst>
                  </wp:docPr>
                  <wp:cNvGraphicFramePr/>
                  <a:graphic xmlns:a="http://schemas.openxmlformats.org/drawingml/2006/main">
                    <a:graphicData uri="http://schemas.openxmlformats.org/drawingml/2006/picture">
                      <pic:pic xmlns:pic="http://schemas.openxmlformats.org/drawingml/2006/picture">
                        <pic:nvPicPr>
                          <pic:cNvPr id="428" name="Imagen 2263" hidden="1">
                            <a:extLst>
                              <a:ext uri="{FF2B5EF4-FFF2-40B4-BE49-F238E27FC236}">
                                <a16:creationId xmlns:a16="http://schemas.microsoft.com/office/drawing/2014/main" id="{89CA2089-AA04-404D-9CEE-E35E67004EB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6512" behindDoc="0" locked="0" layoutInCell="1" allowOverlap="1" wp14:anchorId="3DD2B593" wp14:editId="64533639">
                  <wp:simplePos x="0" y="0"/>
                  <wp:positionH relativeFrom="column">
                    <wp:posOffset>0</wp:posOffset>
                  </wp:positionH>
                  <wp:positionV relativeFrom="paragraph">
                    <wp:posOffset>9525</wp:posOffset>
                  </wp:positionV>
                  <wp:extent cx="9525" cy="123825"/>
                  <wp:effectExtent l="0" t="0" r="28575" b="9525"/>
                  <wp:wrapNone/>
                  <wp:docPr id="1905463240" name="Imagen 3482" hidden="1">
                    <a:extLst xmlns:a="http://schemas.openxmlformats.org/drawingml/2006/main">
                      <a:ext uri="{FF2B5EF4-FFF2-40B4-BE49-F238E27FC236}">
                        <a16:creationId xmlns:a16="http://schemas.microsoft.com/office/drawing/2014/main" id="{E112D058-7E73-4954-B054-F86C3D8D8476}"/>
                      </a:ext>
                    </a:extLst>
                  </wp:docPr>
                  <wp:cNvGraphicFramePr/>
                  <a:graphic xmlns:a="http://schemas.openxmlformats.org/drawingml/2006/main">
                    <a:graphicData uri="http://schemas.openxmlformats.org/drawingml/2006/picture">
                      <pic:pic xmlns:pic="http://schemas.openxmlformats.org/drawingml/2006/picture">
                        <pic:nvPicPr>
                          <pic:cNvPr id="429" name="Imagen 2262" hidden="1">
                            <a:extLst>
                              <a:ext uri="{FF2B5EF4-FFF2-40B4-BE49-F238E27FC236}">
                                <a16:creationId xmlns:a16="http://schemas.microsoft.com/office/drawing/2014/main" id="{E112D058-7E73-4954-B054-F86C3D8D84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7536" behindDoc="0" locked="0" layoutInCell="1" allowOverlap="1" wp14:anchorId="578C9940" wp14:editId="604706B6">
                  <wp:simplePos x="0" y="0"/>
                  <wp:positionH relativeFrom="column">
                    <wp:posOffset>0</wp:posOffset>
                  </wp:positionH>
                  <wp:positionV relativeFrom="paragraph">
                    <wp:posOffset>9525</wp:posOffset>
                  </wp:positionV>
                  <wp:extent cx="9525" cy="123825"/>
                  <wp:effectExtent l="0" t="0" r="28575" b="9525"/>
                  <wp:wrapNone/>
                  <wp:docPr id="106518375" name="Imagen 3481" hidden="1">
                    <a:extLst xmlns:a="http://schemas.openxmlformats.org/drawingml/2006/main">
                      <a:ext uri="{FF2B5EF4-FFF2-40B4-BE49-F238E27FC236}">
                        <a16:creationId xmlns:a16="http://schemas.microsoft.com/office/drawing/2014/main" id="{418D6488-E8FE-4B77-9C73-F9526235B0D6}"/>
                      </a:ext>
                    </a:extLst>
                  </wp:docPr>
                  <wp:cNvGraphicFramePr/>
                  <a:graphic xmlns:a="http://schemas.openxmlformats.org/drawingml/2006/main">
                    <a:graphicData uri="http://schemas.openxmlformats.org/drawingml/2006/picture">
                      <pic:pic xmlns:pic="http://schemas.openxmlformats.org/drawingml/2006/picture">
                        <pic:nvPicPr>
                          <pic:cNvPr id="430" name="Imagen 2261" hidden="1">
                            <a:extLst>
                              <a:ext uri="{FF2B5EF4-FFF2-40B4-BE49-F238E27FC236}">
                                <a16:creationId xmlns:a16="http://schemas.microsoft.com/office/drawing/2014/main" id="{418D6488-E8FE-4B77-9C73-F9526235B0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8560" behindDoc="0" locked="0" layoutInCell="1" allowOverlap="1" wp14:anchorId="47E005B7" wp14:editId="65B12AEC">
                  <wp:simplePos x="0" y="0"/>
                  <wp:positionH relativeFrom="column">
                    <wp:posOffset>0</wp:posOffset>
                  </wp:positionH>
                  <wp:positionV relativeFrom="paragraph">
                    <wp:posOffset>9525</wp:posOffset>
                  </wp:positionV>
                  <wp:extent cx="9525" cy="123825"/>
                  <wp:effectExtent l="0" t="0" r="28575" b="9525"/>
                  <wp:wrapNone/>
                  <wp:docPr id="1608888757" name="Imagen 3480" hidden="1">
                    <a:extLst xmlns:a="http://schemas.openxmlformats.org/drawingml/2006/main">
                      <a:ext uri="{FF2B5EF4-FFF2-40B4-BE49-F238E27FC236}">
                        <a16:creationId xmlns:a16="http://schemas.microsoft.com/office/drawing/2014/main" id="{73C51C25-65CC-473E-A9F8-32E2C063DF59}"/>
                      </a:ext>
                    </a:extLst>
                  </wp:docPr>
                  <wp:cNvGraphicFramePr/>
                  <a:graphic xmlns:a="http://schemas.openxmlformats.org/drawingml/2006/main">
                    <a:graphicData uri="http://schemas.openxmlformats.org/drawingml/2006/picture">
                      <pic:pic xmlns:pic="http://schemas.openxmlformats.org/drawingml/2006/picture">
                        <pic:nvPicPr>
                          <pic:cNvPr id="431" name="Imagen 2260" hidden="1">
                            <a:extLst>
                              <a:ext uri="{FF2B5EF4-FFF2-40B4-BE49-F238E27FC236}">
                                <a16:creationId xmlns:a16="http://schemas.microsoft.com/office/drawing/2014/main" id="{73C51C25-65CC-473E-A9F8-32E2C063DF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099584" behindDoc="0" locked="0" layoutInCell="1" allowOverlap="1" wp14:anchorId="784812AC" wp14:editId="090E1E6B">
                  <wp:simplePos x="0" y="0"/>
                  <wp:positionH relativeFrom="column">
                    <wp:posOffset>0</wp:posOffset>
                  </wp:positionH>
                  <wp:positionV relativeFrom="paragraph">
                    <wp:posOffset>9525</wp:posOffset>
                  </wp:positionV>
                  <wp:extent cx="9525" cy="123825"/>
                  <wp:effectExtent l="0" t="0" r="28575" b="9525"/>
                  <wp:wrapNone/>
                  <wp:docPr id="976724201" name="Imagen 3479" hidden="1">
                    <a:extLst xmlns:a="http://schemas.openxmlformats.org/drawingml/2006/main">
                      <a:ext uri="{FF2B5EF4-FFF2-40B4-BE49-F238E27FC236}">
                        <a16:creationId xmlns:a16="http://schemas.microsoft.com/office/drawing/2014/main" id="{B5E7F4E6-124C-4DE2-95F1-68E85DBE0732}"/>
                      </a:ext>
                    </a:extLst>
                  </wp:docPr>
                  <wp:cNvGraphicFramePr/>
                  <a:graphic xmlns:a="http://schemas.openxmlformats.org/drawingml/2006/main">
                    <a:graphicData uri="http://schemas.openxmlformats.org/drawingml/2006/picture">
                      <pic:pic xmlns:pic="http://schemas.openxmlformats.org/drawingml/2006/picture">
                        <pic:nvPicPr>
                          <pic:cNvPr id="432" name="Imagen 2259" hidden="1">
                            <a:extLst>
                              <a:ext uri="{FF2B5EF4-FFF2-40B4-BE49-F238E27FC236}">
                                <a16:creationId xmlns:a16="http://schemas.microsoft.com/office/drawing/2014/main" id="{B5E7F4E6-124C-4DE2-95F1-68E85DBE07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0608" behindDoc="0" locked="0" layoutInCell="1" allowOverlap="1" wp14:anchorId="00013E7C" wp14:editId="37FAE365">
                  <wp:simplePos x="0" y="0"/>
                  <wp:positionH relativeFrom="column">
                    <wp:posOffset>0</wp:posOffset>
                  </wp:positionH>
                  <wp:positionV relativeFrom="paragraph">
                    <wp:posOffset>9525</wp:posOffset>
                  </wp:positionV>
                  <wp:extent cx="9525" cy="123825"/>
                  <wp:effectExtent l="0" t="0" r="28575" b="9525"/>
                  <wp:wrapNone/>
                  <wp:docPr id="693456079" name="Imagen 3478" hidden="1">
                    <a:extLst xmlns:a="http://schemas.openxmlformats.org/drawingml/2006/main">
                      <a:ext uri="{FF2B5EF4-FFF2-40B4-BE49-F238E27FC236}">
                        <a16:creationId xmlns:a16="http://schemas.microsoft.com/office/drawing/2014/main" id="{E486C911-7051-4A84-99DE-68DC4D204FF7}"/>
                      </a:ext>
                    </a:extLst>
                  </wp:docPr>
                  <wp:cNvGraphicFramePr/>
                  <a:graphic xmlns:a="http://schemas.openxmlformats.org/drawingml/2006/main">
                    <a:graphicData uri="http://schemas.openxmlformats.org/drawingml/2006/picture">
                      <pic:pic xmlns:pic="http://schemas.openxmlformats.org/drawingml/2006/picture">
                        <pic:nvPicPr>
                          <pic:cNvPr id="433" name="Imagen 2258" hidden="1">
                            <a:extLst>
                              <a:ext uri="{FF2B5EF4-FFF2-40B4-BE49-F238E27FC236}">
                                <a16:creationId xmlns:a16="http://schemas.microsoft.com/office/drawing/2014/main" id="{E486C911-7051-4A84-99DE-68DC4D204F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1632" behindDoc="0" locked="0" layoutInCell="1" allowOverlap="1" wp14:anchorId="4AC6C109" wp14:editId="07A50B27">
                  <wp:simplePos x="0" y="0"/>
                  <wp:positionH relativeFrom="column">
                    <wp:posOffset>0</wp:posOffset>
                  </wp:positionH>
                  <wp:positionV relativeFrom="paragraph">
                    <wp:posOffset>9525</wp:posOffset>
                  </wp:positionV>
                  <wp:extent cx="9525" cy="123825"/>
                  <wp:effectExtent l="0" t="0" r="28575" b="9525"/>
                  <wp:wrapNone/>
                  <wp:docPr id="132530950" name="Imagen 3477" hidden="1">
                    <a:extLst xmlns:a="http://schemas.openxmlformats.org/drawingml/2006/main">
                      <a:ext uri="{FF2B5EF4-FFF2-40B4-BE49-F238E27FC236}">
                        <a16:creationId xmlns:a16="http://schemas.microsoft.com/office/drawing/2014/main" id="{DC732D38-2C3B-46FF-8C4B-253245DA9C72}"/>
                      </a:ext>
                    </a:extLst>
                  </wp:docPr>
                  <wp:cNvGraphicFramePr/>
                  <a:graphic xmlns:a="http://schemas.openxmlformats.org/drawingml/2006/main">
                    <a:graphicData uri="http://schemas.openxmlformats.org/drawingml/2006/picture">
                      <pic:pic xmlns:pic="http://schemas.openxmlformats.org/drawingml/2006/picture">
                        <pic:nvPicPr>
                          <pic:cNvPr id="434" name="Imagen 2257" hidden="1">
                            <a:extLst>
                              <a:ext uri="{FF2B5EF4-FFF2-40B4-BE49-F238E27FC236}">
                                <a16:creationId xmlns:a16="http://schemas.microsoft.com/office/drawing/2014/main" id="{DC732D38-2C3B-46FF-8C4B-253245DA9C7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2656" behindDoc="0" locked="0" layoutInCell="1" allowOverlap="1" wp14:anchorId="45E853A2" wp14:editId="36F00A60">
                  <wp:simplePos x="0" y="0"/>
                  <wp:positionH relativeFrom="column">
                    <wp:posOffset>0</wp:posOffset>
                  </wp:positionH>
                  <wp:positionV relativeFrom="paragraph">
                    <wp:posOffset>9525</wp:posOffset>
                  </wp:positionV>
                  <wp:extent cx="9525" cy="123825"/>
                  <wp:effectExtent l="0" t="0" r="28575" b="9525"/>
                  <wp:wrapNone/>
                  <wp:docPr id="1619406685" name="Imagen 3476" hidden="1">
                    <a:extLst xmlns:a="http://schemas.openxmlformats.org/drawingml/2006/main">
                      <a:ext uri="{FF2B5EF4-FFF2-40B4-BE49-F238E27FC236}">
                        <a16:creationId xmlns:a16="http://schemas.microsoft.com/office/drawing/2014/main" id="{53A8A6C1-D1BB-43F6-86EE-FD5F7B0F5802}"/>
                      </a:ext>
                    </a:extLst>
                  </wp:docPr>
                  <wp:cNvGraphicFramePr/>
                  <a:graphic xmlns:a="http://schemas.openxmlformats.org/drawingml/2006/main">
                    <a:graphicData uri="http://schemas.openxmlformats.org/drawingml/2006/picture">
                      <pic:pic xmlns:pic="http://schemas.openxmlformats.org/drawingml/2006/picture">
                        <pic:nvPicPr>
                          <pic:cNvPr id="435" name="Imagen 2256" hidden="1">
                            <a:extLst>
                              <a:ext uri="{FF2B5EF4-FFF2-40B4-BE49-F238E27FC236}">
                                <a16:creationId xmlns:a16="http://schemas.microsoft.com/office/drawing/2014/main" id="{53A8A6C1-D1BB-43F6-86EE-FD5F7B0F58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3680" behindDoc="0" locked="0" layoutInCell="1" allowOverlap="1" wp14:anchorId="7CDD3BA0" wp14:editId="64B230D3">
                  <wp:simplePos x="0" y="0"/>
                  <wp:positionH relativeFrom="column">
                    <wp:posOffset>0</wp:posOffset>
                  </wp:positionH>
                  <wp:positionV relativeFrom="paragraph">
                    <wp:posOffset>9525</wp:posOffset>
                  </wp:positionV>
                  <wp:extent cx="9525" cy="123825"/>
                  <wp:effectExtent l="0" t="0" r="28575" b="9525"/>
                  <wp:wrapNone/>
                  <wp:docPr id="149543736" name="Imagen 3475" hidden="1">
                    <a:extLst xmlns:a="http://schemas.openxmlformats.org/drawingml/2006/main">
                      <a:ext uri="{FF2B5EF4-FFF2-40B4-BE49-F238E27FC236}">
                        <a16:creationId xmlns:a16="http://schemas.microsoft.com/office/drawing/2014/main" id="{8EB9144D-5880-4694-AECF-569DCFADE8DB}"/>
                      </a:ext>
                    </a:extLst>
                  </wp:docPr>
                  <wp:cNvGraphicFramePr/>
                  <a:graphic xmlns:a="http://schemas.openxmlformats.org/drawingml/2006/main">
                    <a:graphicData uri="http://schemas.openxmlformats.org/drawingml/2006/picture">
                      <pic:pic xmlns:pic="http://schemas.openxmlformats.org/drawingml/2006/picture">
                        <pic:nvPicPr>
                          <pic:cNvPr id="436" name="Imagen 2255" hidden="1">
                            <a:extLst>
                              <a:ext uri="{FF2B5EF4-FFF2-40B4-BE49-F238E27FC236}">
                                <a16:creationId xmlns:a16="http://schemas.microsoft.com/office/drawing/2014/main" id="{8EB9144D-5880-4694-AECF-569DCFADE8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4704" behindDoc="0" locked="0" layoutInCell="1" allowOverlap="1" wp14:anchorId="4E4557CB" wp14:editId="4A97418B">
                  <wp:simplePos x="0" y="0"/>
                  <wp:positionH relativeFrom="column">
                    <wp:posOffset>0</wp:posOffset>
                  </wp:positionH>
                  <wp:positionV relativeFrom="paragraph">
                    <wp:posOffset>9525</wp:posOffset>
                  </wp:positionV>
                  <wp:extent cx="9525" cy="123825"/>
                  <wp:effectExtent l="0" t="0" r="28575" b="9525"/>
                  <wp:wrapNone/>
                  <wp:docPr id="1137935322" name="Imagen 3474" hidden="1">
                    <a:extLst xmlns:a="http://schemas.openxmlformats.org/drawingml/2006/main">
                      <a:ext uri="{FF2B5EF4-FFF2-40B4-BE49-F238E27FC236}">
                        <a16:creationId xmlns:a16="http://schemas.microsoft.com/office/drawing/2014/main" id="{31A2216D-427B-49B5-93BE-6DB4A1A3EA54}"/>
                      </a:ext>
                    </a:extLst>
                  </wp:docPr>
                  <wp:cNvGraphicFramePr/>
                  <a:graphic xmlns:a="http://schemas.openxmlformats.org/drawingml/2006/main">
                    <a:graphicData uri="http://schemas.openxmlformats.org/drawingml/2006/picture">
                      <pic:pic xmlns:pic="http://schemas.openxmlformats.org/drawingml/2006/picture">
                        <pic:nvPicPr>
                          <pic:cNvPr id="437" name="Imagen 2254" hidden="1">
                            <a:extLst>
                              <a:ext uri="{FF2B5EF4-FFF2-40B4-BE49-F238E27FC236}">
                                <a16:creationId xmlns:a16="http://schemas.microsoft.com/office/drawing/2014/main" id="{31A2216D-427B-49B5-93BE-6DB4A1A3EA5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5728" behindDoc="0" locked="0" layoutInCell="1" allowOverlap="1" wp14:anchorId="5545EB86" wp14:editId="1A4C2C3C">
                  <wp:simplePos x="0" y="0"/>
                  <wp:positionH relativeFrom="column">
                    <wp:posOffset>0</wp:posOffset>
                  </wp:positionH>
                  <wp:positionV relativeFrom="paragraph">
                    <wp:posOffset>9525</wp:posOffset>
                  </wp:positionV>
                  <wp:extent cx="9525" cy="123825"/>
                  <wp:effectExtent l="0" t="0" r="28575" b="9525"/>
                  <wp:wrapNone/>
                  <wp:docPr id="1091768089" name="Imagen 3473" hidden="1">
                    <a:extLst xmlns:a="http://schemas.openxmlformats.org/drawingml/2006/main">
                      <a:ext uri="{FF2B5EF4-FFF2-40B4-BE49-F238E27FC236}">
                        <a16:creationId xmlns:a16="http://schemas.microsoft.com/office/drawing/2014/main" id="{B805EC92-40FF-4AD9-BE16-1F5DFAC036BF}"/>
                      </a:ext>
                    </a:extLst>
                  </wp:docPr>
                  <wp:cNvGraphicFramePr/>
                  <a:graphic xmlns:a="http://schemas.openxmlformats.org/drawingml/2006/main">
                    <a:graphicData uri="http://schemas.openxmlformats.org/drawingml/2006/picture">
                      <pic:pic xmlns:pic="http://schemas.openxmlformats.org/drawingml/2006/picture">
                        <pic:nvPicPr>
                          <pic:cNvPr id="438" name="Imagen 2253" hidden="1">
                            <a:extLst>
                              <a:ext uri="{FF2B5EF4-FFF2-40B4-BE49-F238E27FC236}">
                                <a16:creationId xmlns:a16="http://schemas.microsoft.com/office/drawing/2014/main" id="{B805EC92-40FF-4AD9-BE16-1F5DFAC036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6752" behindDoc="0" locked="0" layoutInCell="1" allowOverlap="1" wp14:anchorId="76695948" wp14:editId="69F019BF">
                  <wp:simplePos x="0" y="0"/>
                  <wp:positionH relativeFrom="column">
                    <wp:posOffset>0</wp:posOffset>
                  </wp:positionH>
                  <wp:positionV relativeFrom="paragraph">
                    <wp:posOffset>9525</wp:posOffset>
                  </wp:positionV>
                  <wp:extent cx="9525" cy="123825"/>
                  <wp:effectExtent l="0" t="0" r="28575" b="9525"/>
                  <wp:wrapNone/>
                  <wp:docPr id="716465548" name="Imagen 3472" hidden="1">
                    <a:extLst xmlns:a="http://schemas.openxmlformats.org/drawingml/2006/main">
                      <a:ext uri="{FF2B5EF4-FFF2-40B4-BE49-F238E27FC236}">
                        <a16:creationId xmlns:a16="http://schemas.microsoft.com/office/drawing/2014/main" id="{227215EC-9E4E-4C75-9F70-B256CF9A1C09}"/>
                      </a:ext>
                    </a:extLst>
                  </wp:docPr>
                  <wp:cNvGraphicFramePr/>
                  <a:graphic xmlns:a="http://schemas.openxmlformats.org/drawingml/2006/main">
                    <a:graphicData uri="http://schemas.openxmlformats.org/drawingml/2006/picture">
                      <pic:pic xmlns:pic="http://schemas.openxmlformats.org/drawingml/2006/picture">
                        <pic:nvPicPr>
                          <pic:cNvPr id="439" name="Imagen 2252" hidden="1">
                            <a:extLst>
                              <a:ext uri="{FF2B5EF4-FFF2-40B4-BE49-F238E27FC236}">
                                <a16:creationId xmlns:a16="http://schemas.microsoft.com/office/drawing/2014/main" id="{227215EC-9E4E-4C75-9F70-B256CF9A1C0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7776" behindDoc="0" locked="0" layoutInCell="1" allowOverlap="1" wp14:anchorId="429304AF" wp14:editId="5457B626">
                  <wp:simplePos x="0" y="0"/>
                  <wp:positionH relativeFrom="column">
                    <wp:posOffset>0</wp:posOffset>
                  </wp:positionH>
                  <wp:positionV relativeFrom="paragraph">
                    <wp:posOffset>9525</wp:posOffset>
                  </wp:positionV>
                  <wp:extent cx="9525" cy="123825"/>
                  <wp:effectExtent l="0" t="0" r="28575" b="9525"/>
                  <wp:wrapNone/>
                  <wp:docPr id="1970638080" name="Imagen 3471" hidden="1">
                    <a:extLst xmlns:a="http://schemas.openxmlformats.org/drawingml/2006/main">
                      <a:ext uri="{FF2B5EF4-FFF2-40B4-BE49-F238E27FC236}">
                        <a16:creationId xmlns:a16="http://schemas.microsoft.com/office/drawing/2014/main" id="{64676472-4DEF-46DE-AA08-4C52EBDCA99F}"/>
                      </a:ext>
                    </a:extLst>
                  </wp:docPr>
                  <wp:cNvGraphicFramePr/>
                  <a:graphic xmlns:a="http://schemas.openxmlformats.org/drawingml/2006/main">
                    <a:graphicData uri="http://schemas.openxmlformats.org/drawingml/2006/picture">
                      <pic:pic xmlns:pic="http://schemas.openxmlformats.org/drawingml/2006/picture">
                        <pic:nvPicPr>
                          <pic:cNvPr id="440" name="Imagen 2251" hidden="1">
                            <a:extLst>
                              <a:ext uri="{FF2B5EF4-FFF2-40B4-BE49-F238E27FC236}">
                                <a16:creationId xmlns:a16="http://schemas.microsoft.com/office/drawing/2014/main" id="{64676472-4DEF-46DE-AA08-4C52EBDCA9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8800" behindDoc="0" locked="0" layoutInCell="1" allowOverlap="1" wp14:anchorId="1D278C36" wp14:editId="302B7216">
                  <wp:simplePos x="0" y="0"/>
                  <wp:positionH relativeFrom="column">
                    <wp:posOffset>0</wp:posOffset>
                  </wp:positionH>
                  <wp:positionV relativeFrom="paragraph">
                    <wp:posOffset>9525</wp:posOffset>
                  </wp:positionV>
                  <wp:extent cx="9525" cy="123825"/>
                  <wp:effectExtent l="0" t="0" r="28575" b="9525"/>
                  <wp:wrapNone/>
                  <wp:docPr id="1094849020" name="Imagen 3470" hidden="1">
                    <a:extLst xmlns:a="http://schemas.openxmlformats.org/drawingml/2006/main">
                      <a:ext uri="{FF2B5EF4-FFF2-40B4-BE49-F238E27FC236}">
                        <a16:creationId xmlns:a16="http://schemas.microsoft.com/office/drawing/2014/main" id="{57AF2CE1-4530-4295-B74F-750347DFB21B}"/>
                      </a:ext>
                    </a:extLst>
                  </wp:docPr>
                  <wp:cNvGraphicFramePr/>
                  <a:graphic xmlns:a="http://schemas.openxmlformats.org/drawingml/2006/main">
                    <a:graphicData uri="http://schemas.openxmlformats.org/drawingml/2006/picture">
                      <pic:pic xmlns:pic="http://schemas.openxmlformats.org/drawingml/2006/picture">
                        <pic:nvPicPr>
                          <pic:cNvPr id="441" name="Imagen 2250" hidden="1">
                            <a:extLst>
                              <a:ext uri="{FF2B5EF4-FFF2-40B4-BE49-F238E27FC236}">
                                <a16:creationId xmlns:a16="http://schemas.microsoft.com/office/drawing/2014/main" id="{57AF2CE1-4530-4295-B74F-750347DFB21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09824" behindDoc="0" locked="0" layoutInCell="1" allowOverlap="1" wp14:anchorId="113AB6E8" wp14:editId="11420819">
                  <wp:simplePos x="0" y="0"/>
                  <wp:positionH relativeFrom="column">
                    <wp:posOffset>0</wp:posOffset>
                  </wp:positionH>
                  <wp:positionV relativeFrom="paragraph">
                    <wp:posOffset>9525</wp:posOffset>
                  </wp:positionV>
                  <wp:extent cx="9525" cy="123825"/>
                  <wp:effectExtent l="0" t="0" r="28575" b="9525"/>
                  <wp:wrapNone/>
                  <wp:docPr id="1494927827" name="Imagen 3469" hidden="1">
                    <a:extLst xmlns:a="http://schemas.openxmlformats.org/drawingml/2006/main">
                      <a:ext uri="{FF2B5EF4-FFF2-40B4-BE49-F238E27FC236}">
                        <a16:creationId xmlns:a16="http://schemas.microsoft.com/office/drawing/2014/main" id="{0C0EE367-8B2C-4E7D-B8C3-4309A550E424}"/>
                      </a:ext>
                    </a:extLst>
                  </wp:docPr>
                  <wp:cNvGraphicFramePr/>
                  <a:graphic xmlns:a="http://schemas.openxmlformats.org/drawingml/2006/main">
                    <a:graphicData uri="http://schemas.openxmlformats.org/drawingml/2006/picture">
                      <pic:pic xmlns:pic="http://schemas.openxmlformats.org/drawingml/2006/picture">
                        <pic:nvPicPr>
                          <pic:cNvPr id="442" name="Imagen 2249" hidden="1">
                            <a:extLst>
                              <a:ext uri="{FF2B5EF4-FFF2-40B4-BE49-F238E27FC236}">
                                <a16:creationId xmlns:a16="http://schemas.microsoft.com/office/drawing/2014/main" id="{0C0EE367-8B2C-4E7D-B8C3-4309A550E42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0848" behindDoc="0" locked="0" layoutInCell="1" allowOverlap="1" wp14:anchorId="14879A1B" wp14:editId="2E0D55C7">
                  <wp:simplePos x="0" y="0"/>
                  <wp:positionH relativeFrom="column">
                    <wp:posOffset>0</wp:posOffset>
                  </wp:positionH>
                  <wp:positionV relativeFrom="paragraph">
                    <wp:posOffset>9525</wp:posOffset>
                  </wp:positionV>
                  <wp:extent cx="9525" cy="123825"/>
                  <wp:effectExtent l="0" t="0" r="28575" b="9525"/>
                  <wp:wrapNone/>
                  <wp:docPr id="1707489113" name="Imagen 3468" hidden="1">
                    <a:extLst xmlns:a="http://schemas.openxmlformats.org/drawingml/2006/main">
                      <a:ext uri="{FF2B5EF4-FFF2-40B4-BE49-F238E27FC236}">
                        <a16:creationId xmlns:a16="http://schemas.microsoft.com/office/drawing/2014/main" id="{7461E5D4-0E25-45B7-974C-6C8DDA859E9F}"/>
                      </a:ext>
                    </a:extLst>
                  </wp:docPr>
                  <wp:cNvGraphicFramePr/>
                  <a:graphic xmlns:a="http://schemas.openxmlformats.org/drawingml/2006/main">
                    <a:graphicData uri="http://schemas.openxmlformats.org/drawingml/2006/picture">
                      <pic:pic xmlns:pic="http://schemas.openxmlformats.org/drawingml/2006/picture">
                        <pic:nvPicPr>
                          <pic:cNvPr id="443" name="Imagen 2248" hidden="1">
                            <a:extLst>
                              <a:ext uri="{FF2B5EF4-FFF2-40B4-BE49-F238E27FC236}">
                                <a16:creationId xmlns:a16="http://schemas.microsoft.com/office/drawing/2014/main" id="{7461E5D4-0E25-45B7-974C-6C8DDA859E9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1872" behindDoc="0" locked="0" layoutInCell="1" allowOverlap="1" wp14:anchorId="312FBDA6" wp14:editId="1277E729">
                  <wp:simplePos x="0" y="0"/>
                  <wp:positionH relativeFrom="column">
                    <wp:posOffset>0</wp:posOffset>
                  </wp:positionH>
                  <wp:positionV relativeFrom="paragraph">
                    <wp:posOffset>9525</wp:posOffset>
                  </wp:positionV>
                  <wp:extent cx="9525" cy="123825"/>
                  <wp:effectExtent l="0" t="0" r="28575" b="9525"/>
                  <wp:wrapNone/>
                  <wp:docPr id="820300855" name="Imagen 3467" hidden="1">
                    <a:extLst xmlns:a="http://schemas.openxmlformats.org/drawingml/2006/main">
                      <a:ext uri="{FF2B5EF4-FFF2-40B4-BE49-F238E27FC236}">
                        <a16:creationId xmlns:a16="http://schemas.microsoft.com/office/drawing/2014/main" id="{8328A2DF-BEDA-4EFE-AE2D-7F6A744816A6}"/>
                      </a:ext>
                    </a:extLst>
                  </wp:docPr>
                  <wp:cNvGraphicFramePr/>
                  <a:graphic xmlns:a="http://schemas.openxmlformats.org/drawingml/2006/main">
                    <a:graphicData uri="http://schemas.openxmlformats.org/drawingml/2006/picture">
                      <pic:pic xmlns:pic="http://schemas.openxmlformats.org/drawingml/2006/picture">
                        <pic:nvPicPr>
                          <pic:cNvPr id="444" name="Imagen 2247" hidden="1">
                            <a:extLst>
                              <a:ext uri="{FF2B5EF4-FFF2-40B4-BE49-F238E27FC236}">
                                <a16:creationId xmlns:a16="http://schemas.microsoft.com/office/drawing/2014/main" id="{8328A2DF-BEDA-4EFE-AE2D-7F6A744816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2896" behindDoc="0" locked="0" layoutInCell="1" allowOverlap="1" wp14:anchorId="0F8B59DB" wp14:editId="1D6449DD">
                  <wp:simplePos x="0" y="0"/>
                  <wp:positionH relativeFrom="column">
                    <wp:posOffset>0</wp:posOffset>
                  </wp:positionH>
                  <wp:positionV relativeFrom="paragraph">
                    <wp:posOffset>9525</wp:posOffset>
                  </wp:positionV>
                  <wp:extent cx="9525" cy="123825"/>
                  <wp:effectExtent l="0" t="0" r="28575" b="9525"/>
                  <wp:wrapNone/>
                  <wp:docPr id="407615591" name="Imagen 3466" hidden="1">
                    <a:extLst xmlns:a="http://schemas.openxmlformats.org/drawingml/2006/main">
                      <a:ext uri="{FF2B5EF4-FFF2-40B4-BE49-F238E27FC236}">
                        <a16:creationId xmlns:a16="http://schemas.microsoft.com/office/drawing/2014/main" id="{19C147D8-70BD-4795-B395-BB997DC0C8E7}"/>
                      </a:ext>
                    </a:extLst>
                  </wp:docPr>
                  <wp:cNvGraphicFramePr/>
                  <a:graphic xmlns:a="http://schemas.openxmlformats.org/drawingml/2006/main">
                    <a:graphicData uri="http://schemas.openxmlformats.org/drawingml/2006/picture">
                      <pic:pic xmlns:pic="http://schemas.openxmlformats.org/drawingml/2006/picture">
                        <pic:nvPicPr>
                          <pic:cNvPr id="445" name="Imagen 2246" hidden="1">
                            <a:extLst>
                              <a:ext uri="{FF2B5EF4-FFF2-40B4-BE49-F238E27FC236}">
                                <a16:creationId xmlns:a16="http://schemas.microsoft.com/office/drawing/2014/main" id="{19C147D8-70BD-4795-B395-BB997DC0C8E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3920" behindDoc="0" locked="0" layoutInCell="1" allowOverlap="1" wp14:anchorId="7002E426" wp14:editId="56CCABCF">
                  <wp:simplePos x="0" y="0"/>
                  <wp:positionH relativeFrom="column">
                    <wp:posOffset>0</wp:posOffset>
                  </wp:positionH>
                  <wp:positionV relativeFrom="paragraph">
                    <wp:posOffset>9525</wp:posOffset>
                  </wp:positionV>
                  <wp:extent cx="9525" cy="123825"/>
                  <wp:effectExtent l="0" t="0" r="28575" b="9525"/>
                  <wp:wrapNone/>
                  <wp:docPr id="1498003727" name="Imagen 3465" hidden="1">
                    <a:extLst xmlns:a="http://schemas.openxmlformats.org/drawingml/2006/main">
                      <a:ext uri="{FF2B5EF4-FFF2-40B4-BE49-F238E27FC236}">
                        <a16:creationId xmlns:a16="http://schemas.microsoft.com/office/drawing/2014/main" id="{0195EF5A-DBB3-4EF3-A18D-ED62ECB7B083}"/>
                      </a:ext>
                    </a:extLst>
                  </wp:docPr>
                  <wp:cNvGraphicFramePr/>
                  <a:graphic xmlns:a="http://schemas.openxmlformats.org/drawingml/2006/main">
                    <a:graphicData uri="http://schemas.openxmlformats.org/drawingml/2006/picture">
                      <pic:pic xmlns:pic="http://schemas.openxmlformats.org/drawingml/2006/picture">
                        <pic:nvPicPr>
                          <pic:cNvPr id="446" name="Imagen 2245" hidden="1">
                            <a:extLst>
                              <a:ext uri="{FF2B5EF4-FFF2-40B4-BE49-F238E27FC236}">
                                <a16:creationId xmlns:a16="http://schemas.microsoft.com/office/drawing/2014/main" id="{0195EF5A-DBB3-4EF3-A18D-ED62ECB7B08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4944" behindDoc="0" locked="0" layoutInCell="1" allowOverlap="1" wp14:anchorId="39F76B7C" wp14:editId="60DB4314">
                  <wp:simplePos x="0" y="0"/>
                  <wp:positionH relativeFrom="column">
                    <wp:posOffset>0</wp:posOffset>
                  </wp:positionH>
                  <wp:positionV relativeFrom="paragraph">
                    <wp:posOffset>9525</wp:posOffset>
                  </wp:positionV>
                  <wp:extent cx="9525" cy="123825"/>
                  <wp:effectExtent l="0" t="0" r="28575" b="9525"/>
                  <wp:wrapNone/>
                  <wp:docPr id="2135615133" name="Imagen 3464" hidden="1">
                    <a:extLst xmlns:a="http://schemas.openxmlformats.org/drawingml/2006/main">
                      <a:ext uri="{FF2B5EF4-FFF2-40B4-BE49-F238E27FC236}">
                        <a16:creationId xmlns:a16="http://schemas.microsoft.com/office/drawing/2014/main" id="{A56513D3-9750-4110-B2A2-FB34370803E8}"/>
                      </a:ext>
                    </a:extLst>
                  </wp:docPr>
                  <wp:cNvGraphicFramePr/>
                  <a:graphic xmlns:a="http://schemas.openxmlformats.org/drawingml/2006/main">
                    <a:graphicData uri="http://schemas.openxmlformats.org/drawingml/2006/picture">
                      <pic:pic xmlns:pic="http://schemas.openxmlformats.org/drawingml/2006/picture">
                        <pic:nvPicPr>
                          <pic:cNvPr id="447" name="Imagen 2244" hidden="1">
                            <a:extLst>
                              <a:ext uri="{FF2B5EF4-FFF2-40B4-BE49-F238E27FC236}">
                                <a16:creationId xmlns:a16="http://schemas.microsoft.com/office/drawing/2014/main" id="{A56513D3-9750-4110-B2A2-FB34370803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5968" behindDoc="0" locked="0" layoutInCell="1" allowOverlap="1" wp14:anchorId="63E33A41" wp14:editId="5CD73607">
                  <wp:simplePos x="0" y="0"/>
                  <wp:positionH relativeFrom="column">
                    <wp:posOffset>0</wp:posOffset>
                  </wp:positionH>
                  <wp:positionV relativeFrom="paragraph">
                    <wp:posOffset>9525</wp:posOffset>
                  </wp:positionV>
                  <wp:extent cx="9525" cy="123825"/>
                  <wp:effectExtent l="0" t="0" r="28575" b="9525"/>
                  <wp:wrapNone/>
                  <wp:docPr id="1461201387" name="Imagen 3463" hidden="1">
                    <a:extLst xmlns:a="http://schemas.openxmlformats.org/drawingml/2006/main">
                      <a:ext uri="{FF2B5EF4-FFF2-40B4-BE49-F238E27FC236}">
                        <a16:creationId xmlns:a16="http://schemas.microsoft.com/office/drawing/2014/main" id="{A1AC5B20-813F-4D1F-95E5-9CE66BC91DF9}"/>
                      </a:ext>
                    </a:extLst>
                  </wp:docPr>
                  <wp:cNvGraphicFramePr/>
                  <a:graphic xmlns:a="http://schemas.openxmlformats.org/drawingml/2006/main">
                    <a:graphicData uri="http://schemas.openxmlformats.org/drawingml/2006/picture">
                      <pic:pic xmlns:pic="http://schemas.openxmlformats.org/drawingml/2006/picture">
                        <pic:nvPicPr>
                          <pic:cNvPr id="448" name="Imagen 2243" hidden="1">
                            <a:extLst>
                              <a:ext uri="{FF2B5EF4-FFF2-40B4-BE49-F238E27FC236}">
                                <a16:creationId xmlns:a16="http://schemas.microsoft.com/office/drawing/2014/main" id="{A1AC5B20-813F-4D1F-95E5-9CE66BC91DF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6992" behindDoc="0" locked="0" layoutInCell="1" allowOverlap="1" wp14:anchorId="1F3EB106" wp14:editId="76E500A1">
                  <wp:simplePos x="0" y="0"/>
                  <wp:positionH relativeFrom="column">
                    <wp:posOffset>0</wp:posOffset>
                  </wp:positionH>
                  <wp:positionV relativeFrom="paragraph">
                    <wp:posOffset>9525</wp:posOffset>
                  </wp:positionV>
                  <wp:extent cx="9525" cy="123825"/>
                  <wp:effectExtent l="0" t="0" r="28575" b="9525"/>
                  <wp:wrapNone/>
                  <wp:docPr id="1523300914" name="Imagen 3462" hidden="1">
                    <a:extLst xmlns:a="http://schemas.openxmlformats.org/drawingml/2006/main">
                      <a:ext uri="{FF2B5EF4-FFF2-40B4-BE49-F238E27FC236}">
                        <a16:creationId xmlns:a16="http://schemas.microsoft.com/office/drawing/2014/main" id="{36CF1B4E-7936-46F3-8E87-60844FB46C51}"/>
                      </a:ext>
                    </a:extLst>
                  </wp:docPr>
                  <wp:cNvGraphicFramePr/>
                  <a:graphic xmlns:a="http://schemas.openxmlformats.org/drawingml/2006/main">
                    <a:graphicData uri="http://schemas.openxmlformats.org/drawingml/2006/picture">
                      <pic:pic xmlns:pic="http://schemas.openxmlformats.org/drawingml/2006/picture">
                        <pic:nvPicPr>
                          <pic:cNvPr id="449" name="Imagen 2242" hidden="1">
                            <a:extLst>
                              <a:ext uri="{FF2B5EF4-FFF2-40B4-BE49-F238E27FC236}">
                                <a16:creationId xmlns:a16="http://schemas.microsoft.com/office/drawing/2014/main" id="{36CF1B4E-7936-46F3-8E87-60844FB46C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8016" behindDoc="0" locked="0" layoutInCell="1" allowOverlap="1" wp14:anchorId="4319EBC0" wp14:editId="7FC2D7D8">
                  <wp:simplePos x="0" y="0"/>
                  <wp:positionH relativeFrom="column">
                    <wp:posOffset>0</wp:posOffset>
                  </wp:positionH>
                  <wp:positionV relativeFrom="paragraph">
                    <wp:posOffset>9525</wp:posOffset>
                  </wp:positionV>
                  <wp:extent cx="9525" cy="123825"/>
                  <wp:effectExtent l="0" t="0" r="28575" b="9525"/>
                  <wp:wrapNone/>
                  <wp:docPr id="674756666" name="Imagen 3461" hidden="1">
                    <a:extLst xmlns:a="http://schemas.openxmlformats.org/drawingml/2006/main">
                      <a:ext uri="{FF2B5EF4-FFF2-40B4-BE49-F238E27FC236}">
                        <a16:creationId xmlns:a16="http://schemas.microsoft.com/office/drawing/2014/main" id="{40AFD5A2-8355-4C23-B468-9181EBEFFE51}"/>
                      </a:ext>
                    </a:extLst>
                  </wp:docPr>
                  <wp:cNvGraphicFramePr/>
                  <a:graphic xmlns:a="http://schemas.openxmlformats.org/drawingml/2006/main">
                    <a:graphicData uri="http://schemas.openxmlformats.org/drawingml/2006/picture">
                      <pic:pic xmlns:pic="http://schemas.openxmlformats.org/drawingml/2006/picture">
                        <pic:nvPicPr>
                          <pic:cNvPr id="450" name="Imagen 2241" hidden="1">
                            <a:extLst>
                              <a:ext uri="{FF2B5EF4-FFF2-40B4-BE49-F238E27FC236}">
                                <a16:creationId xmlns:a16="http://schemas.microsoft.com/office/drawing/2014/main" id="{40AFD5A2-8355-4C23-B468-9181EBEFFE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19040" behindDoc="0" locked="0" layoutInCell="1" allowOverlap="1" wp14:anchorId="547603E8" wp14:editId="635AECB7">
                  <wp:simplePos x="0" y="0"/>
                  <wp:positionH relativeFrom="column">
                    <wp:posOffset>0</wp:posOffset>
                  </wp:positionH>
                  <wp:positionV relativeFrom="paragraph">
                    <wp:posOffset>9525</wp:posOffset>
                  </wp:positionV>
                  <wp:extent cx="9525" cy="123825"/>
                  <wp:effectExtent l="0" t="0" r="28575" b="9525"/>
                  <wp:wrapNone/>
                  <wp:docPr id="1586677832" name="Imagen 3460" hidden="1">
                    <a:extLst xmlns:a="http://schemas.openxmlformats.org/drawingml/2006/main">
                      <a:ext uri="{FF2B5EF4-FFF2-40B4-BE49-F238E27FC236}">
                        <a16:creationId xmlns:a16="http://schemas.microsoft.com/office/drawing/2014/main" id="{AA7918A4-42BB-4140-A994-2B4695CB219D}"/>
                      </a:ext>
                    </a:extLst>
                  </wp:docPr>
                  <wp:cNvGraphicFramePr/>
                  <a:graphic xmlns:a="http://schemas.openxmlformats.org/drawingml/2006/main">
                    <a:graphicData uri="http://schemas.openxmlformats.org/drawingml/2006/picture">
                      <pic:pic xmlns:pic="http://schemas.openxmlformats.org/drawingml/2006/picture">
                        <pic:nvPicPr>
                          <pic:cNvPr id="451" name="Imagen 2240" hidden="1">
                            <a:extLst>
                              <a:ext uri="{FF2B5EF4-FFF2-40B4-BE49-F238E27FC236}">
                                <a16:creationId xmlns:a16="http://schemas.microsoft.com/office/drawing/2014/main" id="{AA7918A4-42BB-4140-A994-2B4695CB219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0064" behindDoc="0" locked="0" layoutInCell="1" allowOverlap="1" wp14:anchorId="4E80CF58" wp14:editId="1251FB96">
                  <wp:simplePos x="0" y="0"/>
                  <wp:positionH relativeFrom="column">
                    <wp:posOffset>0</wp:posOffset>
                  </wp:positionH>
                  <wp:positionV relativeFrom="paragraph">
                    <wp:posOffset>9525</wp:posOffset>
                  </wp:positionV>
                  <wp:extent cx="9525" cy="123825"/>
                  <wp:effectExtent l="0" t="0" r="28575" b="9525"/>
                  <wp:wrapNone/>
                  <wp:docPr id="148155335" name="Imagen 3459" hidden="1">
                    <a:extLst xmlns:a="http://schemas.openxmlformats.org/drawingml/2006/main">
                      <a:ext uri="{FF2B5EF4-FFF2-40B4-BE49-F238E27FC236}">
                        <a16:creationId xmlns:a16="http://schemas.microsoft.com/office/drawing/2014/main" id="{8113A3AA-2462-4BA9-BE32-57636B22B145}"/>
                      </a:ext>
                    </a:extLst>
                  </wp:docPr>
                  <wp:cNvGraphicFramePr/>
                  <a:graphic xmlns:a="http://schemas.openxmlformats.org/drawingml/2006/main">
                    <a:graphicData uri="http://schemas.openxmlformats.org/drawingml/2006/picture">
                      <pic:pic xmlns:pic="http://schemas.openxmlformats.org/drawingml/2006/picture">
                        <pic:nvPicPr>
                          <pic:cNvPr id="452" name="Imagen 2239" hidden="1">
                            <a:extLst>
                              <a:ext uri="{FF2B5EF4-FFF2-40B4-BE49-F238E27FC236}">
                                <a16:creationId xmlns:a16="http://schemas.microsoft.com/office/drawing/2014/main" id="{8113A3AA-2462-4BA9-BE32-57636B22B14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1088" behindDoc="0" locked="0" layoutInCell="1" allowOverlap="1" wp14:anchorId="3E9F4AAB" wp14:editId="5391D941">
                  <wp:simplePos x="0" y="0"/>
                  <wp:positionH relativeFrom="column">
                    <wp:posOffset>0</wp:posOffset>
                  </wp:positionH>
                  <wp:positionV relativeFrom="paragraph">
                    <wp:posOffset>9525</wp:posOffset>
                  </wp:positionV>
                  <wp:extent cx="9525" cy="123825"/>
                  <wp:effectExtent l="0" t="0" r="28575" b="9525"/>
                  <wp:wrapNone/>
                  <wp:docPr id="485339134" name="Imagen 3458" hidden="1">
                    <a:extLst xmlns:a="http://schemas.openxmlformats.org/drawingml/2006/main">
                      <a:ext uri="{FF2B5EF4-FFF2-40B4-BE49-F238E27FC236}">
                        <a16:creationId xmlns:a16="http://schemas.microsoft.com/office/drawing/2014/main" id="{761C2703-E997-4C5A-9D43-BB9518DD76C4}"/>
                      </a:ext>
                    </a:extLst>
                  </wp:docPr>
                  <wp:cNvGraphicFramePr/>
                  <a:graphic xmlns:a="http://schemas.openxmlformats.org/drawingml/2006/main">
                    <a:graphicData uri="http://schemas.openxmlformats.org/drawingml/2006/picture">
                      <pic:pic xmlns:pic="http://schemas.openxmlformats.org/drawingml/2006/picture">
                        <pic:nvPicPr>
                          <pic:cNvPr id="453" name="Imagen 2238" hidden="1">
                            <a:extLst>
                              <a:ext uri="{FF2B5EF4-FFF2-40B4-BE49-F238E27FC236}">
                                <a16:creationId xmlns:a16="http://schemas.microsoft.com/office/drawing/2014/main" id="{761C2703-E997-4C5A-9D43-BB9518DD76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2112" behindDoc="0" locked="0" layoutInCell="1" allowOverlap="1" wp14:anchorId="00006AF3" wp14:editId="6C29F822">
                  <wp:simplePos x="0" y="0"/>
                  <wp:positionH relativeFrom="column">
                    <wp:posOffset>0</wp:posOffset>
                  </wp:positionH>
                  <wp:positionV relativeFrom="paragraph">
                    <wp:posOffset>9525</wp:posOffset>
                  </wp:positionV>
                  <wp:extent cx="9525" cy="123825"/>
                  <wp:effectExtent l="0" t="0" r="28575" b="9525"/>
                  <wp:wrapNone/>
                  <wp:docPr id="462072099" name="Imagen 3457" hidden="1">
                    <a:extLst xmlns:a="http://schemas.openxmlformats.org/drawingml/2006/main">
                      <a:ext uri="{FF2B5EF4-FFF2-40B4-BE49-F238E27FC236}">
                        <a16:creationId xmlns:a16="http://schemas.microsoft.com/office/drawing/2014/main" id="{8A001D95-7C87-48BB-B85C-19C6911C105A}"/>
                      </a:ext>
                    </a:extLst>
                  </wp:docPr>
                  <wp:cNvGraphicFramePr/>
                  <a:graphic xmlns:a="http://schemas.openxmlformats.org/drawingml/2006/main">
                    <a:graphicData uri="http://schemas.openxmlformats.org/drawingml/2006/picture">
                      <pic:pic xmlns:pic="http://schemas.openxmlformats.org/drawingml/2006/picture">
                        <pic:nvPicPr>
                          <pic:cNvPr id="454" name="Imagen 2237" hidden="1">
                            <a:extLst>
                              <a:ext uri="{FF2B5EF4-FFF2-40B4-BE49-F238E27FC236}">
                                <a16:creationId xmlns:a16="http://schemas.microsoft.com/office/drawing/2014/main" id="{8A001D95-7C87-48BB-B85C-19C6911C105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3136" behindDoc="0" locked="0" layoutInCell="1" allowOverlap="1" wp14:anchorId="2B13A42D" wp14:editId="3A77189E">
                  <wp:simplePos x="0" y="0"/>
                  <wp:positionH relativeFrom="column">
                    <wp:posOffset>0</wp:posOffset>
                  </wp:positionH>
                  <wp:positionV relativeFrom="paragraph">
                    <wp:posOffset>9525</wp:posOffset>
                  </wp:positionV>
                  <wp:extent cx="9525" cy="123825"/>
                  <wp:effectExtent l="0" t="0" r="28575" b="9525"/>
                  <wp:wrapNone/>
                  <wp:docPr id="229451229" name="Imagen 3456" hidden="1">
                    <a:extLst xmlns:a="http://schemas.openxmlformats.org/drawingml/2006/main">
                      <a:ext uri="{FF2B5EF4-FFF2-40B4-BE49-F238E27FC236}">
                        <a16:creationId xmlns:a16="http://schemas.microsoft.com/office/drawing/2014/main" id="{E3B01DC2-69F4-4836-B242-D366B645324A}"/>
                      </a:ext>
                    </a:extLst>
                  </wp:docPr>
                  <wp:cNvGraphicFramePr/>
                  <a:graphic xmlns:a="http://schemas.openxmlformats.org/drawingml/2006/main">
                    <a:graphicData uri="http://schemas.openxmlformats.org/drawingml/2006/picture">
                      <pic:pic xmlns:pic="http://schemas.openxmlformats.org/drawingml/2006/picture">
                        <pic:nvPicPr>
                          <pic:cNvPr id="455" name="Imagen 2236" hidden="1">
                            <a:extLst>
                              <a:ext uri="{FF2B5EF4-FFF2-40B4-BE49-F238E27FC236}">
                                <a16:creationId xmlns:a16="http://schemas.microsoft.com/office/drawing/2014/main" id="{E3B01DC2-69F4-4836-B242-D366B645324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4160" behindDoc="0" locked="0" layoutInCell="1" allowOverlap="1" wp14:anchorId="2B8E1928" wp14:editId="37CC23A1">
                  <wp:simplePos x="0" y="0"/>
                  <wp:positionH relativeFrom="column">
                    <wp:posOffset>0</wp:posOffset>
                  </wp:positionH>
                  <wp:positionV relativeFrom="paragraph">
                    <wp:posOffset>9525</wp:posOffset>
                  </wp:positionV>
                  <wp:extent cx="9525" cy="123825"/>
                  <wp:effectExtent l="0" t="0" r="28575" b="9525"/>
                  <wp:wrapNone/>
                  <wp:docPr id="307123764" name="Imagen 3455" hidden="1">
                    <a:extLst xmlns:a="http://schemas.openxmlformats.org/drawingml/2006/main">
                      <a:ext uri="{FF2B5EF4-FFF2-40B4-BE49-F238E27FC236}">
                        <a16:creationId xmlns:a16="http://schemas.microsoft.com/office/drawing/2014/main" id="{9DE60458-7CC5-4856-8E42-36109D8833DA}"/>
                      </a:ext>
                    </a:extLst>
                  </wp:docPr>
                  <wp:cNvGraphicFramePr/>
                  <a:graphic xmlns:a="http://schemas.openxmlformats.org/drawingml/2006/main">
                    <a:graphicData uri="http://schemas.openxmlformats.org/drawingml/2006/picture">
                      <pic:pic xmlns:pic="http://schemas.openxmlformats.org/drawingml/2006/picture">
                        <pic:nvPicPr>
                          <pic:cNvPr id="456" name="Imagen 2235" hidden="1">
                            <a:extLst>
                              <a:ext uri="{FF2B5EF4-FFF2-40B4-BE49-F238E27FC236}">
                                <a16:creationId xmlns:a16="http://schemas.microsoft.com/office/drawing/2014/main" id="{9DE60458-7CC5-4856-8E42-36109D8833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5184" behindDoc="0" locked="0" layoutInCell="1" allowOverlap="1" wp14:anchorId="0567EDC0" wp14:editId="421A86B6">
                  <wp:simplePos x="0" y="0"/>
                  <wp:positionH relativeFrom="column">
                    <wp:posOffset>0</wp:posOffset>
                  </wp:positionH>
                  <wp:positionV relativeFrom="paragraph">
                    <wp:posOffset>9525</wp:posOffset>
                  </wp:positionV>
                  <wp:extent cx="9525" cy="123825"/>
                  <wp:effectExtent l="0" t="0" r="28575" b="9525"/>
                  <wp:wrapNone/>
                  <wp:docPr id="1716784041" name="Imagen 3454" hidden="1">
                    <a:extLst xmlns:a="http://schemas.openxmlformats.org/drawingml/2006/main">
                      <a:ext uri="{FF2B5EF4-FFF2-40B4-BE49-F238E27FC236}">
                        <a16:creationId xmlns:a16="http://schemas.microsoft.com/office/drawing/2014/main" id="{3A144529-D687-4CFC-926D-75FC0C623402}"/>
                      </a:ext>
                    </a:extLst>
                  </wp:docPr>
                  <wp:cNvGraphicFramePr/>
                  <a:graphic xmlns:a="http://schemas.openxmlformats.org/drawingml/2006/main">
                    <a:graphicData uri="http://schemas.openxmlformats.org/drawingml/2006/picture">
                      <pic:pic xmlns:pic="http://schemas.openxmlformats.org/drawingml/2006/picture">
                        <pic:nvPicPr>
                          <pic:cNvPr id="457" name="Imagen 2234" hidden="1">
                            <a:extLst>
                              <a:ext uri="{FF2B5EF4-FFF2-40B4-BE49-F238E27FC236}">
                                <a16:creationId xmlns:a16="http://schemas.microsoft.com/office/drawing/2014/main" id="{3A144529-D687-4CFC-926D-75FC0C6234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6208" behindDoc="0" locked="0" layoutInCell="1" allowOverlap="1" wp14:anchorId="7F188689" wp14:editId="6AF40045">
                  <wp:simplePos x="0" y="0"/>
                  <wp:positionH relativeFrom="column">
                    <wp:posOffset>0</wp:posOffset>
                  </wp:positionH>
                  <wp:positionV relativeFrom="paragraph">
                    <wp:posOffset>9525</wp:posOffset>
                  </wp:positionV>
                  <wp:extent cx="9525" cy="123825"/>
                  <wp:effectExtent l="0" t="0" r="28575" b="9525"/>
                  <wp:wrapNone/>
                  <wp:docPr id="1092503973" name="Imagen 3453" hidden="1">
                    <a:extLst xmlns:a="http://schemas.openxmlformats.org/drawingml/2006/main">
                      <a:ext uri="{FF2B5EF4-FFF2-40B4-BE49-F238E27FC236}">
                        <a16:creationId xmlns:a16="http://schemas.microsoft.com/office/drawing/2014/main" id="{5DC96FDF-CA74-48B8-80F0-760C02E4C3BB}"/>
                      </a:ext>
                    </a:extLst>
                  </wp:docPr>
                  <wp:cNvGraphicFramePr/>
                  <a:graphic xmlns:a="http://schemas.openxmlformats.org/drawingml/2006/main">
                    <a:graphicData uri="http://schemas.openxmlformats.org/drawingml/2006/picture">
                      <pic:pic xmlns:pic="http://schemas.openxmlformats.org/drawingml/2006/picture">
                        <pic:nvPicPr>
                          <pic:cNvPr id="458" name="Imagen 2233" hidden="1">
                            <a:extLst>
                              <a:ext uri="{FF2B5EF4-FFF2-40B4-BE49-F238E27FC236}">
                                <a16:creationId xmlns:a16="http://schemas.microsoft.com/office/drawing/2014/main" id="{5DC96FDF-CA74-48B8-80F0-760C02E4C3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7232" behindDoc="0" locked="0" layoutInCell="1" allowOverlap="1" wp14:anchorId="6AEE20EA" wp14:editId="0423F13F">
                  <wp:simplePos x="0" y="0"/>
                  <wp:positionH relativeFrom="column">
                    <wp:posOffset>0</wp:posOffset>
                  </wp:positionH>
                  <wp:positionV relativeFrom="paragraph">
                    <wp:posOffset>9525</wp:posOffset>
                  </wp:positionV>
                  <wp:extent cx="9525" cy="123825"/>
                  <wp:effectExtent l="0" t="0" r="28575" b="9525"/>
                  <wp:wrapNone/>
                  <wp:docPr id="1858587640" name="Imagen 3452" hidden="1">
                    <a:extLst xmlns:a="http://schemas.openxmlformats.org/drawingml/2006/main">
                      <a:ext uri="{FF2B5EF4-FFF2-40B4-BE49-F238E27FC236}">
                        <a16:creationId xmlns:a16="http://schemas.microsoft.com/office/drawing/2014/main" id="{6BDB53D8-C3E4-473B-83E4-4A93805BDCFA}"/>
                      </a:ext>
                    </a:extLst>
                  </wp:docPr>
                  <wp:cNvGraphicFramePr/>
                  <a:graphic xmlns:a="http://schemas.openxmlformats.org/drawingml/2006/main">
                    <a:graphicData uri="http://schemas.openxmlformats.org/drawingml/2006/picture">
                      <pic:pic xmlns:pic="http://schemas.openxmlformats.org/drawingml/2006/picture">
                        <pic:nvPicPr>
                          <pic:cNvPr id="459" name="Imagen 2232" hidden="1">
                            <a:extLst>
                              <a:ext uri="{FF2B5EF4-FFF2-40B4-BE49-F238E27FC236}">
                                <a16:creationId xmlns:a16="http://schemas.microsoft.com/office/drawing/2014/main" id="{6BDB53D8-C3E4-473B-83E4-4A93805BDCF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8256" behindDoc="0" locked="0" layoutInCell="1" allowOverlap="1" wp14:anchorId="4C71A79E" wp14:editId="5ECB1249">
                  <wp:simplePos x="0" y="0"/>
                  <wp:positionH relativeFrom="column">
                    <wp:posOffset>0</wp:posOffset>
                  </wp:positionH>
                  <wp:positionV relativeFrom="paragraph">
                    <wp:posOffset>9525</wp:posOffset>
                  </wp:positionV>
                  <wp:extent cx="9525" cy="123825"/>
                  <wp:effectExtent l="0" t="0" r="28575" b="9525"/>
                  <wp:wrapNone/>
                  <wp:docPr id="1212471882" name="Imagen 3451" hidden="1">
                    <a:extLst xmlns:a="http://schemas.openxmlformats.org/drawingml/2006/main">
                      <a:ext uri="{FF2B5EF4-FFF2-40B4-BE49-F238E27FC236}">
                        <a16:creationId xmlns:a16="http://schemas.microsoft.com/office/drawing/2014/main" id="{8745A758-D36B-4DB9-8B26-B8FE634E7244}"/>
                      </a:ext>
                    </a:extLst>
                  </wp:docPr>
                  <wp:cNvGraphicFramePr/>
                  <a:graphic xmlns:a="http://schemas.openxmlformats.org/drawingml/2006/main">
                    <a:graphicData uri="http://schemas.openxmlformats.org/drawingml/2006/picture">
                      <pic:pic xmlns:pic="http://schemas.openxmlformats.org/drawingml/2006/picture">
                        <pic:nvPicPr>
                          <pic:cNvPr id="460" name="Imagen 2231" hidden="1">
                            <a:extLst>
                              <a:ext uri="{FF2B5EF4-FFF2-40B4-BE49-F238E27FC236}">
                                <a16:creationId xmlns:a16="http://schemas.microsoft.com/office/drawing/2014/main" id="{8745A758-D36B-4DB9-8B26-B8FE634E72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29280" behindDoc="0" locked="0" layoutInCell="1" allowOverlap="1" wp14:anchorId="3F3846EB" wp14:editId="24A2ADF2">
                  <wp:simplePos x="0" y="0"/>
                  <wp:positionH relativeFrom="column">
                    <wp:posOffset>0</wp:posOffset>
                  </wp:positionH>
                  <wp:positionV relativeFrom="paragraph">
                    <wp:posOffset>9525</wp:posOffset>
                  </wp:positionV>
                  <wp:extent cx="9525" cy="123825"/>
                  <wp:effectExtent l="0" t="0" r="28575" b="9525"/>
                  <wp:wrapNone/>
                  <wp:docPr id="799543216" name="Imagen 3450" hidden="1">
                    <a:extLst xmlns:a="http://schemas.openxmlformats.org/drawingml/2006/main">
                      <a:ext uri="{FF2B5EF4-FFF2-40B4-BE49-F238E27FC236}">
                        <a16:creationId xmlns:a16="http://schemas.microsoft.com/office/drawing/2014/main" id="{C40C1D99-8BFC-4BC4-8F07-5ED50FA3506A}"/>
                      </a:ext>
                    </a:extLst>
                  </wp:docPr>
                  <wp:cNvGraphicFramePr/>
                  <a:graphic xmlns:a="http://schemas.openxmlformats.org/drawingml/2006/main">
                    <a:graphicData uri="http://schemas.openxmlformats.org/drawingml/2006/picture">
                      <pic:pic xmlns:pic="http://schemas.openxmlformats.org/drawingml/2006/picture">
                        <pic:nvPicPr>
                          <pic:cNvPr id="461" name="Imagen 2230" hidden="1">
                            <a:extLst>
                              <a:ext uri="{FF2B5EF4-FFF2-40B4-BE49-F238E27FC236}">
                                <a16:creationId xmlns:a16="http://schemas.microsoft.com/office/drawing/2014/main" id="{C40C1D99-8BFC-4BC4-8F07-5ED50FA3506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0304" behindDoc="0" locked="0" layoutInCell="1" allowOverlap="1" wp14:anchorId="6D057C23" wp14:editId="38DF19AF">
                  <wp:simplePos x="0" y="0"/>
                  <wp:positionH relativeFrom="column">
                    <wp:posOffset>0</wp:posOffset>
                  </wp:positionH>
                  <wp:positionV relativeFrom="paragraph">
                    <wp:posOffset>9525</wp:posOffset>
                  </wp:positionV>
                  <wp:extent cx="9525" cy="123825"/>
                  <wp:effectExtent l="0" t="0" r="28575" b="9525"/>
                  <wp:wrapNone/>
                  <wp:docPr id="37871904" name="Imagen 3449" hidden="1">
                    <a:extLst xmlns:a="http://schemas.openxmlformats.org/drawingml/2006/main">
                      <a:ext uri="{FF2B5EF4-FFF2-40B4-BE49-F238E27FC236}">
                        <a16:creationId xmlns:a16="http://schemas.microsoft.com/office/drawing/2014/main" id="{5EF01056-E352-4005-8989-364CA91E35A1}"/>
                      </a:ext>
                    </a:extLst>
                  </wp:docPr>
                  <wp:cNvGraphicFramePr/>
                  <a:graphic xmlns:a="http://schemas.openxmlformats.org/drawingml/2006/main">
                    <a:graphicData uri="http://schemas.openxmlformats.org/drawingml/2006/picture">
                      <pic:pic xmlns:pic="http://schemas.openxmlformats.org/drawingml/2006/picture">
                        <pic:nvPicPr>
                          <pic:cNvPr id="462" name="Imagen 2229" hidden="1">
                            <a:extLst>
                              <a:ext uri="{FF2B5EF4-FFF2-40B4-BE49-F238E27FC236}">
                                <a16:creationId xmlns:a16="http://schemas.microsoft.com/office/drawing/2014/main" id="{5EF01056-E352-4005-8989-364CA91E35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1328" behindDoc="0" locked="0" layoutInCell="1" allowOverlap="1" wp14:anchorId="06783198" wp14:editId="4147856D">
                  <wp:simplePos x="0" y="0"/>
                  <wp:positionH relativeFrom="column">
                    <wp:posOffset>0</wp:posOffset>
                  </wp:positionH>
                  <wp:positionV relativeFrom="paragraph">
                    <wp:posOffset>9525</wp:posOffset>
                  </wp:positionV>
                  <wp:extent cx="9525" cy="123825"/>
                  <wp:effectExtent l="0" t="0" r="28575" b="9525"/>
                  <wp:wrapNone/>
                  <wp:docPr id="596102326" name="Imagen 3448" hidden="1">
                    <a:extLst xmlns:a="http://schemas.openxmlformats.org/drawingml/2006/main">
                      <a:ext uri="{FF2B5EF4-FFF2-40B4-BE49-F238E27FC236}">
                        <a16:creationId xmlns:a16="http://schemas.microsoft.com/office/drawing/2014/main" id="{FE3F9461-027A-4E99-A57F-A3BE599B9155}"/>
                      </a:ext>
                    </a:extLst>
                  </wp:docPr>
                  <wp:cNvGraphicFramePr/>
                  <a:graphic xmlns:a="http://schemas.openxmlformats.org/drawingml/2006/main">
                    <a:graphicData uri="http://schemas.openxmlformats.org/drawingml/2006/picture">
                      <pic:pic xmlns:pic="http://schemas.openxmlformats.org/drawingml/2006/picture">
                        <pic:nvPicPr>
                          <pic:cNvPr id="463" name="Imagen 2228" hidden="1">
                            <a:extLst>
                              <a:ext uri="{FF2B5EF4-FFF2-40B4-BE49-F238E27FC236}">
                                <a16:creationId xmlns:a16="http://schemas.microsoft.com/office/drawing/2014/main" id="{FE3F9461-027A-4E99-A57F-A3BE599B91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2352" behindDoc="0" locked="0" layoutInCell="1" allowOverlap="1" wp14:anchorId="4C1356D4" wp14:editId="02182313">
                  <wp:simplePos x="0" y="0"/>
                  <wp:positionH relativeFrom="column">
                    <wp:posOffset>0</wp:posOffset>
                  </wp:positionH>
                  <wp:positionV relativeFrom="paragraph">
                    <wp:posOffset>9525</wp:posOffset>
                  </wp:positionV>
                  <wp:extent cx="9525" cy="123825"/>
                  <wp:effectExtent l="0" t="0" r="28575" b="9525"/>
                  <wp:wrapNone/>
                  <wp:docPr id="1349749598" name="Imagen 3447" hidden="1">
                    <a:extLst xmlns:a="http://schemas.openxmlformats.org/drawingml/2006/main">
                      <a:ext uri="{FF2B5EF4-FFF2-40B4-BE49-F238E27FC236}">
                        <a16:creationId xmlns:a16="http://schemas.microsoft.com/office/drawing/2014/main" id="{9AD8EAB2-B1B7-439D-82F1-0C01C0181147}"/>
                      </a:ext>
                    </a:extLst>
                  </wp:docPr>
                  <wp:cNvGraphicFramePr/>
                  <a:graphic xmlns:a="http://schemas.openxmlformats.org/drawingml/2006/main">
                    <a:graphicData uri="http://schemas.openxmlformats.org/drawingml/2006/picture">
                      <pic:pic xmlns:pic="http://schemas.openxmlformats.org/drawingml/2006/picture">
                        <pic:nvPicPr>
                          <pic:cNvPr id="464" name="Imagen 2227" hidden="1">
                            <a:extLst>
                              <a:ext uri="{FF2B5EF4-FFF2-40B4-BE49-F238E27FC236}">
                                <a16:creationId xmlns:a16="http://schemas.microsoft.com/office/drawing/2014/main" id="{9AD8EAB2-B1B7-439D-82F1-0C01C018114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3376" behindDoc="0" locked="0" layoutInCell="1" allowOverlap="1" wp14:anchorId="1CF6EF37" wp14:editId="50330BB1">
                  <wp:simplePos x="0" y="0"/>
                  <wp:positionH relativeFrom="column">
                    <wp:posOffset>0</wp:posOffset>
                  </wp:positionH>
                  <wp:positionV relativeFrom="paragraph">
                    <wp:posOffset>9525</wp:posOffset>
                  </wp:positionV>
                  <wp:extent cx="9525" cy="123825"/>
                  <wp:effectExtent l="0" t="0" r="28575" b="9525"/>
                  <wp:wrapNone/>
                  <wp:docPr id="626022793" name="Imagen 3446" hidden="1">
                    <a:extLst xmlns:a="http://schemas.openxmlformats.org/drawingml/2006/main">
                      <a:ext uri="{FF2B5EF4-FFF2-40B4-BE49-F238E27FC236}">
                        <a16:creationId xmlns:a16="http://schemas.microsoft.com/office/drawing/2014/main" id="{530C6F43-249A-4C32-885D-6248800E8725}"/>
                      </a:ext>
                    </a:extLst>
                  </wp:docPr>
                  <wp:cNvGraphicFramePr/>
                  <a:graphic xmlns:a="http://schemas.openxmlformats.org/drawingml/2006/main">
                    <a:graphicData uri="http://schemas.openxmlformats.org/drawingml/2006/picture">
                      <pic:pic xmlns:pic="http://schemas.openxmlformats.org/drawingml/2006/picture">
                        <pic:nvPicPr>
                          <pic:cNvPr id="465" name="Imagen 2226" hidden="1">
                            <a:extLst>
                              <a:ext uri="{FF2B5EF4-FFF2-40B4-BE49-F238E27FC236}">
                                <a16:creationId xmlns:a16="http://schemas.microsoft.com/office/drawing/2014/main" id="{530C6F43-249A-4C32-885D-6248800E87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4400" behindDoc="0" locked="0" layoutInCell="1" allowOverlap="1" wp14:anchorId="4843CF8C" wp14:editId="6F1F96FD">
                  <wp:simplePos x="0" y="0"/>
                  <wp:positionH relativeFrom="column">
                    <wp:posOffset>0</wp:posOffset>
                  </wp:positionH>
                  <wp:positionV relativeFrom="paragraph">
                    <wp:posOffset>9525</wp:posOffset>
                  </wp:positionV>
                  <wp:extent cx="9525" cy="123825"/>
                  <wp:effectExtent l="0" t="0" r="28575" b="9525"/>
                  <wp:wrapNone/>
                  <wp:docPr id="1973145727" name="Imagen 3445" hidden="1">
                    <a:extLst xmlns:a="http://schemas.openxmlformats.org/drawingml/2006/main">
                      <a:ext uri="{FF2B5EF4-FFF2-40B4-BE49-F238E27FC236}">
                        <a16:creationId xmlns:a16="http://schemas.microsoft.com/office/drawing/2014/main" id="{3D0191E7-6A62-4A2F-B752-046B7E19BF44}"/>
                      </a:ext>
                    </a:extLst>
                  </wp:docPr>
                  <wp:cNvGraphicFramePr/>
                  <a:graphic xmlns:a="http://schemas.openxmlformats.org/drawingml/2006/main">
                    <a:graphicData uri="http://schemas.openxmlformats.org/drawingml/2006/picture">
                      <pic:pic xmlns:pic="http://schemas.openxmlformats.org/drawingml/2006/picture">
                        <pic:nvPicPr>
                          <pic:cNvPr id="466" name="Imagen 2225" hidden="1">
                            <a:extLst>
                              <a:ext uri="{FF2B5EF4-FFF2-40B4-BE49-F238E27FC236}">
                                <a16:creationId xmlns:a16="http://schemas.microsoft.com/office/drawing/2014/main" id="{3D0191E7-6A62-4A2F-B752-046B7E19BF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5424" behindDoc="0" locked="0" layoutInCell="1" allowOverlap="1" wp14:anchorId="6C7DFB08" wp14:editId="49291BB6">
                  <wp:simplePos x="0" y="0"/>
                  <wp:positionH relativeFrom="column">
                    <wp:posOffset>0</wp:posOffset>
                  </wp:positionH>
                  <wp:positionV relativeFrom="paragraph">
                    <wp:posOffset>9525</wp:posOffset>
                  </wp:positionV>
                  <wp:extent cx="9525" cy="123825"/>
                  <wp:effectExtent l="0" t="0" r="28575" b="9525"/>
                  <wp:wrapNone/>
                  <wp:docPr id="1296196451" name="Imagen 3444" hidden="1">
                    <a:extLst xmlns:a="http://schemas.openxmlformats.org/drawingml/2006/main">
                      <a:ext uri="{FF2B5EF4-FFF2-40B4-BE49-F238E27FC236}">
                        <a16:creationId xmlns:a16="http://schemas.microsoft.com/office/drawing/2014/main" id="{286E9FC6-6A8A-477C-B3A5-166C8265FAAE}"/>
                      </a:ext>
                    </a:extLst>
                  </wp:docPr>
                  <wp:cNvGraphicFramePr/>
                  <a:graphic xmlns:a="http://schemas.openxmlformats.org/drawingml/2006/main">
                    <a:graphicData uri="http://schemas.openxmlformats.org/drawingml/2006/picture">
                      <pic:pic xmlns:pic="http://schemas.openxmlformats.org/drawingml/2006/picture">
                        <pic:nvPicPr>
                          <pic:cNvPr id="467" name="Imagen 2224" hidden="1">
                            <a:extLst>
                              <a:ext uri="{FF2B5EF4-FFF2-40B4-BE49-F238E27FC236}">
                                <a16:creationId xmlns:a16="http://schemas.microsoft.com/office/drawing/2014/main" id="{286E9FC6-6A8A-477C-B3A5-166C8265FA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6448" behindDoc="0" locked="0" layoutInCell="1" allowOverlap="1" wp14:anchorId="3814658E" wp14:editId="46E68E19">
                  <wp:simplePos x="0" y="0"/>
                  <wp:positionH relativeFrom="column">
                    <wp:posOffset>0</wp:posOffset>
                  </wp:positionH>
                  <wp:positionV relativeFrom="paragraph">
                    <wp:posOffset>9525</wp:posOffset>
                  </wp:positionV>
                  <wp:extent cx="9525" cy="123825"/>
                  <wp:effectExtent l="0" t="0" r="28575" b="9525"/>
                  <wp:wrapNone/>
                  <wp:docPr id="1759458531" name="Imagen 3443" hidden="1">
                    <a:extLst xmlns:a="http://schemas.openxmlformats.org/drawingml/2006/main">
                      <a:ext uri="{FF2B5EF4-FFF2-40B4-BE49-F238E27FC236}">
                        <a16:creationId xmlns:a16="http://schemas.microsoft.com/office/drawing/2014/main" id="{9856C8C2-E907-4B1C-99E8-899FE2D14E78}"/>
                      </a:ext>
                    </a:extLst>
                  </wp:docPr>
                  <wp:cNvGraphicFramePr/>
                  <a:graphic xmlns:a="http://schemas.openxmlformats.org/drawingml/2006/main">
                    <a:graphicData uri="http://schemas.openxmlformats.org/drawingml/2006/picture">
                      <pic:pic xmlns:pic="http://schemas.openxmlformats.org/drawingml/2006/picture">
                        <pic:nvPicPr>
                          <pic:cNvPr id="468" name="Imagen 2223" hidden="1">
                            <a:extLst>
                              <a:ext uri="{FF2B5EF4-FFF2-40B4-BE49-F238E27FC236}">
                                <a16:creationId xmlns:a16="http://schemas.microsoft.com/office/drawing/2014/main" id="{9856C8C2-E907-4B1C-99E8-899FE2D14E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7472" behindDoc="0" locked="0" layoutInCell="1" allowOverlap="1" wp14:anchorId="0188D7F9" wp14:editId="1C9524E3">
                  <wp:simplePos x="0" y="0"/>
                  <wp:positionH relativeFrom="column">
                    <wp:posOffset>0</wp:posOffset>
                  </wp:positionH>
                  <wp:positionV relativeFrom="paragraph">
                    <wp:posOffset>9525</wp:posOffset>
                  </wp:positionV>
                  <wp:extent cx="9525" cy="123825"/>
                  <wp:effectExtent l="0" t="0" r="28575" b="9525"/>
                  <wp:wrapNone/>
                  <wp:docPr id="1673455682" name="Imagen 3442" hidden="1">
                    <a:extLst xmlns:a="http://schemas.openxmlformats.org/drawingml/2006/main">
                      <a:ext uri="{FF2B5EF4-FFF2-40B4-BE49-F238E27FC236}">
                        <a16:creationId xmlns:a16="http://schemas.microsoft.com/office/drawing/2014/main" id="{785BAD25-BAD0-427C-A57F-B94163E085A0}"/>
                      </a:ext>
                    </a:extLst>
                  </wp:docPr>
                  <wp:cNvGraphicFramePr/>
                  <a:graphic xmlns:a="http://schemas.openxmlformats.org/drawingml/2006/main">
                    <a:graphicData uri="http://schemas.openxmlformats.org/drawingml/2006/picture">
                      <pic:pic xmlns:pic="http://schemas.openxmlformats.org/drawingml/2006/picture">
                        <pic:nvPicPr>
                          <pic:cNvPr id="469" name="Imagen 2222" hidden="1">
                            <a:extLst>
                              <a:ext uri="{FF2B5EF4-FFF2-40B4-BE49-F238E27FC236}">
                                <a16:creationId xmlns:a16="http://schemas.microsoft.com/office/drawing/2014/main" id="{785BAD25-BAD0-427C-A57F-B94163E085A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8496" behindDoc="0" locked="0" layoutInCell="1" allowOverlap="1" wp14:anchorId="79D227B2" wp14:editId="75885CDA">
                  <wp:simplePos x="0" y="0"/>
                  <wp:positionH relativeFrom="column">
                    <wp:posOffset>0</wp:posOffset>
                  </wp:positionH>
                  <wp:positionV relativeFrom="paragraph">
                    <wp:posOffset>9525</wp:posOffset>
                  </wp:positionV>
                  <wp:extent cx="9525" cy="123825"/>
                  <wp:effectExtent l="0" t="0" r="28575" b="9525"/>
                  <wp:wrapNone/>
                  <wp:docPr id="1946501593" name="Imagen 3441" hidden="1">
                    <a:extLst xmlns:a="http://schemas.openxmlformats.org/drawingml/2006/main">
                      <a:ext uri="{FF2B5EF4-FFF2-40B4-BE49-F238E27FC236}">
                        <a16:creationId xmlns:a16="http://schemas.microsoft.com/office/drawing/2014/main" id="{7030A935-946F-4862-9A5D-78C5FB0A4748}"/>
                      </a:ext>
                    </a:extLst>
                  </wp:docPr>
                  <wp:cNvGraphicFramePr/>
                  <a:graphic xmlns:a="http://schemas.openxmlformats.org/drawingml/2006/main">
                    <a:graphicData uri="http://schemas.openxmlformats.org/drawingml/2006/picture">
                      <pic:pic xmlns:pic="http://schemas.openxmlformats.org/drawingml/2006/picture">
                        <pic:nvPicPr>
                          <pic:cNvPr id="470" name="Imagen 2221" hidden="1">
                            <a:extLst>
                              <a:ext uri="{FF2B5EF4-FFF2-40B4-BE49-F238E27FC236}">
                                <a16:creationId xmlns:a16="http://schemas.microsoft.com/office/drawing/2014/main" id="{7030A935-946F-4862-9A5D-78C5FB0A474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39520" behindDoc="0" locked="0" layoutInCell="1" allowOverlap="1" wp14:anchorId="0E49D95F" wp14:editId="73F3610F">
                  <wp:simplePos x="0" y="0"/>
                  <wp:positionH relativeFrom="column">
                    <wp:posOffset>0</wp:posOffset>
                  </wp:positionH>
                  <wp:positionV relativeFrom="paragraph">
                    <wp:posOffset>9525</wp:posOffset>
                  </wp:positionV>
                  <wp:extent cx="9525" cy="123825"/>
                  <wp:effectExtent l="0" t="0" r="28575" b="9525"/>
                  <wp:wrapNone/>
                  <wp:docPr id="886859629" name="Imagen 3440" hidden="1">
                    <a:extLst xmlns:a="http://schemas.openxmlformats.org/drawingml/2006/main">
                      <a:ext uri="{FF2B5EF4-FFF2-40B4-BE49-F238E27FC236}">
                        <a16:creationId xmlns:a16="http://schemas.microsoft.com/office/drawing/2014/main" id="{CF4F20DA-D499-43D8-878B-E3B987CB5B0D}"/>
                      </a:ext>
                    </a:extLst>
                  </wp:docPr>
                  <wp:cNvGraphicFramePr/>
                  <a:graphic xmlns:a="http://schemas.openxmlformats.org/drawingml/2006/main">
                    <a:graphicData uri="http://schemas.openxmlformats.org/drawingml/2006/picture">
                      <pic:pic xmlns:pic="http://schemas.openxmlformats.org/drawingml/2006/picture">
                        <pic:nvPicPr>
                          <pic:cNvPr id="471" name="Imagen 2220" hidden="1">
                            <a:extLst>
                              <a:ext uri="{FF2B5EF4-FFF2-40B4-BE49-F238E27FC236}">
                                <a16:creationId xmlns:a16="http://schemas.microsoft.com/office/drawing/2014/main" id="{CF4F20DA-D499-43D8-878B-E3B987CB5B0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0544" behindDoc="0" locked="0" layoutInCell="1" allowOverlap="1" wp14:anchorId="4224BA59" wp14:editId="3A11CD17">
                  <wp:simplePos x="0" y="0"/>
                  <wp:positionH relativeFrom="column">
                    <wp:posOffset>0</wp:posOffset>
                  </wp:positionH>
                  <wp:positionV relativeFrom="paragraph">
                    <wp:posOffset>9525</wp:posOffset>
                  </wp:positionV>
                  <wp:extent cx="9525" cy="123825"/>
                  <wp:effectExtent l="0" t="0" r="28575" b="9525"/>
                  <wp:wrapNone/>
                  <wp:docPr id="1386170710" name="Imagen 3439" hidden="1">
                    <a:extLst xmlns:a="http://schemas.openxmlformats.org/drawingml/2006/main">
                      <a:ext uri="{FF2B5EF4-FFF2-40B4-BE49-F238E27FC236}">
                        <a16:creationId xmlns:a16="http://schemas.microsoft.com/office/drawing/2014/main" id="{B419ED59-1B76-4EA3-9638-F32A2C230832}"/>
                      </a:ext>
                    </a:extLst>
                  </wp:docPr>
                  <wp:cNvGraphicFramePr/>
                  <a:graphic xmlns:a="http://schemas.openxmlformats.org/drawingml/2006/main">
                    <a:graphicData uri="http://schemas.openxmlformats.org/drawingml/2006/picture">
                      <pic:pic xmlns:pic="http://schemas.openxmlformats.org/drawingml/2006/picture">
                        <pic:nvPicPr>
                          <pic:cNvPr id="472" name="Imagen 2219" hidden="1">
                            <a:extLst>
                              <a:ext uri="{FF2B5EF4-FFF2-40B4-BE49-F238E27FC236}">
                                <a16:creationId xmlns:a16="http://schemas.microsoft.com/office/drawing/2014/main" id="{B419ED59-1B76-4EA3-9638-F32A2C23083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1568" behindDoc="0" locked="0" layoutInCell="1" allowOverlap="1" wp14:anchorId="160DC1F3" wp14:editId="777DF7FB">
                  <wp:simplePos x="0" y="0"/>
                  <wp:positionH relativeFrom="column">
                    <wp:posOffset>0</wp:posOffset>
                  </wp:positionH>
                  <wp:positionV relativeFrom="paragraph">
                    <wp:posOffset>9525</wp:posOffset>
                  </wp:positionV>
                  <wp:extent cx="9525" cy="123825"/>
                  <wp:effectExtent l="0" t="0" r="28575" b="9525"/>
                  <wp:wrapNone/>
                  <wp:docPr id="1407826300" name="Imagen 3438" hidden="1">
                    <a:extLst xmlns:a="http://schemas.openxmlformats.org/drawingml/2006/main">
                      <a:ext uri="{FF2B5EF4-FFF2-40B4-BE49-F238E27FC236}">
                        <a16:creationId xmlns:a16="http://schemas.microsoft.com/office/drawing/2014/main" id="{5C222B61-45BE-4BC7-B429-41CADD011F39}"/>
                      </a:ext>
                    </a:extLst>
                  </wp:docPr>
                  <wp:cNvGraphicFramePr/>
                  <a:graphic xmlns:a="http://schemas.openxmlformats.org/drawingml/2006/main">
                    <a:graphicData uri="http://schemas.openxmlformats.org/drawingml/2006/picture">
                      <pic:pic xmlns:pic="http://schemas.openxmlformats.org/drawingml/2006/picture">
                        <pic:nvPicPr>
                          <pic:cNvPr id="473" name="Imagen 2218" hidden="1">
                            <a:extLst>
                              <a:ext uri="{FF2B5EF4-FFF2-40B4-BE49-F238E27FC236}">
                                <a16:creationId xmlns:a16="http://schemas.microsoft.com/office/drawing/2014/main" id="{5C222B61-45BE-4BC7-B429-41CADD011F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2592" behindDoc="0" locked="0" layoutInCell="1" allowOverlap="1" wp14:anchorId="28D6440C" wp14:editId="1770F5AF">
                  <wp:simplePos x="0" y="0"/>
                  <wp:positionH relativeFrom="column">
                    <wp:posOffset>0</wp:posOffset>
                  </wp:positionH>
                  <wp:positionV relativeFrom="paragraph">
                    <wp:posOffset>9525</wp:posOffset>
                  </wp:positionV>
                  <wp:extent cx="9525" cy="123825"/>
                  <wp:effectExtent l="0" t="0" r="28575" b="9525"/>
                  <wp:wrapNone/>
                  <wp:docPr id="860764244" name="Imagen 3437" hidden="1">
                    <a:extLst xmlns:a="http://schemas.openxmlformats.org/drawingml/2006/main">
                      <a:ext uri="{FF2B5EF4-FFF2-40B4-BE49-F238E27FC236}">
                        <a16:creationId xmlns:a16="http://schemas.microsoft.com/office/drawing/2014/main" id="{F0362C64-4EC4-4CEB-8279-E3FD37897D80}"/>
                      </a:ext>
                    </a:extLst>
                  </wp:docPr>
                  <wp:cNvGraphicFramePr/>
                  <a:graphic xmlns:a="http://schemas.openxmlformats.org/drawingml/2006/main">
                    <a:graphicData uri="http://schemas.openxmlformats.org/drawingml/2006/picture">
                      <pic:pic xmlns:pic="http://schemas.openxmlformats.org/drawingml/2006/picture">
                        <pic:nvPicPr>
                          <pic:cNvPr id="474" name="Imagen 2217" hidden="1">
                            <a:extLst>
                              <a:ext uri="{FF2B5EF4-FFF2-40B4-BE49-F238E27FC236}">
                                <a16:creationId xmlns:a16="http://schemas.microsoft.com/office/drawing/2014/main" id="{F0362C64-4EC4-4CEB-8279-E3FD37897D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3616" behindDoc="0" locked="0" layoutInCell="1" allowOverlap="1" wp14:anchorId="3EFD3FC0" wp14:editId="5A3C7131">
                  <wp:simplePos x="0" y="0"/>
                  <wp:positionH relativeFrom="column">
                    <wp:posOffset>0</wp:posOffset>
                  </wp:positionH>
                  <wp:positionV relativeFrom="paragraph">
                    <wp:posOffset>9525</wp:posOffset>
                  </wp:positionV>
                  <wp:extent cx="9525" cy="123825"/>
                  <wp:effectExtent l="0" t="0" r="28575" b="9525"/>
                  <wp:wrapNone/>
                  <wp:docPr id="240511989" name="Imagen 3436" hidden="1">
                    <a:extLst xmlns:a="http://schemas.openxmlformats.org/drawingml/2006/main">
                      <a:ext uri="{FF2B5EF4-FFF2-40B4-BE49-F238E27FC236}">
                        <a16:creationId xmlns:a16="http://schemas.microsoft.com/office/drawing/2014/main" id="{47510CAF-86A9-4CE2-B1CD-5E9EEBA8A5AD}"/>
                      </a:ext>
                    </a:extLst>
                  </wp:docPr>
                  <wp:cNvGraphicFramePr/>
                  <a:graphic xmlns:a="http://schemas.openxmlformats.org/drawingml/2006/main">
                    <a:graphicData uri="http://schemas.openxmlformats.org/drawingml/2006/picture">
                      <pic:pic xmlns:pic="http://schemas.openxmlformats.org/drawingml/2006/picture">
                        <pic:nvPicPr>
                          <pic:cNvPr id="475" name="Imagen 2216" hidden="1">
                            <a:extLst>
                              <a:ext uri="{FF2B5EF4-FFF2-40B4-BE49-F238E27FC236}">
                                <a16:creationId xmlns:a16="http://schemas.microsoft.com/office/drawing/2014/main" id="{47510CAF-86A9-4CE2-B1CD-5E9EEBA8A5A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4640" behindDoc="0" locked="0" layoutInCell="1" allowOverlap="1" wp14:anchorId="148375DB" wp14:editId="1FA3D1B8">
                  <wp:simplePos x="0" y="0"/>
                  <wp:positionH relativeFrom="column">
                    <wp:posOffset>0</wp:posOffset>
                  </wp:positionH>
                  <wp:positionV relativeFrom="paragraph">
                    <wp:posOffset>9525</wp:posOffset>
                  </wp:positionV>
                  <wp:extent cx="9525" cy="123825"/>
                  <wp:effectExtent l="0" t="0" r="28575" b="9525"/>
                  <wp:wrapNone/>
                  <wp:docPr id="1090501891" name="Imagen 3435" hidden="1">
                    <a:extLst xmlns:a="http://schemas.openxmlformats.org/drawingml/2006/main">
                      <a:ext uri="{FF2B5EF4-FFF2-40B4-BE49-F238E27FC236}">
                        <a16:creationId xmlns:a16="http://schemas.microsoft.com/office/drawing/2014/main" id="{D888B3D4-001E-4347-B1AB-4F6D7D1FEEE7}"/>
                      </a:ext>
                    </a:extLst>
                  </wp:docPr>
                  <wp:cNvGraphicFramePr/>
                  <a:graphic xmlns:a="http://schemas.openxmlformats.org/drawingml/2006/main">
                    <a:graphicData uri="http://schemas.openxmlformats.org/drawingml/2006/picture">
                      <pic:pic xmlns:pic="http://schemas.openxmlformats.org/drawingml/2006/picture">
                        <pic:nvPicPr>
                          <pic:cNvPr id="476" name="Imagen 2215" hidden="1">
                            <a:extLst>
                              <a:ext uri="{FF2B5EF4-FFF2-40B4-BE49-F238E27FC236}">
                                <a16:creationId xmlns:a16="http://schemas.microsoft.com/office/drawing/2014/main" id="{D888B3D4-001E-4347-B1AB-4F6D7D1FEEE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5664" behindDoc="0" locked="0" layoutInCell="1" allowOverlap="1" wp14:anchorId="124D0284" wp14:editId="331A3B5A">
                  <wp:simplePos x="0" y="0"/>
                  <wp:positionH relativeFrom="column">
                    <wp:posOffset>0</wp:posOffset>
                  </wp:positionH>
                  <wp:positionV relativeFrom="paragraph">
                    <wp:posOffset>9525</wp:posOffset>
                  </wp:positionV>
                  <wp:extent cx="9525" cy="123825"/>
                  <wp:effectExtent l="0" t="0" r="28575" b="9525"/>
                  <wp:wrapNone/>
                  <wp:docPr id="1682656364" name="Imagen 3434" hidden="1">
                    <a:extLst xmlns:a="http://schemas.openxmlformats.org/drawingml/2006/main">
                      <a:ext uri="{FF2B5EF4-FFF2-40B4-BE49-F238E27FC236}">
                        <a16:creationId xmlns:a16="http://schemas.microsoft.com/office/drawing/2014/main" id="{D0331496-CE99-4B94-9C0E-E04ADD54EBB3}"/>
                      </a:ext>
                    </a:extLst>
                  </wp:docPr>
                  <wp:cNvGraphicFramePr/>
                  <a:graphic xmlns:a="http://schemas.openxmlformats.org/drawingml/2006/main">
                    <a:graphicData uri="http://schemas.openxmlformats.org/drawingml/2006/picture">
                      <pic:pic xmlns:pic="http://schemas.openxmlformats.org/drawingml/2006/picture">
                        <pic:nvPicPr>
                          <pic:cNvPr id="477" name="Imagen 2214" hidden="1">
                            <a:extLst>
                              <a:ext uri="{FF2B5EF4-FFF2-40B4-BE49-F238E27FC236}">
                                <a16:creationId xmlns:a16="http://schemas.microsoft.com/office/drawing/2014/main" id="{D0331496-CE99-4B94-9C0E-E04ADD54EB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6688" behindDoc="0" locked="0" layoutInCell="1" allowOverlap="1" wp14:anchorId="2F663F05" wp14:editId="4FFBB55A">
                  <wp:simplePos x="0" y="0"/>
                  <wp:positionH relativeFrom="column">
                    <wp:posOffset>0</wp:posOffset>
                  </wp:positionH>
                  <wp:positionV relativeFrom="paragraph">
                    <wp:posOffset>9525</wp:posOffset>
                  </wp:positionV>
                  <wp:extent cx="9525" cy="123825"/>
                  <wp:effectExtent l="0" t="0" r="28575" b="9525"/>
                  <wp:wrapNone/>
                  <wp:docPr id="459920474" name="Imagen 3433" hidden="1">
                    <a:extLst xmlns:a="http://schemas.openxmlformats.org/drawingml/2006/main">
                      <a:ext uri="{FF2B5EF4-FFF2-40B4-BE49-F238E27FC236}">
                        <a16:creationId xmlns:a16="http://schemas.microsoft.com/office/drawing/2014/main" id="{44AF9FFA-ED31-4EEF-A304-73A767D70EF1}"/>
                      </a:ext>
                    </a:extLst>
                  </wp:docPr>
                  <wp:cNvGraphicFramePr/>
                  <a:graphic xmlns:a="http://schemas.openxmlformats.org/drawingml/2006/main">
                    <a:graphicData uri="http://schemas.openxmlformats.org/drawingml/2006/picture">
                      <pic:pic xmlns:pic="http://schemas.openxmlformats.org/drawingml/2006/picture">
                        <pic:nvPicPr>
                          <pic:cNvPr id="478" name="Imagen 2213" hidden="1">
                            <a:extLst>
                              <a:ext uri="{FF2B5EF4-FFF2-40B4-BE49-F238E27FC236}">
                                <a16:creationId xmlns:a16="http://schemas.microsoft.com/office/drawing/2014/main" id="{44AF9FFA-ED31-4EEF-A304-73A767D70E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7712" behindDoc="0" locked="0" layoutInCell="1" allowOverlap="1" wp14:anchorId="008C7E15" wp14:editId="7653B6A6">
                  <wp:simplePos x="0" y="0"/>
                  <wp:positionH relativeFrom="column">
                    <wp:posOffset>0</wp:posOffset>
                  </wp:positionH>
                  <wp:positionV relativeFrom="paragraph">
                    <wp:posOffset>9525</wp:posOffset>
                  </wp:positionV>
                  <wp:extent cx="9525" cy="123825"/>
                  <wp:effectExtent l="0" t="0" r="28575" b="9525"/>
                  <wp:wrapNone/>
                  <wp:docPr id="502376617" name="Imagen 3432" hidden="1">
                    <a:extLst xmlns:a="http://schemas.openxmlformats.org/drawingml/2006/main">
                      <a:ext uri="{FF2B5EF4-FFF2-40B4-BE49-F238E27FC236}">
                        <a16:creationId xmlns:a16="http://schemas.microsoft.com/office/drawing/2014/main" id="{488077DE-BF85-4DD9-886A-52F678479458}"/>
                      </a:ext>
                    </a:extLst>
                  </wp:docPr>
                  <wp:cNvGraphicFramePr/>
                  <a:graphic xmlns:a="http://schemas.openxmlformats.org/drawingml/2006/main">
                    <a:graphicData uri="http://schemas.openxmlformats.org/drawingml/2006/picture">
                      <pic:pic xmlns:pic="http://schemas.openxmlformats.org/drawingml/2006/picture">
                        <pic:nvPicPr>
                          <pic:cNvPr id="479" name="Imagen 2212" hidden="1">
                            <a:extLst>
                              <a:ext uri="{FF2B5EF4-FFF2-40B4-BE49-F238E27FC236}">
                                <a16:creationId xmlns:a16="http://schemas.microsoft.com/office/drawing/2014/main" id="{488077DE-BF85-4DD9-886A-52F6784794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8736" behindDoc="0" locked="0" layoutInCell="1" allowOverlap="1" wp14:anchorId="28CDA83F" wp14:editId="47ECE87E">
                  <wp:simplePos x="0" y="0"/>
                  <wp:positionH relativeFrom="column">
                    <wp:posOffset>0</wp:posOffset>
                  </wp:positionH>
                  <wp:positionV relativeFrom="paragraph">
                    <wp:posOffset>9525</wp:posOffset>
                  </wp:positionV>
                  <wp:extent cx="9525" cy="123825"/>
                  <wp:effectExtent l="0" t="0" r="28575" b="9525"/>
                  <wp:wrapNone/>
                  <wp:docPr id="1068492103" name="Imagen 3431" hidden="1">
                    <a:extLst xmlns:a="http://schemas.openxmlformats.org/drawingml/2006/main">
                      <a:ext uri="{FF2B5EF4-FFF2-40B4-BE49-F238E27FC236}">
                        <a16:creationId xmlns:a16="http://schemas.microsoft.com/office/drawing/2014/main" id="{7EEB57D7-366B-4D1E-BBFD-468541B2D64C}"/>
                      </a:ext>
                    </a:extLst>
                  </wp:docPr>
                  <wp:cNvGraphicFramePr/>
                  <a:graphic xmlns:a="http://schemas.openxmlformats.org/drawingml/2006/main">
                    <a:graphicData uri="http://schemas.openxmlformats.org/drawingml/2006/picture">
                      <pic:pic xmlns:pic="http://schemas.openxmlformats.org/drawingml/2006/picture">
                        <pic:nvPicPr>
                          <pic:cNvPr id="480" name="Imagen 2211" hidden="1">
                            <a:extLst>
                              <a:ext uri="{FF2B5EF4-FFF2-40B4-BE49-F238E27FC236}">
                                <a16:creationId xmlns:a16="http://schemas.microsoft.com/office/drawing/2014/main" id="{7EEB57D7-366B-4D1E-BBFD-468541B2D64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49760" behindDoc="0" locked="0" layoutInCell="1" allowOverlap="1" wp14:anchorId="74BC50B3" wp14:editId="7D9C7F1A">
                  <wp:simplePos x="0" y="0"/>
                  <wp:positionH relativeFrom="column">
                    <wp:posOffset>0</wp:posOffset>
                  </wp:positionH>
                  <wp:positionV relativeFrom="paragraph">
                    <wp:posOffset>9525</wp:posOffset>
                  </wp:positionV>
                  <wp:extent cx="9525" cy="123825"/>
                  <wp:effectExtent l="0" t="0" r="28575" b="9525"/>
                  <wp:wrapNone/>
                  <wp:docPr id="503884217" name="Imagen 3430" hidden="1">
                    <a:extLst xmlns:a="http://schemas.openxmlformats.org/drawingml/2006/main">
                      <a:ext uri="{FF2B5EF4-FFF2-40B4-BE49-F238E27FC236}">
                        <a16:creationId xmlns:a16="http://schemas.microsoft.com/office/drawing/2014/main" id="{BFE0E177-36DE-4475-8A74-3857D69F21A9}"/>
                      </a:ext>
                    </a:extLst>
                  </wp:docPr>
                  <wp:cNvGraphicFramePr/>
                  <a:graphic xmlns:a="http://schemas.openxmlformats.org/drawingml/2006/main">
                    <a:graphicData uri="http://schemas.openxmlformats.org/drawingml/2006/picture">
                      <pic:pic xmlns:pic="http://schemas.openxmlformats.org/drawingml/2006/picture">
                        <pic:nvPicPr>
                          <pic:cNvPr id="481" name="Imagen 2210" hidden="1">
                            <a:extLst>
                              <a:ext uri="{FF2B5EF4-FFF2-40B4-BE49-F238E27FC236}">
                                <a16:creationId xmlns:a16="http://schemas.microsoft.com/office/drawing/2014/main" id="{BFE0E177-36DE-4475-8A74-3857D69F21A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0784" behindDoc="0" locked="0" layoutInCell="1" allowOverlap="1" wp14:anchorId="7770EA3B" wp14:editId="28329334">
                  <wp:simplePos x="0" y="0"/>
                  <wp:positionH relativeFrom="column">
                    <wp:posOffset>0</wp:posOffset>
                  </wp:positionH>
                  <wp:positionV relativeFrom="paragraph">
                    <wp:posOffset>9525</wp:posOffset>
                  </wp:positionV>
                  <wp:extent cx="9525" cy="123825"/>
                  <wp:effectExtent l="0" t="0" r="28575" b="9525"/>
                  <wp:wrapNone/>
                  <wp:docPr id="473991882" name="Imagen 3429" hidden="1">
                    <a:extLst xmlns:a="http://schemas.openxmlformats.org/drawingml/2006/main">
                      <a:ext uri="{FF2B5EF4-FFF2-40B4-BE49-F238E27FC236}">
                        <a16:creationId xmlns:a16="http://schemas.microsoft.com/office/drawing/2014/main" id="{CEBD0340-BA60-49DA-9506-84E0630CC28B}"/>
                      </a:ext>
                    </a:extLst>
                  </wp:docPr>
                  <wp:cNvGraphicFramePr/>
                  <a:graphic xmlns:a="http://schemas.openxmlformats.org/drawingml/2006/main">
                    <a:graphicData uri="http://schemas.openxmlformats.org/drawingml/2006/picture">
                      <pic:pic xmlns:pic="http://schemas.openxmlformats.org/drawingml/2006/picture">
                        <pic:nvPicPr>
                          <pic:cNvPr id="482" name="Imagen 2209" hidden="1">
                            <a:extLst>
                              <a:ext uri="{FF2B5EF4-FFF2-40B4-BE49-F238E27FC236}">
                                <a16:creationId xmlns:a16="http://schemas.microsoft.com/office/drawing/2014/main" id="{CEBD0340-BA60-49DA-9506-84E0630CC2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1808" behindDoc="0" locked="0" layoutInCell="1" allowOverlap="1" wp14:anchorId="41D6E420" wp14:editId="23890929">
                  <wp:simplePos x="0" y="0"/>
                  <wp:positionH relativeFrom="column">
                    <wp:posOffset>0</wp:posOffset>
                  </wp:positionH>
                  <wp:positionV relativeFrom="paragraph">
                    <wp:posOffset>9525</wp:posOffset>
                  </wp:positionV>
                  <wp:extent cx="9525" cy="123825"/>
                  <wp:effectExtent l="0" t="0" r="28575" b="9525"/>
                  <wp:wrapNone/>
                  <wp:docPr id="1303438922" name="Imagen 3428" hidden="1">
                    <a:extLst xmlns:a="http://schemas.openxmlformats.org/drawingml/2006/main">
                      <a:ext uri="{FF2B5EF4-FFF2-40B4-BE49-F238E27FC236}">
                        <a16:creationId xmlns:a16="http://schemas.microsoft.com/office/drawing/2014/main" id="{654AE11F-18F8-4C5F-860A-DFAC9067A15B}"/>
                      </a:ext>
                    </a:extLst>
                  </wp:docPr>
                  <wp:cNvGraphicFramePr/>
                  <a:graphic xmlns:a="http://schemas.openxmlformats.org/drawingml/2006/main">
                    <a:graphicData uri="http://schemas.openxmlformats.org/drawingml/2006/picture">
                      <pic:pic xmlns:pic="http://schemas.openxmlformats.org/drawingml/2006/picture">
                        <pic:nvPicPr>
                          <pic:cNvPr id="483" name="Imagen 2208" hidden="1">
                            <a:extLst>
                              <a:ext uri="{FF2B5EF4-FFF2-40B4-BE49-F238E27FC236}">
                                <a16:creationId xmlns:a16="http://schemas.microsoft.com/office/drawing/2014/main" id="{654AE11F-18F8-4C5F-860A-DFAC9067A1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2832" behindDoc="0" locked="0" layoutInCell="1" allowOverlap="1" wp14:anchorId="6BFA81DB" wp14:editId="00DF4132">
                  <wp:simplePos x="0" y="0"/>
                  <wp:positionH relativeFrom="column">
                    <wp:posOffset>0</wp:posOffset>
                  </wp:positionH>
                  <wp:positionV relativeFrom="paragraph">
                    <wp:posOffset>9525</wp:posOffset>
                  </wp:positionV>
                  <wp:extent cx="9525" cy="123825"/>
                  <wp:effectExtent l="0" t="0" r="28575" b="9525"/>
                  <wp:wrapNone/>
                  <wp:docPr id="170486054" name="Imagen 3427" hidden="1">
                    <a:extLst xmlns:a="http://schemas.openxmlformats.org/drawingml/2006/main">
                      <a:ext uri="{FF2B5EF4-FFF2-40B4-BE49-F238E27FC236}">
                        <a16:creationId xmlns:a16="http://schemas.microsoft.com/office/drawing/2014/main" id="{C0B05495-3547-4839-9612-BE993CC6ADD7}"/>
                      </a:ext>
                    </a:extLst>
                  </wp:docPr>
                  <wp:cNvGraphicFramePr/>
                  <a:graphic xmlns:a="http://schemas.openxmlformats.org/drawingml/2006/main">
                    <a:graphicData uri="http://schemas.openxmlformats.org/drawingml/2006/picture">
                      <pic:pic xmlns:pic="http://schemas.openxmlformats.org/drawingml/2006/picture">
                        <pic:nvPicPr>
                          <pic:cNvPr id="484" name="Imagen 2207" hidden="1">
                            <a:extLst>
                              <a:ext uri="{FF2B5EF4-FFF2-40B4-BE49-F238E27FC236}">
                                <a16:creationId xmlns:a16="http://schemas.microsoft.com/office/drawing/2014/main" id="{C0B05495-3547-4839-9612-BE993CC6AD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3856" behindDoc="0" locked="0" layoutInCell="1" allowOverlap="1" wp14:anchorId="04548D6C" wp14:editId="1F0E3242">
                  <wp:simplePos x="0" y="0"/>
                  <wp:positionH relativeFrom="column">
                    <wp:posOffset>0</wp:posOffset>
                  </wp:positionH>
                  <wp:positionV relativeFrom="paragraph">
                    <wp:posOffset>9525</wp:posOffset>
                  </wp:positionV>
                  <wp:extent cx="9525" cy="123825"/>
                  <wp:effectExtent l="0" t="0" r="28575" b="9525"/>
                  <wp:wrapNone/>
                  <wp:docPr id="935943456" name="Imagen 3426" hidden="1">
                    <a:extLst xmlns:a="http://schemas.openxmlformats.org/drawingml/2006/main">
                      <a:ext uri="{FF2B5EF4-FFF2-40B4-BE49-F238E27FC236}">
                        <a16:creationId xmlns:a16="http://schemas.microsoft.com/office/drawing/2014/main" id="{718024D1-20E5-4F9B-B326-06D2F0747B94}"/>
                      </a:ext>
                    </a:extLst>
                  </wp:docPr>
                  <wp:cNvGraphicFramePr/>
                  <a:graphic xmlns:a="http://schemas.openxmlformats.org/drawingml/2006/main">
                    <a:graphicData uri="http://schemas.openxmlformats.org/drawingml/2006/picture">
                      <pic:pic xmlns:pic="http://schemas.openxmlformats.org/drawingml/2006/picture">
                        <pic:nvPicPr>
                          <pic:cNvPr id="485" name="Imagen 2206" hidden="1">
                            <a:extLst>
                              <a:ext uri="{FF2B5EF4-FFF2-40B4-BE49-F238E27FC236}">
                                <a16:creationId xmlns:a16="http://schemas.microsoft.com/office/drawing/2014/main" id="{718024D1-20E5-4F9B-B326-06D2F0747B9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4880" behindDoc="0" locked="0" layoutInCell="1" allowOverlap="1" wp14:anchorId="3AC21A36" wp14:editId="49338EED">
                  <wp:simplePos x="0" y="0"/>
                  <wp:positionH relativeFrom="column">
                    <wp:posOffset>0</wp:posOffset>
                  </wp:positionH>
                  <wp:positionV relativeFrom="paragraph">
                    <wp:posOffset>9525</wp:posOffset>
                  </wp:positionV>
                  <wp:extent cx="9525" cy="123825"/>
                  <wp:effectExtent l="0" t="0" r="28575" b="9525"/>
                  <wp:wrapNone/>
                  <wp:docPr id="311742483" name="Imagen 3425" hidden="1">
                    <a:extLst xmlns:a="http://schemas.openxmlformats.org/drawingml/2006/main">
                      <a:ext uri="{FF2B5EF4-FFF2-40B4-BE49-F238E27FC236}">
                        <a16:creationId xmlns:a16="http://schemas.microsoft.com/office/drawing/2014/main" id="{24F8A471-727E-45F7-AE5D-744243F068F4}"/>
                      </a:ext>
                    </a:extLst>
                  </wp:docPr>
                  <wp:cNvGraphicFramePr/>
                  <a:graphic xmlns:a="http://schemas.openxmlformats.org/drawingml/2006/main">
                    <a:graphicData uri="http://schemas.openxmlformats.org/drawingml/2006/picture">
                      <pic:pic xmlns:pic="http://schemas.openxmlformats.org/drawingml/2006/picture">
                        <pic:nvPicPr>
                          <pic:cNvPr id="486" name="Imagen 2205" hidden="1">
                            <a:extLst>
                              <a:ext uri="{FF2B5EF4-FFF2-40B4-BE49-F238E27FC236}">
                                <a16:creationId xmlns:a16="http://schemas.microsoft.com/office/drawing/2014/main" id="{24F8A471-727E-45F7-AE5D-744243F068F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5904" behindDoc="0" locked="0" layoutInCell="1" allowOverlap="1" wp14:anchorId="43746960" wp14:editId="5D28CA54">
                  <wp:simplePos x="0" y="0"/>
                  <wp:positionH relativeFrom="column">
                    <wp:posOffset>0</wp:posOffset>
                  </wp:positionH>
                  <wp:positionV relativeFrom="paragraph">
                    <wp:posOffset>9525</wp:posOffset>
                  </wp:positionV>
                  <wp:extent cx="9525" cy="123825"/>
                  <wp:effectExtent l="0" t="0" r="28575" b="9525"/>
                  <wp:wrapNone/>
                  <wp:docPr id="2060805043" name="Imagen 3424" hidden="1">
                    <a:extLst xmlns:a="http://schemas.openxmlformats.org/drawingml/2006/main">
                      <a:ext uri="{FF2B5EF4-FFF2-40B4-BE49-F238E27FC236}">
                        <a16:creationId xmlns:a16="http://schemas.microsoft.com/office/drawing/2014/main" id="{0F5A4FE5-A15D-4238-A85E-E4EB431FFD4E}"/>
                      </a:ext>
                    </a:extLst>
                  </wp:docPr>
                  <wp:cNvGraphicFramePr/>
                  <a:graphic xmlns:a="http://schemas.openxmlformats.org/drawingml/2006/main">
                    <a:graphicData uri="http://schemas.openxmlformats.org/drawingml/2006/picture">
                      <pic:pic xmlns:pic="http://schemas.openxmlformats.org/drawingml/2006/picture">
                        <pic:nvPicPr>
                          <pic:cNvPr id="487" name="Imagen 2204" hidden="1">
                            <a:extLst>
                              <a:ext uri="{FF2B5EF4-FFF2-40B4-BE49-F238E27FC236}">
                                <a16:creationId xmlns:a16="http://schemas.microsoft.com/office/drawing/2014/main" id="{0F5A4FE5-A15D-4238-A85E-E4EB431FFD4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6928" behindDoc="0" locked="0" layoutInCell="1" allowOverlap="1" wp14:anchorId="63FB66F5" wp14:editId="2363B49F">
                  <wp:simplePos x="0" y="0"/>
                  <wp:positionH relativeFrom="column">
                    <wp:posOffset>0</wp:posOffset>
                  </wp:positionH>
                  <wp:positionV relativeFrom="paragraph">
                    <wp:posOffset>9525</wp:posOffset>
                  </wp:positionV>
                  <wp:extent cx="9525" cy="123825"/>
                  <wp:effectExtent l="0" t="0" r="28575" b="9525"/>
                  <wp:wrapNone/>
                  <wp:docPr id="529498561" name="Imagen 3423" hidden="1">
                    <a:extLst xmlns:a="http://schemas.openxmlformats.org/drawingml/2006/main">
                      <a:ext uri="{FF2B5EF4-FFF2-40B4-BE49-F238E27FC236}">
                        <a16:creationId xmlns:a16="http://schemas.microsoft.com/office/drawing/2014/main" id="{2740FD10-5AE3-4B17-909C-3AC380BFDA16}"/>
                      </a:ext>
                    </a:extLst>
                  </wp:docPr>
                  <wp:cNvGraphicFramePr/>
                  <a:graphic xmlns:a="http://schemas.openxmlformats.org/drawingml/2006/main">
                    <a:graphicData uri="http://schemas.openxmlformats.org/drawingml/2006/picture">
                      <pic:pic xmlns:pic="http://schemas.openxmlformats.org/drawingml/2006/picture">
                        <pic:nvPicPr>
                          <pic:cNvPr id="488" name="Imagen 2203" hidden="1">
                            <a:extLst>
                              <a:ext uri="{FF2B5EF4-FFF2-40B4-BE49-F238E27FC236}">
                                <a16:creationId xmlns:a16="http://schemas.microsoft.com/office/drawing/2014/main" id="{2740FD10-5AE3-4B17-909C-3AC380BFDA1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7952" behindDoc="0" locked="0" layoutInCell="1" allowOverlap="1" wp14:anchorId="3EA9B21A" wp14:editId="3D2D4A84">
                  <wp:simplePos x="0" y="0"/>
                  <wp:positionH relativeFrom="column">
                    <wp:posOffset>0</wp:posOffset>
                  </wp:positionH>
                  <wp:positionV relativeFrom="paragraph">
                    <wp:posOffset>9525</wp:posOffset>
                  </wp:positionV>
                  <wp:extent cx="9525" cy="123825"/>
                  <wp:effectExtent l="0" t="0" r="28575" b="9525"/>
                  <wp:wrapNone/>
                  <wp:docPr id="681922453" name="Imagen 3422" hidden="1">
                    <a:extLst xmlns:a="http://schemas.openxmlformats.org/drawingml/2006/main">
                      <a:ext uri="{FF2B5EF4-FFF2-40B4-BE49-F238E27FC236}">
                        <a16:creationId xmlns:a16="http://schemas.microsoft.com/office/drawing/2014/main" id="{9C3084FE-3EDE-4E90-91AE-EDF32E9C195B}"/>
                      </a:ext>
                    </a:extLst>
                  </wp:docPr>
                  <wp:cNvGraphicFramePr/>
                  <a:graphic xmlns:a="http://schemas.openxmlformats.org/drawingml/2006/main">
                    <a:graphicData uri="http://schemas.openxmlformats.org/drawingml/2006/picture">
                      <pic:pic xmlns:pic="http://schemas.openxmlformats.org/drawingml/2006/picture">
                        <pic:nvPicPr>
                          <pic:cNvPr id="489" name="Imagen 2202" hidden="1">
                            <a:extLst>
                              <a:ext uri="{FF2B5EF4-FFF2-40B4-BE49-F238E27FC236}">
                                <a16:creationId xmlns:a16="http://schemas.microsoft.com/office/drawing/2014/main" id="{9C3084FE-3EDE-4E90-91AE-EDF32E9C19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58976" behindDoc="0" locked="0" layoutInCell="1" allowOverlap="1" wp14:anchorId="0F2254E8" wp14:editId="43F355B5">
                  <wp:simplePos x="0" y="0"/>
                  <wp:positionH relativeFrom="column">
                    <wp:posOffset>0</wp:posOffset>
                  </wp:positionH>
                  <wp:positionV relativeFrom="paragraph">
                    <wp:posOffset>9525</wp:posOffset>
                  </wp:positionV>
                  <wp:extent cx="9525" cy="123825"/>
                  <wp:effectExtent l="0" t="0" r="28575" b="9525"/>
                  <wp:wrapNone/>
                  <wp:docPr id="1069074278" name="Imagen 3421" hidden="1">
                    <a:extLst xmlns:a="http://schemas.openxmlformats.org/drawingml/2006/main">
                      <a:ext uri="{FF2B5EF4-FFF2-40B4-BE49-F238E27FC236}">
                        <a16:creationId xmlns:a16="http://schemas.microsoft.com/office/drawing/2014/main" id="{FA49C978-3D18-478E-9ABA-73EB85F581A1}"/>
                      </a:ext>
                    </a:extLst>
                  </wp:docPr>
                  <wp:cNvGraphicFramePr/>
                  <a:graphic xmlns:a="http://schemas.openxmlformats.org/drawingml/2006/main">
                    <a:graphicData uri="http://schemas.openxmlformats.org/drawingml/2006/picture">
                      <pic:pic xmlns:pic="http://schemas.openxmlformats.org/drawingml/2006/picture">
                        <pic:nvPicPr>
                          <pic:cNvPr id="490" name="Imagen 2201" hidden="1">
                            <a:extLst>
                              <a:ext uri="{FF2B5EF4-FFF2-40B4-BE49-F238E27FC236}">
                                <a16:creationId xmlns:a16="http://schemas.microsoft.com/office/drawing/2014/main" id="{FA49C978-3D18-478E-9ABA-73EB85F581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0000" behindDoc="0" locked="0" layoutInCell="1" allowOverlap="1" wp14:anchorId="33200A5E" wp14:editId="5A9B0577">
                  <wp:simplePos x="0" y="0"/>
                  <wp:positionH relativeFrom="column">
                    <wp:posOffset>0</wp:posOffset>
                  </wp:positionH>
                  <wp:positionV relativeFrom="paragraph">
                    <wp:posOffset>9525</wp:posOffset>
                  </wp:positionV>
                  <wp:extent cx="9525" cy="123825"/>
                  <wp:effectExtent l="0" t="0" r="28575" b="9525"/>
                  <wp:wrapNone/>
                  <wp:docPr id="414088267" name="Imagen 3420" hidden="1">
                    <a:extLst xmlns:a="http://schemas.openxmlformats.org/drawingml/2006/main">
                      <a:ext uri="{FF2B5EF4-FFF2-40B4-BE49-F238E27FC236}">
                        <a16:creationId xmlns:a16="http://schemas.microsoft.com/office/drawing/2014/main" id="{7B50CB0C-08B5-4FDD-8512-A84441E9ADB1}"/>
                      </a:ext>
                    </a:extLst>
                  </wp:docPr>
                  <wp:cNvGraphicFramePr/>
                  <a:graphic xmlns:a="http://schemas.openxmlformats.org/drawingml/2006/main">
                    <a:graphicData uri="http://schemas.openxmlformats.org/drawingml/2006/picture">
                      <pic:pic xmlns:pic="http://schemas.openxmlformats.org/drawingml/2006/picture">
                        <pic:nvPicPr>
                          <pic:cNvPr id="491" name="Imagen 2200" hidden="1">
                            <a:extLst>
                              <a:ext uri="{FF2B5EF4-FFF2-40B4-BE49-F238E27FC236}">
                                <a16:creationId xmlns:a16="http://schemas.microsoft.com/office/drawing/2014/main" id="{7B50CB0C-08B5-4FDD-8512-A84441E9ADB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1024" behindDoc="0" locked="0" layoutInCell="1" allowOverlap="1" wp14:anchorId="6F3A99ED" wp14:editId="1A508D07">
                  <wp:simplePos x="0" y="0"/>
                  <wp:positionH relativeFrom="column">
                    <wp:posOffset>0</wp:posOffset>
                  </wp:positionH>
                  <wp:positionV relativeFrom="paragraph">
                    <wp:posOffset>9525</wp:posOffset>
                  </wp:positionV>
                  <wp:extent cx="9525" cy="123825"/>
                  <wp:effectExtent l="0" t="0" r="28575" b="9525"/>
                  <wp:wrapNone/>
                  <wp:docPr id="1872808615" name="Imagen 3419" hidden="1">
                    <a:extLst xmlns:a="http://schemas.openxmlformats.org/drawingml/2006/main">
                      <a:ext uri="{FF2B5EF4-FFF2-40B4-BE49-F238E27FC236}">
                        <a16:creationId xmlns:a16="http://schemas.microsoft.com/office/drawing/2014/main" id="{1BECB264-CC67-465C-A7F6-8A87574B5090}"/>
                      </a:ext>
                    </a:extLst>
                  </wp:docPr>
                  <wp:cNvGraphicFramePr/>
                  <a:graphic xmlns:a="http://schemas.openxmlformats.org/drawingml/2006/main">
                    <a:graphicData uri="http://schemas.openxmlformats.org/drawingml/2006/picture">
                      <pic:pic xmlns:pic="http://schemas.openxmlformats.org/drawingml/2006/picture">
                        <pic:nvPicPr>
                          <pic:cNvPr id="492" name="Imagen 2199" hidden="1">
                            <a:extLst>
                              <a:ext uri="{FF2B5EF4-FFF2-40B4-BE49-F238E27FC236}">
                                <a16:creationId xmlns:a16="http://schemas.microsoft.com/office/drawing/2014/main" id="{1BECB264-CC67-465C-A7F6-8A87574B50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2048" behindDoc="0" locked="0" layoutInCell="1" allowOverlap="1" wp14:anchorId="36301AE0" wp14:editId="209AED61">
                  <wp:simplePos x="0" y="0"/>
                  <wp:positionH relativeFrom="column">
                    <wp:posOffset>0</wp:posOffset>
                  </wp:positionH>
                  <wp:positionV relativeFrom="paragraph">
                    <wp:posOffset>9525</wp:posOffset>
                  </wp:positionV>
                  <wp:extent cx="9525" cy="123825"/>
                  <wp:effectExtent l="0" t="0" r="28575" b="9525"/>
                  <wp:wrapNone/>
                  <wp:docPr id="509639872" name="Imagen 3418" hidden="1">
                    <a:extLst xmlns:a="http://schemas.openxmlformats.org/drawingml/2006/main">
                      <a:ext uri="{FF2B5EF4-FFF2-40B4-BE49-F238E27FC236}">
                        <a16:creationId xmlns:a16="http://schemas.microsoft.com/office/drawing/2014/main" id="{CF4E8447-6FFD-4B46-8EC1-DD7F2994FADB}"/>
                      </a:ext>
                    </a:extLst>
                  </wp:docPr>
                  <wp:cNvGraphicFramePr/>
                  <a:graphic xmlns:a="http://schemas.openxmlformats.org/drawingml/2006/main">
                    <a:graphicData uri="http://schemas.openxmlformats.org/drawingml/2006/picture">
                      <pic:pic xmlns:pic="http://schemas.openxmlformats.org/drawingml/2006/picture">
                        <pic:nvPicPr>
                          <pic:cNvPr id="493" name="Imagen 2198" hidden="1">
                            <a:extLst>
                              <a:ext uri="{FF2B5EF4-FFF2-40B4-BE49-F238E27FC236}">
                                <a16:creationId xmlns:a16="http://schemas.microsoft.com/office/drawing/2014/main" id="{CF4E8447-6FFD-4B46-8EC1-DD7F2994FA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3072" behindDoc="0" locked="0" layoutInCell="1" allowOverlap="1" wp14:anchorId="6E83CDED" wp14:editId="5B6604F6">
                  <wp:simplePos x="0" y="0"/>
                  <wp:positionH relativeFrom="column">
                    <wp:posOffset>0</wp:posOffset>
                  </wp:positionH>
                  <wp:positionV relativeFrom="paragraph">
                    <wp:posOffset>9525</wp:posOffset>
                  </wp:positionV>
                  <wp:extent cx="9525" cy="123825"/>
                  <wp:effectExtent l="0" t="0" r="28575" b="9525"/>
                  <wp:wrapNone/>
                  <wp:docPr id="848209973" name="Imagen 3417" hidden="1">
                    <a:extLst xmlns:a="http://schemas.openxmlformats.org/drawingml/2006/main">
                      <a:ext uri="{FF2B5EF4-FFF2-40B4-BE49-F238E27FC236}">
                        <a16:creationId xmlns:a16="http://schemas.microsoft.com/office/drawing/2014/main" id="{841A55A0-0B22-4195-9919-0D5EDD72C412}"/>
                      </a:ext>
                    </a:extLst>
                  </wp:docPr>
                  <wp:cNvGraphicFramePr/>
                  <a:graphic xmlns:a="http://schemas.openxmlformats.org/drawingml/2006/main">
                    <a:graphicData uri="http://schemas.openxmlformats.org/drawingml/2006/picture">
                      <pic:pic xmlns:pic="http://schemas.openxmlformats.org/drawingml/2006/picture">
                        <pic:nvPicPr>
                          <pic:cNvPr id="494" name="Imagen 2197" hidden="1">
                            <a:extLst>
                              <a:ext uri="{FF2B5EF4-FFF2-40B4-BE49-F238E27FC236}">
                                <a16:creationId xmlns:a16="http://schemas.microsoft.com/office/drawing/2014/main" id="{841A55A0-0B22-4195-9919-0D5EDD72C4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4096" behindDoc="0" locked="0" layoutInCell="1" allowOverlap="1" wp14:anchorId="517FF309" wp14:editId="30158DFB">
                  <wp:simplePos x="0" y="0"/>
                  <wp:positionH relativeFrom="column">
                    <wp:posOffset>0</wp:posOffset>
                  </wp:positionH>
                  <wp:positionV relativeFrom="paragraph">
                    <wp:posOffset>9525</wp:posOffset>
                  </wp:positionV>
                  <wp:extent cx="9525" cy="123825"/>
                  <wp:effectExtent l="0" t="0" r="28575" b="9525"/>
                  <wp:wrapNone/>
                  <wp:docPr id="796494290" name="Imagen 3416" hidden="1">
                    <a:extLst xmlns:a="http://schemas.openxmlformats.org/drawingml/2006/main">
                      <a:ext uri="{FF2B5EF4-FFF2-40B4-BE49-F238E27FC236}">
                        <a16:creationId xmlns:a16="http://schemas.microsoft.com/office/drawing/2014/main" id="{6F816C47-D2F1-4743-912D-41D7C81CF640}"/>
                      </a:ext>
                    </a:extLst>
                  </wp:docPr>
                  <wp:cNvGraphicFramePr/>
                  <a:graphic xmlns:a="http://schemas.openxmlformats.org/drawingml/2006/main">
                    <a:graphicData uri="http://schemas.openxmlformats.org/drawingml/2006/picture">
                      <pic:pic xmlns:pic="http://schemas.openxmlformats.org/drawingml/2006/picture">
                        <pic:nvPicPr>
                          <pic:cNvPr id="495" name="Imagen 2196" hidden="1">
                            <a:extLst>
                              <a:ext uri="{FF2B5EF4-FFF2-40B4-BE49-F238E27FC236}">
                                <a16:creationId xmlns:a16="http://schemas.microsoft.com/office/drawing/2014/main" id="{6F816C47-D2F1-4743-912D-41D7C81CF6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5120" behindDoc="0" locked="0" layoutInCell="1" allowOverlap="1" wp14:anchorId="349B7683" wp14:editId="3E662F72">
                  <wp:simplePos x="0" y="0"/>
                  <wp:positionH relativeFrom="column">
                    <wp:posOffset>0</wp:posOffset>
                  </wp:positionH>
                  <wp:positionV relativeFrom="paragraph">
                    <wp:posOffset>9525</wp:posOffset>
                  </wp:positionV>
                  <wp:extent cx="9525" cy="123825"/>
                  <wp:effectExtent l="0" t="0" r="28575" b="9525"/>
                  <wp:wrapNone/>
                  <wp:docPr id="679734259" name="Imagen 3415" hidden="1">
                    <a:extLst xmlns:a="http://schemas.openxmlformats.org/drawingml/2006/main">
                      <a:ext uri="{FF2B5EF4-FFF2-40B4-BE49-F238E27FC236}">
                        <a16:creationId xmlns:a16="http://schemas.microsoft.com/office/drawing/2014/main" id="{E3E1C10E-E4D5-41DF-AAE5-4F55222DF407}"/>
                      </a:ext>
                    </a:extLst>
                  </wp:docPr>
                  <wp:cNvGraphicFramePr/>
                  <a:graphic xmlns:a="http://schemas.openxmlformats.org/drawingml/2006/main">
                    <a:graphicData uri="http://schemas.openxmlformats.org/drawingml/2006/picture">
                      <pic:pic xmlns:pic="http://schemas.openxmlformats.org/drawingml/2006/picture">
                        <pic:nvPicPr>
                          <pic:cNvPr id="496" name="Imagen 2195" hidden="1">
                            <a:extLst>
                              <a:ext uri="{FF2B5EF4-FFF2-40B4-BE49-F238E27FC236}">
                                <a16:creationId xmlns:a16="http://schemas.microsoft.com/office/drawing/2014/main" id="{E3E1C10E-E4D5-41DF-AAE5-4F55222DF4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6144" behindDoc="0" locked="0" layoutInCell="1" allowOverlap="1" wp14:anchorId="4B1E5C0D" wp14:editId="2013B7CB">
                  <wp:simplePos x="0" y="0"/>
                  <wp:positionH relativeFrom="column">
                    <wp:posOffset>0</wp:posOffset>
                  </wp:positionH>
                  <wp:positionV relativeFrom="paragraph">
                    <wp:posOffset>9525</wp:posOffset>
                  </wp:positionV>
                  <wp:extent cx="9525" cy="123825"/>
                  <wp:effectExtent l="0" t="0" r="28575" b="9525"/>
                  <wp:wrapNone/>
                  <wp:docPr id="2000028578" name="Imagen 3414" hidden="1">
                    <a:extLst xmlns:a="http://schemas.openxmlformats.org/drawingml/2006/main">
                      <a:ext uri="{FF2B5EF4-FFF2-40B4-BE49-F238E27FC236}">
                        <a16:creationId xmlns:a16="http://schemas.microsoft.com/office/drawing/2014/main" id="{1CC939A0-FA53-4DC1-A7FB-8D820FA185DA}"/>
                      </a:ext>
                    </a:extLst>
                  </wp:docPr>
                  <wp:cNvGraphicFramePr/>
                  <a:graphic xmlns:a="http://schemas.openxmlformats.org/drawingml/2006/main">
                    <a:graphicData uri="http://schemas.openxmlformats.org/drawingml/2006/picture">
                      <pic:pic xmlns:pic="http://schemas.openxmlformats.org/drawingml/2006/picture">
                        <pic:nvPicPr>
                          <pic:cNvPr id="497" name="Imagen 2194" hidden="1">
                            <a:extLst>
                              <a:ext uri="{FF2B5EF4-FFF2-40B4-BE49-F238E27FC236}">
                                <a16:creationId xmlns:a16="http://schemas.microsoft.com/office/drawing/2014/main" id="{1CC939A0-FA53-4DC1-A7FB-8D820FA185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7168" behindDoc="0" locked="0" layoutInCell="1" allowOverlap="1" wp14:anchorId="66BE3E1B" wp14:editId="19E29F9F">
                  <wp:simplePos x="0" y="0"/>
                  <wp:positionH relativeFrom="column">
                    <wp:posOffset>0</wp:posOffset>
                  </wp:positionH>
                  <wp:positionV relativeFrom="paragraph">
                    <wp:posOffset>9525</wp:posOffset>
                  </wp:positionV>
                  <wp:extent cx="9525" cy="123825"/>
                  <wp:effectExtent l="0" t="0" r="28575" b="9525"/>
                  <wp:wrapNone/>
                  <wp:docPr id="1203463765" name="Imagen 3413" hidden="1">
                    <a:extLst xmlns:a="http://schemas.openxmlformats.org/drawingml/2006/main">
                      <a:ext uri="{FF2B5EF4-FFF2-40B4-BE49-F238E27FC236}">
                        <a16:creationId xmlns:a16="http://schemas.microsoft.com/office/drawing/2014/main" id="{0C5A4F6B-3F54-499E-9A41-E7B8AC8D72F2}"/>
                      </a:ext>
                    </a:extLst>
                  </wp:docPr>
                  <wp:cNvGraphicFramePr/>
                  <a:graphic xmlns:a="http://schemas.openxmlformats.org/drawingml/2006/main">
                    <a:graphicData uri="http://schemas.openxmlformats.org/drawingml/2006/picture">
                      <pic:pic xmlns:pic="http://schemas.openxmlformats.org/drawingml/2006/picture">
                        <pic:nvPicPr>
                          <pic:cNvPr id="498" name="Imagen 2193" hidden="1">
                            <a:extLst>
                              <a:ext uri="{FF2B5EF4-FFF2-40B4-BE49-F238E27FC236}">
                                <a16:creationId xmlns:a16="http://schemas.microsoft.com/office/drawing/2014/main" id="{0C5A4F6B-3F54-499E-9A41-E7B8AC8D72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8192" behindDoc="0" locked="0" layoutInCell="1" allowOverlap="1" wp14:anchorId="2B61746A" wp14:editId="7D584352">
                  <wp:simplePos x="0" y="0"/>
                  <wp:positionH relativeFrom="column">
                    <wp:posOffset>0</wp:posOffset>
                  </wp:positionH>
                  <wp:positionV relativeFrom="paragraph">
                    <wp:posOffset>9525</wp:posOffset>
                  </wp:positionV>
                  <wp:extent cx="9525" cy="123825"/>
                  <wp:effectExtent l="0" t="0" r="28575" b="9525"/>
                  <wp:wrapNone/>
                  <wp:docPr id="1224770923" name="Imagen 3412" hidden="1">
                    <a:extLst xmlns:a="http://schemas.openxmlformats.org/drawingml/2006/main">
                      <a:ext uri="{FF2B5EF4-FFF2-40B4-BE49-F238E27FC236}">
                        <a16:creationId xmlns:a16="http://schemas.microsoft.com/office/drawing/2014/main" id="{A43CD6FF-67D8-440B-A155-FD8D070F61F8}"/>
                      </a:ext>
                    </a:extLst>
                  </wp:docPr>
                  <wp:cNvGraphicFramePr/>
                  <a:graphic xmlns:a="http://schemas.openxmlformats.org/drawingml/2006/main">
                    <a:graphicData uri="http://schemas.openxmlformats.org/drawingml/2006/picture">
                      <pic:pic xmlns:pic="http://schemas.openxmlformats.org/drawingml/2006/picture">
                        <pic:nvPicPr>
                          <pic:cNvPr id="499" name="Imagen 2192" hidden="1">
                            <a:extLst>
                              <a:ext uri="{FF2B5EF4-FFF2-40B4-BE49-F238E27FC236}">
                                <a16:creationId xmlns:a16="http://schemas.microsoft.com/office/drawing/2014/main" id="{A43CD6FF-67D8-440B-A155-FD8D070F61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69216" behindDoc="0" locked="0" layoutInCell="1" allowOverlap="1" wp14:anchorId="54BBE1D8" wp14:editId="5A24E5D6">
                  <wp:simplePos x="0" y="0"/>
                  <wp:positionH relativeFrom="column">
                    <wp:posOffset>0</wp:posOffset>
                  </wp:positionH>
                  <wp:positionV relativeFrom="paragraph">
                    <wp:posOffset>9525</wp:posOffset>
                  </wp:positionV>
                  <wp:extent cx="9525" cy="123825"/>
                  <wp:effectExtent l="0" t="0" r="28575" b="9525"/>
                  <wp:wrapNone/>
                  <wp:docPr id="539845171" name="Imagen 3411" hidden="1">
                    <a:extLst xmlns:a="http://schemas.openxmlformats.org/drawingml/2006/main">
                      <a:ext uri="{FF2B5EF4-FFF2-40B4-BE49-F238E27FC236}">
                        <a16:creationId xmlns:a16="http://schemas.microsoft.com/office/drawing/2014/main" id="{2C1837F6-30A3-429D-BC35-F0D65D12121E}"/>
                      </a:ext>
                    </a:extLst>
                  </wp:docPr>
                  <wp:cNvGraphicFramePr/>
                  <a:graphic xmlns:a="http://schemas.openxmlformats.org/drawingml/2006/main">
                    <a:graphicData uri="http://schemas.openxmlformats.org/drawingml/2006/picture">
                      <pic:pic xmlns:pic="http://schemas.openxmlformats.org/drawingml/2006/picture">
                        <pic:nvPicPr>
                          <pic:cNvPr id="500" name="Imagen 2191" hidden="1">
                            <a:extLst>
                              <a:ext uri="{FF2B5EF4-FFF2-40B4-BE49-F238E27FC236}">
                                <a16:creationId xmlns:a16="http://schemas.microsoft.com/office/drawing/2014/main" id="{2C1837F6-30A3-429D-BC35-F0D65D12121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0240" behindDoc="0" locked="0" layoutInCell="1" allowOverlap="1" wp14:anchorId="46D4056B" wp14:editId="6D149BF4">
                  <wp:simplePos x="0" y="0"/>
                  <wp:positionH relativeFrom="column">
                    <wp:posOffset>0</wp:posOffset>
                  </wp:positionH>
                  <wp:positionV relativeFrom="paragraph">
                    <wp:posOffset>9525</wp:posOffset>
                  </wp:positionV>
                  <wp:extent cx="9525" cy="123825"/>
                  <wp:effectExtent l="0" t="0" r="28575" b="9525"/>
                  <wp:wrapNone/>
                  <wp:docPr id="980007722" name="Imagen 3410" hidden="1">
                    <a:extLst xmlns:a="http://schemas.openxmlformats.org/drawingml/2006/main">
                      <a:ext uri="{FF2B5EF4-FFF2-40B4-BE49-F238E27FC236}">
                        <a16:creationId xmlns:a16="http://schemas.microsoft.com/office/drawing/2014/main" id="{E7E5CF56-EEBA-4801-BB8D-EC4B3608BA58}"/>
                      </a:ext>
                    </a:extLst>
                  </wp:docPr>
                  <wp:cNvGraphicFramePr/>
                  <a:graphic xmlns:a="http://schemas.openxmlformats.org/drawingml/2006/main">
                    <a:graphicData uri="http://schemas.openxmlformats.org/drawingml/2006/picture">
                      <pic:pic xmlns:pic="http://schemas.openxmlformats.org/drawingml/2006/picture">
                        <pic:nvPicPr>
                          <pic:cNvPr id="501" name="Imagen 2190" hidden="1">
                            <a:extLst>
                              <a:ext uri="{FF2B5EF4-FFF2-40B4-BE49-F238E27FC236}">
                                <a16:creationId xmlns:a16="http://schemas.microsoft.com/office/drawing/2014/main" id="{E7E5CF56-EEBA-4801-BB8D-EC4B3608BA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1264" behindDoc="0" locked="0" layoutInCell="1" allowOverlap="1" wp14:anchorId="4EE0AD91" wp14:editId="6CC2764B">
                  <wp:simplePos x="0" y="0"/>
                  <wp:positionH relativeFrom="column">
                    <wp:posOffset>0</wp:posOffset>
                  </wp:positionH>
                  <wp:positionV relativeFrom="paragraph">
                    <wp:posOffset>9525</wp:posOffset>
                  </wp:positionV>
                  <wp:extent cx="9525" cy="123825"/>
                  <wp:effectExtent l="0" t="0" r="28575" b="9525"/>
                  <wp:wrapNone/>
                  <wp:docPr id="60715639" name="Imagen 3409" hidden="1">
                    <a:extLst xmlns:a="http://schemas.openxmlformats.org/drawingml/2006/main">
                      <a:ext uri="{FF2B5EF4-FFF2-40B4-BE49-F238E27FC236}">
                        <a16:creationId xmlns:a16="http://schemas.microsoft.com/office/drawing/2014/main" id="{0C9CA5DB-CD3B-41C2-A53C-4A2FA66747DE}"/>
                      </a:ext>
                    </a:extLst>
                  </wp:docPr>
                  <wp:cNvGraphicFramePr/>
                  <a:graphic xmlns:a="http://schemas.openxmlformats.org/drawingml/2006/main">
                    <a:graphicData uri="http://schemas.openxmlformats.org/drawingml/2006/picture">
                      <pic:pic xmlns:pic="http://schemas.openxmlformats.org/drawingml/2006/picture">
                        <pic:nvPicPr>
                          <pic:cNvPr id="502" name="Imagen 2189" hidden="1">
                            <a:extLst>
                              <a:ext uri="{FF2B5EF4-FFF2-40B4-BE49-F238E27FC236}">
                                <a16:creationId xmlns:a16="http://schemas.microsoft.com/office/drawing/2014/main" id="{0C9CA5DB-CD3B-41C2-A53C-4A2FA66747D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2288" behindDoc="0" locked="0" layoutInCell="1" allowOverlap="1" wp14:anchorId="1C6F6965" wp14:editId="667517DB">
                  <wp:simplePos x="0" y="0"/>
                  <wp:positionH relativeFrom="column">
                    <wp:posOffset>0</wp:posOffset>
                  </wp:positionH>
                  <wp:positionV relativeFrom="paragraph">
                    <wp:posOffset>9525</wp:posOffset>
                  </wp:positionV>
                  <wp:extent cx="9525" cy="123825"/>
                  <wp:effectExtent l="0" t="0" r="28575" b="9525"/>
                  <wp:wrapNone/>
                  <wp:docPr id="1655267293" name="Imagen 3408" hidden="1">
                    <a:extLst xmlns:a="http://schemas.openxmlformats.org/drawingml/2006/main">
                      <a:ext uri="{FF2B5EF4-FFF2-40B4-BE49-F238E27FC236}">
                        <a16:creationId xmlns:a16="http://schemas.microsoft.com/office/drawing/2014/main" id="{FB7B2388-26FA-4526-BC0B-603F65C6C5AC}"/>
                      </a:ext>
                    </a:extLst>
                  </wp:docPr>
                  <wp:cNvGraphicFramePr/>
                  <a:graphic xmlns:a="http://schemas.openxmlformats.org/drawingml/2006/main">
                    <a:graphicData uri="http://schemas.openxmlformats.org/drawingml/2006/picture">
                      <pic:pic xmlns:pic="http://schemas.openxmlformats.org/drawingml/2006/picture">
                        <pic:nvPicPr>
                          <pic:cNvPr id="503" name="Imagen 2188" hidden="1">
                            <a:extLst>
                              <a:ext uri="{FF2B5EF4-FFF2-40B4-BE49-F238E27FC236}">
                                <a16:creationId xmlns:a16="http://schemas.microsoft.com/office/drawing/2014/main" id="{FB7B2388-26FA-4526-BC0B-603F65C6C5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3312" behindDoc="0" locked="0" layoutInCell="1" allowOverlap="1" wp14:anchorId="792B19BC" wp14:editId="04EB1C30">
                  <wp:simplePos x="0" y="0"/>
                  <wp:positionH relativeFrom="column">
                    <wp:posOffset>0</wp:posOffset>
                  </wp:positionH>
                  <wp:positionV relativeFrom="paragraph">
                    <wp:posOffset>9525</wp:posOffset>
                  </wp:positionV>
                  <wp:extent cx="9525" cy="123825"/>
                  <wp:effectExtent l="0" t="0" r="28575" b="9525"/>
                  <wp:wrapNone/>
                  <wp:docPr id="27464147" name="Imagen 3407" hidden="1">
                    <a:extLst xmlns:a="http://schemas.openxmlformats.org/drawingml/2006/main">
                      <a:ext uri="{FF2B5EF4-FFF2-40B4-BE49-F238E27FC236}">
                        <a16:creationId xmlns:a16="http://schemas.microsoft.com/office/drawing/2014/main" id="{9755F76E-7BB5-4444-B627-B8297E42D490}"/>
                      </a:ext>
                    </a:extLst>
                  </wp:docPr>
                  <wp:cNvGraphicFramePr/>
                  <a:graphic xmlns:a="http://schemas.openxmlformats.org/drawingml/2006/main">
                    <a:graphicData uri="http://schemas.openxmlformats.org/drawingml/2006/picture">
                      <pic:pic xmlns:pic="http://schemas.openxmlformats.org/drawingml/2006/picture">
                        <pic:nvPicPr>
                          <pic:cNvPr id="504" name="Imagen 2187" hidden="1">
                            <a:extLst>
                              <a:ext uri="{FF2B5EF4-FFF2-40B4-BE49-F238E27FC236}">
                                <a16:creationId xmlns:a16="http://schemas.microsoft.com/office/drawing/2014/main" id="{9755F76E-7BB5-4444-B627-B8297E42D4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4336" behindDoc="0" locked="0" layoutInCell="1" allowOverlap="1" wp14:anchorId="05873D88" wp14:editId="036523DA">
                  <wp:simplePos x="0" y="0"/>
                  <wp:positionH relativeFrom="column">
                    <wp:posOffset>0</wp:posOffset>
                  </wp:positionH>
                  <wp:positionV relativeFrom="paragraph">
                    <wp:posOffset>9525</wp:posOffset>
                  </wp:positionV>
                  <wp:extent cx="9525" cy="123825"/>
                  <wp:effectExtent l="0" t="0" r="28575" b="9525"/>
                  <wp:wrapNone/>
                  <wp:docPr id="746237177" name="Imagen 3406" hidden="1">
                    <a:extLst xmlns:a="http://schemas.openxmlformats.org/drawingml/2006/main">
                      <a:ext uri="{FF2B5EF4-FFF2-40B4-BE49-F238E27FC236}">
                        <a16:creationId xmlns:a16="http://schemas.microsoft.com/office/drawing/2014/main" id="{BABCD360-ADD0-40CE-B087-475117899402}"/>
                      </a:ext>
                    </a:extLst>
                  </wp:docPr>
                  <wp:cNvGraphicFramePr/>
                  <a:graphic xmlns:a="http://schemas.openxmlformats.org/drawingml/2006/main">
                    <a:graphicData uri="http://schemas.openxmlformats.org/drawingml/2006/picture">
                      <pic:pic xmlns:pic="http://schemas.openxmlformats.org/drawingml/2006/picture">
                        <pic:nvPicPr>
                          <pic:cNvPr id="505" name="Imagen 2186" hidden="1">
                            <a:extLst>
                              <a:ext uri="{FF2B5EF4-FFF2-40B4-BE49-F238E27FC236}">
                                <a16:creationId xmlns:a16="http://schemas.microsoft.com/office/drawing/2014/main" id="{BABCD360-ADD0-40CE-B087-4751178994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5360" behindDoc="0" locked="0" layoutInCell="1" allowOverlap="1" wp14:anchorId="3050442D" wp14:editId="5EBA3940">
                  <wp:simplePos x="0" y="0"/>
                  <wp:positionH relativeFrom="column">
                    <wp:posOffset>0</wp:posOffset>
                  </wp:positionH>
                  <wp:positionV relativeFrom="paragraph">
                    <wp:posOffset>9525</wp:posOffset>
                  </wp:positionV>
                  <wp:extent cx="9525" cy="123825"/>
                  <wp:effectExtent l="0" t="0" r="28575" b="9525"/>
                  <wp:wrapNone/>
                  <wp:docPr id="984808777" name="Imagen 3405" hidden="1">
                    <a:extLst xmlns:a="http://schemas.openxmlformats.org/drawingml/2006/main">
                      <a:ext uri="{FF2B5EF4-FFF2-40B4-BE49-F238E27FC236}">
                        <a16:creationId xmlns:a16="http://schemas.microsoft.com/office/drawing/2014/main" id="{92B8C1DB-D30A-4DA1-AF22-78CB1211CCAB}"/>
                      </a:ext>
                    </a:extLst>
                  </wp:docPr>
                  <wp:cNvGraphicFramePr/>
                  <a:graphic xmlns:a="http://schemas.openxmlformats.org/drawingml/2006/main">
                    <a:graphicData uri="http://schemas.openxmlformats.org/drawingml/2006/picture">
                      <pic:pic xmlns:pic="http://schemas.openxmlformats.org/drawingml/2006/picture">
                        <pic:nvPicPr>
                          <pic:cNvPr id="506" name="Imagen 2185" hidden="1">
                            <a:extLst>
                              <a:ext uri="{FF2B5EF4-FFF2-40B4-BE49-F238E27FC236}">
                                <a16:creationId xmlns:a16="http://schemas.microsoft.com/office/drawing/2014/main" id="{92B8C1DB-D30A-4DA1-AF22-78CB1211CC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6384" behindDoc="0" locked="0" layoutInCell="1" allowOverlap="1" wp14:anchorId="12544DEA" wp14:editId="516631B0">
                  <wp:simplePos x="0" y="0"/>
                  <wp:positionH relativeFrom="column">
                    <wp:posOffset>0</wp:posOffset>
                  </wp:positionH>
                  <wp:positionV relativeFrom="paragraph">
                    <wp:posOffset>9525</wp:posOffset>
                  </wp:positionV>
                  <wp:extent cx="9525" cy="123825"/>
                  <wp:effectExtent l="0" t="0" r="28575" b="9525"/>
                  <wp:wrapNone/>
                  <wp:docPr id="557291175" name="Imagen 3404" hidden="1">
                    <a:extLst xmlns:a="http://schemas.openxmlformats.org/drawingml/2006/main">
                      <a:ext uri="{FF2B5EF4-FFF2-40B4-BE49-F238E27FC236}">
                        <a16:creationId xmlns:a16="http://schemas.microsoft.com/office/drawing/2014/main" id="{4147FD58-586F-4DAA-8D02-31C406602E35}"/>
                      </a:ext>
                    </a:extLst>
                  </wp:docPr>
                  <wp:cNvGraphicFramePr/>
                  <a:graphic xmlns:a="http://schemas.openxmlformats.org/drawingml/2006/main">
                    <a:graphicData uri="http://schemas.openxmlformats.org/drawingml/2006/picture">
                      <pic:pic xmlns:pic="http://schemas.openxmlformats.org/drawingml/2006/picture">
                        <pic:nvPicPr>
                          <pic:cNvPr id="507" name="Imagen 2184" hidden="1">
                            <a:extLst>
                              <a:ext uri="{FF2B5EF4-FFF2-40B4-BE49-F238E27FC236}">
                                <a16:creationId xmlns:a16="http://schemas.microsoft.com/office/drawing/2014/main" id="{4147FD58-586F-4DAA-8D02-31C406602E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7408" behindDoc="0" locked="0" layoutInCell="1" allowOverlap="1" wp14:anchorId="473DBC22" wp14:editId="490F554D">
                  <wp:simplePos x="0" y="0"/>
                  <wp:positionH relativeFrom="column">
                    <wp:posOffset>0</wp:posOffset>
                  </wp:positionH>
                  <wp:positionV relativeFrom="paragraph">
                    <wp:posOffset>9525</wp:posOffset>
                  </wp:positionV>
                  <wp:extent cx="9525" cy="123825"/>
                  <wp:effectExtent l="0" t="0" r="28575" b="9525"/>
                  <wp:wrapNone/>
                  <wp:docPr id="1913520421" name="Imagen 3403" hidden="1">
                    <a:extLst xmlns:a="http://schemas.openxmlformats.org/drawingml/2006/main">
                      <a:ext uri="{FF2B5EF4-FFF2-40B4-BE49-F238E27FC236}">
                        <a16:creationId xmlns:a16="http://schemas.microsoft.com/office/drawing/2014/main" id="{140236F1-1902-4DD2-89B6-8DA2865EE580}"/>
                      </a:ext>
                    </a:extLst>
                  </wp:docPr>
                  <wp:cNvGraphicFramePr/>
                  <a:graphic xmlns:a="http://schemas.openxmlformats.org/drawingml/2006/main">
                    <a:graphicData uri="http://schemas.openxmlformats.org/drawingml/2006/picture">
                      <pic:pic xmlns:pic="http://schemas.openxmlformats.org/drawingml/2006/picture">
                        <pic:nvPicPr>
                          <pic:cNvPr id="508" name="Imagen 2183" hidden="1">
                            <a:extLst>
                              <a:ext uri="{FF2B5EF4-FFF2-40B4-BE49-F238E27FC236}">
                                <a16:creationId xmlns:a16="http://schemas.microsoft.com/office/drawing/2014/main" id="{140236F1-1902-4DD2-89B6-8DA2865EE5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8432" behindDoc="0" locked="0" layoutInCell="1" allowOverlap="1" wp14:anchorId="2667520C" wp14:editId="1E508EB6">
                  <wp:simplePos x="0" y="0"/>
                  <wp:positionH relativeFrom="column">
                    <wp:posOffset>0</wp:posOffset>
                  </wp:positionH>
                  <wp:positionV relativeFrom="paragraph">
                    <wp:posOffset>9525</wp:posOffset>
                  </wp:positionV>
                  <wp:extent cx="9525" cy="123825"/>
                  <wp:effectExtent l="0" t="0" r="28575" b="9525"/>
                  <wp:wrapNone/>
                  <wp:docPr id="1147132675" name="Imagen 3402" hidden="1">
                    <a:extLst xmlns:a="http://schemas.openxmlformats.org/drawingml/2006/main">
                      <a:ext uri="{FF2B5EF4-FFF2-40B4-BE49-F238E27FC236}">
                        <a16:creationId xmlns:a16="http://schemas.microsoft.com/office/drawing/2014/main" id="{090F4927-D977-4E26-BE85-D09AD59D6B74}"/>
                      </a:ext>
                    </a:extLst>
                  </wp:docPr>
                  <wp:cNvGraphicFramePr/>
                  <a:graphic xmlns:a="http://schemas.openxmlformats.org/drawingml/2006/main">
                    <a:graphicData uri="http://schemas.openxmlformats.org/drawingml/2006/picture">
                      <pic:pic xmlns:pic="http://schemas.openxmlformats.org/drawingml/2006/picture">
                        <pic:nvPicPr>
                          <pic:cNvPr id="509" name="Imagen 2182" hidden="1">
                            <a:extLst>
                              <a:ext uri="{FF2B5EF4-FFF2-40B4-BE49-F238E27FC236}">
                                <a16:creationId xmlns:a16="http://schemas.microsoft.com/office/drawing/2014/main" id="{090F4927-D977-4E26-BE85-D09AD59D6B7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79456" behindDoc="0" locked="0" layoutInCell="1" allowOverlap="1" wp14:anchorId="64C36D33" wp14:editId="605D60F0">
                  <wp:simplePos x="0" y="0"/>
                  <wp:positionH relativeFrom="column">
                    <wp:posOffset>0</wp:posOffset>
                  </wp:positionH>
                  <wp:positionV relativeFrom="paragraph">
                    <wp:posOffset>9525</wp:posOffset>
                  </wp:positionV>
                  <wp:extent cx="9525" cy="123825"/>
                  <wp:effectExtent l="0" t="0" r="28575" b="9525"/>
                  <wp:wrapNone/>
                  <wp:docPr id="1612859158" name="Imagen 3401" hidden="1">
                    <a:extLst xmlns:a="http://schemas.openxmlformats.org/drawingml/2006/main">
                      <a:ext uri="{FF2B5EF4-FFF2-40B4-BE49-F238E27FC236}">
                        <a16:creationId xmlns:a16="http://schemas.microsoft.com/office/drawing/2014/main" id="{28E340E1-365A-49CF-A6F2-363C5231FD0E}"/>
                      </a:ext>
                    </a:extLst>
                  </wp:docPr>
                  <wp:cNvGraphicFramePr/>
                  <a:graphic xmlns:a="http://schemas.openxmlformats.org/drawingml/2006/main">
                    <a:graphicData uri="http://schemas.openxmlformats.org/drawingml/2006/picture">
                      <pic:pic xmlns:pic="http://schemas.openxmlformats.org/drawingml/2006/picture">
                        <pic:nvPicPr>
                          <pic:cNvPr id="510" name="Imagen 2181" hidden="1">
                            <a:extLst>
                              <a:ext uri="{FF2B5EF4-FFF2-40B4-BE49-F238E27FC236}">
                                <a16:creationId xmlns:a16="http://schemas.microsoft.com/office/drawing/2014/main" id="{28E340E1-365A-49CF-A6F2-363C5231FD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0480" behindDoc="0" locked="0" layoutInCell="1" allowOverlap="1" wp14:anchorId="38412B5F" wp14:editId="1FFD6F28">
                  <wp:simplePos x="0" y="0"/>
                  <wp:positionH relativeFrom="column">
                    <wp:posOffset>0</wp:posOffset>
                  </wp:positionH>
                  <wp:positionV relativeFrom="paragraph">
                    <wp:posOffset>9525</wp:posOffset>
                  </wp:positionV>
                  <wp:extent cx="9525" cy="123825"/>
                  <wp:effectExtent l="0" t="0" r="28575" b="9525"/>
                  <wp:wrapNone/>
                  <wp:docPr id="2082902791" name="Imagen 3400" hidden="1">
                    <a:extLst xmlns:a="http://schemas.openxmlformats.org/drawingml/2006/main">
                      <a:ext uri="{FF2B5EF4-FFF2-40B4-BE49-F238E27FC236}">
                        <a16:creationId xmlns:a16="http://schemas.microsoft.com/office/drawing/2014/main" id="{9B9A7A50-D4E8-42B6-8F7A-7BBE9193ABD7}"/>
                      </a:ext>
                    </a:extLst>
                  </wp:docPr>
                  <wp:cNvGraphicFramePr/>
                  <a:graphic xmlns:a="http://schemas.openxmlformats.org/drawingml/2006/main">
                    <a:graphicData uri="http://schemas.openxmlformats.org/drawingml/2006/picture">
                      <pic:pic xmlns:pic="http://schemas.openxmlformats.org/drawingml/2006/picture">
                        <pic:nvPicPr>
                          <pic:cNvPr id="511" name="Imagen 2180" hidden="1">
                            <a:extLst>
                              <a:ext uri="{FF2B5EF4-FFF2-40B4-BE49-F238E27FC236}">
                                <a16:creationId xmlns:a16="http://schemas.microsoft.com/office/drawing/2014/main" id="{9B9A7A50-D4E8-42B6-8F7A-7BBE9193AB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1504" behindDoc="0" locked="0" layoutInCell="1" allowOverlap="1" wp14:anchorId="3729C04B" wp14:editId="5B8B2D3B">
                  <wp:simplePos x="0" y="0"/>
                  <wp:positionH relativeFrom="column">
                    <wp:posOffset>0</wp:posOffset>
                  </wp:positionH>
                  <wp:positionV relativeFrom="paragraph">
                    <wp:posOffset>9525</wp:posOffset>
                  </wp:positionV>
                  <wp:extent cx="9525" cy="123825"/>
                  <wp:effectExtent l="0" t="0" r="28575" b="9525"/>
                  <wp:wrapNone/>
                  <wp:docPr id="604767144" name="Imagen 3399" hidden="1">
                    <a:extLst xmlns:a="http://schemas.openxmlformats.org/drawingml/2006/main">
                      <a:ext uri="{FF2B5EF4-FFF2-40B4-BE49-F238E27FC236}">
                        <a16:creationId xmlns:a16="http://schemas.microsoft.com/office/drawing/2014/main" id="{05A72FB5-A742-4483-92AD-A9EB3F218F51}"/>
                      </a:ext>
                    </a:extLst>
                  </wp:docPr>
                  <wp:cNvGraphicFramePr/>
                  <a:graphic xmlns:a="http://schemas.openxmlformats.org/drawingml/2006/main">
                    <a:graphicData uri="http://schemas.openxmlformats.org/drawingml/2006/picture">
                      <pic:pic xmlns:pic="http://schemas.openxmlformats.org/drawingml/2006/picture">
                        <pic:nvPicPr>
                          <pic:cNvPr id="512" name="Imagen 2179" hidden="1">
                            <a:extLst>
                              <a:ext uri="{FF2B5EF4-FFF2-40B4-BE49-F238E27FC236}">
                                <a16:creationId xmlns:a16="http://schemas.microsoft.com/office/drawing/2014/main" id="{05A72FB5-A742-4483-92AD-A9EB3F218F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2528" behindDoc="0" locked="0" layoutInCell="1" allowOverlap="1" wp14:anchorId="57C2BC7C" wp14:editId="15A105AD">
                  <wp:simplePos x="0" y="0"/>
                  <wp:positionH relativeFrom="column">
                    <wp:posOffset>0</wp:posOffset>
                  </wp:positionH>
                  <wp:positionV relativeFrom="paragraph">
                    <wp:posOffset>9525</wp:posOffset>
                  </wp:positionV>
                  <wp:extent cx="9525" cy="123825"/>
                  <wp:effectExtent l="0" t="0" r="28575" b="9525"/>
                  <wp:wrapNone/>
                  <wp:docPr id="1706501771" name="Imagen 3398" hidden="1">
                    <a:extLst xmlns:a="http://schemas.openxmlformats.org/drawingml/2006/main">
                      <a:ext uri="{FF2B5EF4-FFF2-40B4-BE49-F238E27FC236}">
                        <a16:creationId xmlns:a16="http://schemas.microsoft.com/office/drawing/2014/main" id="{4DA03DD4-17F9-40A7-88B5-175C9356D1AA}"/>
                      </a:ext>
                    </a:extLst>
                  </wp:docPr>
                  <wp:cNvGraphicFramePr/>
                  <a:graphic xmlns:a="http://schemas.openxmlformats.org/drawingml/2006/main">
                    <a:graphicData uri="http://schemas.openxmlformats.org/drawingml/2006/picture">
                      <pic:pic xmlns:pic="http://schemas.openxmlformats.org/drawingml/2006/picture">
                        <pic:nvPicPr>
                          <pic:cNvPr id="513" name="Imagen 2178" hidden="1">
                            <a:extLst>
                              <a:ext uri="{FF2B5EF4-FFF2-40B4-BE49-F238E27FC236}">
                                <a16:creationId xmlns:a16="http://schemas.microsoft.com/office/drawing/2014/main" id="{4DA03DD4-17F9-40A7-88B5-175C9356D1A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3552" behindDoc="0" locked="0" layoutInCell="1" allowOverlap="1" wp14:anchorId="64C5C693" wp14:editId="1BAA6D45">
                  <wp:simplePos x="0" y="0"/>
                  <wp:positionH relativeFrom="column">
                    <wp:posOffset>0</wp:posOffset>
                  </wp:positionH>
                  <wp:positionV relativeFrom="paragraph">
                    <wp:posOffset>9525</wp:posOffset>
                  </wp:positionV>
                  <wp:extent cx="9525" cy="123825"/>
                  <wp:effectExtent l="0" t="0" r="28575" b="9525"/>
                  <wp:wrapNone/>
                  <wp:docPr id="1754851307" name="Imagen 3397" hidden="1">
                    <a:extLst xmlns:a="http://schemas.openxmlformats.org/drawingml/2006/main">
                      <a:ext uri="{FF2B5EF4-FFF2-40B4-BE49-F238E27FC236}">
                        <a16:creationId xmlns:a16="http://schemas.microsoft.com/office/drawing/2014/main" id="{15F0C4C2-38B1-4AB2-8111-9E5A48B8062D}"/>
                      </a:ext>
                    </a:extLst>
                  </wp:docPr>
                  <wp:cNvGraphicFramePr/>
                  <a:graphic xmlns:a="http://schemas.openxmlformats.org/drawingml/2006/main">
                    <a:graphicData uri="http://schemas.openxmlformats.org/drawingml/2006/picture">
                      <pic:pic xmlns:pic="http://schemas.openxmlformats.org/drawingml/2006/picture">
                        <pic:nvPicPr>
                          <pic:cNvPr id="514" name="Imagen 2177" hidden="1">
                            <a:extLst>
                              <a:ext uri="{FF2B5EF4-FFF2-40B4-BE49-F238E27FC236}">
                                <a16:creationId xmlns:a16="http://schemas.microsoft.com/office/drawing/2014/main" id="{15F0C4C2-38B1-4AB2-8111-9E5A48B806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4576" behindDoc="0" locked="0" layoutInCell="1" allowOverlap="1" wp14:anchorId="125FD3F7" wp14:editId="33FE7159">
                  <wp:simplePos x="0" y="0"/>
                  <wp:positionH relativeFrom="column">
                    <wp:posOffset>0</wp:posOffset>
                  </wp:positionH>
                  <wp:positionV relativeFrom="paragraph">
                    <wp:posOffset>9525</wp:posOffset>
                  </wp:positionV>
                  <wp:extent cx="9525" cy="123825"/>
                  <wp:effectExtent l="0" t="0" r="28575" b="9525"/>
                  <wp:wrapNone/>
                  <wp:docPr id="1645413821" name="Imagen 3396" hidden="1">
                    <a:extLst xmlns:a="http://schemas.openxmlformats.org/drawingml/2006/main">
                      <a:ext uri="{FF2B5EF4-FFF2-40B4-BE49-F238E27FC236}">
                        <a16:creationId xmlns:a16="http://schemas.microsoft.com/office/drawing/2014/main" id="{A829745C-A736-4BA5-94E0-29DB6C12DB01}"/>
                      </a:ext>
                    </a:extLst>
                  </wp:docPr>
                  <wp:cNvGraphicFramePr/>
                  <a:graphic xmlns:a="http://schemas.openxmlformats.org/drawingml/2006/main">
                    <a:graphicData uri="http://schemas.openxmlformats.org/drawingml/2006/picture">
                      <pic:pic xmlns:pic="http://schemas.openxmlformats.org/drawingml/2006/picture">
                        <pic:nvPicPr>
                          <pic:cNvPr id="515" name="Imagen 2176" hidden="1">
                            <a:extLst>
                              <a:ext uri="{FF2B5EF4-FFF2-40B4-BE49-F238E27FC236}">
                                <a16:creationId xmlns:a16="http://schemas.microsoft.com/office/drawing/2014/main" id="{A829745C-A736-4BA5-94E0-29DB6C12DB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5600" behindDoc="0" locked="0" layoutInCell="1" allowOverlap="1" wp14:anchorId="0153670D" wp14:editId="5236AA70">
                  <wp:simplePos x="0" y="0"/>
                  <wp:positionH relativeFrom="column">
                    <wp:posOffset>0</wp:posOffset>
                  </wp:positionH>
                  <wp:positionV relativeFrom="paragraph">
                    <wp:posOffset>9525</wp:posOffset>
                  </wp:positionV>
                  <wp:extent cx="9525" cy="123825"/>
                  <wp:effectExtent l="0" t="0" r="28575" b="9525"/>
                  <wp:wrapNone/>
                  <wp:docPr id="1354821926" name="Imagen 3395" hidden="1">
                    <a:extLst xmlns:a="http://schemas.openxmlformats.org/drawingml/2006/main">
                      <a:ext uri="{FF2B5EF4-FFF2-40B4-BE49-F238E27FC236}">
                        <a16:creationId xmlns:a16="http://schemas.microsoft.com/office/drawing/2014/main" id="{B8DAAE3F-21D9-45A2-9AD7-9886835F885B}"/>
                      </a:ext>
                    </a:extLst>
                  </wp:docPr>
                  <wp:cNvGraphicFramePr/>
                  <a:graphic xmlns:a="http://schemas.openxmlformats.org/drawingml/2006/main">
                    <a:graphicData uri="http://schemas.openxmlformats.org/drawingml/2006/picture">
                      <pic:pic xmlns:pic="http://schemas.openxmlformats.org/drawingml/2006/picture">
                        <pic:nvPicPr>
                          <pic:cNvPr id="516" name="Imagen 2175" hidden="1">
                            <a:extLst>
                              <a:ext uri="{FF2B5EF4-FFF2-40B4-BE49-F238E27FC236}">
                                <a16:creationId xmlns:a16="http://schemas.microsoft.com/office/drawing/2014/main" id="{B8DAAE3F-21D9-45A2-9AD7-9886835F88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6624" behindDoc="0" locked="0" layoutInCell="1" allowOverlap="1" wp14:anchorId="77A519AA" wp14:editId="1A17052E">
                  <wp:simplePos x="0" y="0"/>
                  <wp:positionH relativeFrom="column">
                    <wp:posOffset>0</wp:posOffset>
                  </wp:positionH>
                  <wp:positionV relativeFrom="paragraph">
                    <wp:posOffset>9525</wp:posOffset>
                  </wp:positionV>
                  <wp:extent cx="9525" cy="123825"/>
                  <wp:effectExtent l="0" t="0" r="28575" b="9525"/>
                  <wp:wrapNone/>
                  <wp:docPr id="969641054" name="Imagen 3394" hidden="1">
                    <a:extLst xmlns:a="http://schemas.openxmlformats.org/drawingml/2006/main">
                      <a:ext uri="{FF2B5EF4-FFF2-40B4-BE49-F238E27FC236}">
                        <a16:creationId xmlns:a16="http://schemas.microsoft.com/office/drawing/2014/main" id="{CEEE1868-C434-4E77-A9CA-235EA2B3FB6E}"/>
                      </a:ext>
                    </a:extLst>
                  </wp:docPr>
                  <wp:cNvGraphicFramePr/>
                  <a:graphic xmlns:a="http://schemas.openxmlformats.org/drawingml/2006/main">
                    <a:graphicData uri="http://schemas.openxmlformats.org/drawingml/2006/picture">
                      <pic:pic xmlns:pic="http://schemas.openxmlformats.org/drawingml/2006/picture">
                        <pic:nvPicPr>
                          <pic:cNvPr id="517" name="Imagen 2174" hidden="1">
                            <a:extLst>
                              <a:ext uri="{FF2B5EF4-FFF2-40B4-BE49-F238E27FC236}">
                                <a16:creationId xmlns:a16="http://schemas.microsoft.com/office/drawing/2014/main" id="{CEEE1868-C434-4E77-A9CA-235EA2B3FB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7648" behindDoc="0" locked="0" layoutInCell="1" allowOverlap="1" wp14:anchorId="13D67497" wp14:editId="322633EA">
                  <wp:simplePos x="0" y="0"/>
                  <wp:positionH relativeFrom="column">
                    <wp:posOffset>0</wp:posOffset>
                  </wp:positionH>
                  <wp:positionV relativeFrom="paragraph">
                    <wp:posOffset>9525</wp:posOffset>
                  </wp:positionV>
                  <wp:extent cx="9525" cy="123825"/>
                  <wp:effectExtent l="0" t="0" r="28575" b="9525"/>
                  <wp:wrapNone/>
                  <wp:docPr id="1594613779" name="Imagen 3393" hidden="1">
                    <a:extLst xmlns:a="http://schemas.openxmlformats.org/drawingml/2006/main">
                      <a:ext uri="{FF2B5EF4-FFF2-40B4-BE49-F238E27FC236}">
                        <a16:creationId xmlns:a16="http://schemas.microsoft.com/office/drawing/2014/main" id="{C22DB861-775C-4EAD-A021-259A146D0943}"/>
                      </a:ext>
                    </a:extLst>
                  </wp:docPr>
                  <wp:cNvGraphicFramePr/>
                  <a:graphic xmlns:a="http://schemas.openxmlformats.org/drawingml/2006/main">
                    <a:graphicData uri="http://schemas.openxmlformats.org/drawingml/2006/picture">
                      <pic:pic xmlns:pic="http://schemas.openxmlformats.org/drawingml/2006/picture">
                        <pic:nvPicPr>
                          <pic:cNvPr id="518" name="Imagen 2173" hidden="1">
                            <a:extLst>
                              <a:ext uri="{FF2B5EF4-FFF2-40B4-BE49-F238E27FC236}">
                                <a16:creationId xmlns:a16="http://schemas.microsoft.com/office/drawing/2014/main" id="{C22DB861-775C-4EAD-A021-259A146D094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8672" behindDoc="0" locked="0" layoutInCell="1" allowOverlap="1" wp14:anchorId="25437E2D" wp14:editId="002CE7A4">
                  <wp:simplePos x="0" y="0"/>
                  <wp:positionH relativeFrom="column">
                    <wp:posOffset>0</wp:posOffset>
                  </wp:positionH>
                  <wp:positionV relativeFrom="paragraph">
                    <wp:posOffset>9525</wp:posOffset>
                  </wp:positionV>
                  <wp:extent cx="9525" cy="123825"/>
                  <wp:effectExtent l="0" t="0" r="28575" b="9525"/>
                  <wp:wrapNone/>
                  <wp:docPr id="889396379" name="Imagen 3392" hidden="1">
                    <a:extLst xmlns:a="http://schemas.openxmlformats.org/drawingml/2006/main">
                      <a:ext uri="{FF2B5EF4-FFF2-40B4-BE49-F238E27FC236}">
                        <a16:creationId xmlns:a16="http://schemas.microsoft.com/office/drawing/2014/main" id="{544529F4-B6A4-4C7C-B920-72A80B49AFE1}"/>
                      </a:ext>
                    </a:extLst>
                  </wp:docPr>
                  <wp:cNvGraphicFramePr/>
                  <a:graphic xmlns:a="http://schemas.openxmlformats.org/drawingml/2006/main">
                    <a:graphicData uri="http://schemas.openxmlformats.org/drawingml/2006/picture">
                      <pic:pic xmlns:pic="http://schemas.openxmlformats.org/drawingml/2006/picture">
                        <pic:nvPicPr>
                          <pic:cNvPr id="519" name="Imagen 2172" hidden="1">
                            <a:extLst>
                              <a:ext uri="{FF2B5EF4-FFF2-40B4-BE49-F238E27FC236}">
                                <a16:creationId xmlns:a16="http://schemas.microsoft.com/office/drawing/2014/main" id="{544529F4-B6A4-4C7C-B920-72A80B49AFE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89696" behindDoc="0" locked="0" layoutInCell="1" allowOverlap="1" wp14:anchorId="294C5C77" wp14:editId="7A364B3B">
                  <wp:simplePos x="0" y="0"/>
                  <wp:positionH relativeFrom="column">
                    <wp:posOffset>0</wp:posOffset>
                  </wp:positionH>
                  <wp:positionV relativeFrom="paragraph">
                    <wp:posOffset>9525</wp:posOffset>
                  </wp:positionV>
                  <wp:extent cx="9525" cy="123825"/>
                  <wp:effectExtent l="0" t="0" r="28575" b="9525"/>
                  <wp:wrapNone/>
                  <wp:docPr id="363373288" name="Imagen 3391" hidden="1">
                    <a:extLst xmlns:a="http://schemas.openxmlformats.org/drawingml/2006/main">
                      <a:ext uri="{FF2B5EF4-FFF2-40B4-BE49-F238E27FC236}">
                        <a16:creationId xmlns:a16="http://schemas.microsoft.com/office/drawing/2014/main" id="{161EEC34-EEE6-4173-9ED4-3AE446F3A1A5}"/>
                      </a:ext>
                    </a:extLst>
                  </wp:docPr>
                  <wp:cNvGraphicFramePr/>
                  <a:graphic xmlns:a="http://schemas.openxmlformats.org/drawingml/2006/main">
                    <a:graphicData uri="http://schemas.openxmlformats.org/drawingml/2006/picture">
                      <pic:pic xmlns:pic="http://schemas.openxmlformats.org/drawingml/2006/picture">
                        <pic:nvPicPr>
                          <pic:cNvPr id="520" name="Imagen 2171" hidden="1">
                            <a:extLst>
                              <a:ext uri="{FF2B5EF4-FFF2-40B4-BE49-F238E27FC236}">
                                <a16:creationId xmlns:a16="http://schemas.microsoft.com/office/drawing/2014/main" id="{161EEC34-EEE6-4173-9ED4-3AE446F3A1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0720" behindDoc="0" locked="0" layoutInCell="1" allowOverlap="1" wp14:anchorId="71840C15" wp14:editId="4F859389">
                  <wp:simplePos x="0" y="0"/>
                  <wp:positionH relativeFrom="column">
                    <wp:posOffset>0</wp:posOffset>
                  </wp:positionH>
                  <wp:positionV relativeFrom="paragraph">
                    <wp:posOffset>9525</wp:posOffset>
                  </wp:positionV>
                  <wp:extent cx="9525" cy="123825"/>
                  <wp:effectExtent l="0" t="0" r="28575" b="9525"/>
                  <wp:wrapNone/>
                  <wp:docPr id="948239007" name="Imagen 3390" hidden="1">
                    <a:extLst xmlns:a="http://schemas.openxmlformats.org/drawingml/2006/main">
                      <a:ext uri="{FF2B5EF4-FFF2-40B4-BE49-F238E27FC236}">
                        <a16:creationId xmlns:a16="http://schemas.microsoft.com/office/drawing/2014/main" id="{8B30EDC8-1F8B-4D2E-BFEC-EDC4AE0E6DBD}"/>
                      </a:ext>
                    </a:extLst>
                  </wp:docPr>
                  <wp:cNvGraphicFramePr/>
                  <a:graphic xmlns:a="http://schemas.openxmlformats.org/drawingml/2006/main">
                    <a:graphicData uri="http://schemas.openxmlformats.org/drawingml/2006/picture">
                      <pic:pic xmlns:pic="http://schemas.openxmlformats.org/drawingml/2006/picture">
                        <pic:nvPicPr>
                          <pic:cNvPr id="521" name="Imagen 2170" hidden="1">
                            <a:extLst>
                              <a:ext uri="{FF2B5EF4-FFF2-40B4-BE49-F238E27FC236}">
                                <a16:creationId xmlns:a16="http://schemas.microsoft.com/office/drawing/2014/main" id="{8B30EDC8-1F8B-4D2E-BFEC-EDC4AE0E6DB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1744" behindDoc="0" locked="0" layoutInCell="1" allowOverlap="1" wp14:anchorId="71D06D13" wp14:editId="795FB249">
                  <wp:simplePos x="0" y="0"/>
                  <wp:positionH relativeFrom="column">
                    <wp:posOffset>0</wp:posOffset>
                  </wp:positionH>
                  <wp:positionV relativeFrom="paragraph">
                    <wp:posOffset>9525</wp:posOffset>
                  </wp:positionV>
                  <wp:extent cx="9525" cy="123825"/>
                  <wp:effectExtent l="0" t="0" r="28575" b="9525"/>
                  <wp:wrapNone/>
                  <wp:docPr id="1588490932" name="Imagen 3389" hidden="1">
                    <a:extLst xmlns:a="http://schemas.openxmlformats.org/drawingml/2006/main">
                      <a:ext uri="{FF2B5EF4-FFF2-40B4-BE49-F238E27FC236}">
                        <a16:creationId xmlns:a16="http://schemas.microsoft.com/office/drawing/2014/main" id="{BA615FC2-EEC9-41CE-9A7D-4273D0C6A7B2}"/>
                      </a:ext>
                    </a:extLst>
                  </wp:docPr>
                  <wp:cNvGraphicFramePr/>
                  <a:graphic xmlns:a="http://schemas.openxmlformats.org/drawingml/2006/main">
                    <a:graphicData uri="http://schemas.openxmlformats.org/drawingml/2006/picture">
                      <pic:pic xmlns:pic="http://schemas.openxmlformats.org/drawingml/2006/picture">
                        <pic:nvPicPr>
                          <pic:cNvPr id="522" name="Imagen 2169" hidden="1">
                            <a:extLst>
                              <a:ext uri="{FF2B5EF4-FFF2-40B4-BE49-F238E27FC236}">
                                <a16:creationId xmlns:a16="http://schemas.microsoft.com/office/drawing/2014/main" id="{BA615FC2-EEC9-41CE-9A7D-4273D0C6A7B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2768" behindDoc="0" locked="0" layoutInCell="1" allowOverlap="1" wp14:anchorId="63F55E06" wp14:editId="0A8C160A">
                  <wp:simplePos x="0" y="0"/>
                  <wp:positionH relativeFrom="column">
                    <wp:posOffset>0</wp:posOffset>
                  </wp:positionH>
                  <wp:positionV relativeFrom="paragraph">
                    <wp:posOffset>9525</wp:posOffset>
                  </wp:positionV>
                  <wp:extent cx="9525" cy="123825"/>
                  <wp:effectExtent l="0" t="0" r="28575" b="9525"/>
                  <wp:wrapNone/>
                  <wp:docPr id="1623639723" name="Imagen 3388" hidden="1">
                    <a:extLst xmlns:a="http://schemas.openxmlformats.org/drawingml/2006/main">
                      <a:ext uri="{FF2B5EF4-FFF2-40B4-BE49-F238E27FC236}">
                        <a16:creationId xmlns:a16="http://schemas.microsoft.com/office/drawing/2014/main" id="{6F00FF7A-A2A5-4B30-8C3F-0DA9A9E12F25}"/>
                      </a:ext>
                    </a:extLst>
                  </wp:docPr>
                  <wp:cNvGraphicFramePr/>
                  <a:graphic xmlns:a="http://schemas.openxmlformats.org/drawingml/2006/main">
                    <a:graphicData uri="http://schemas.openxmlformats.org/drawingml/2006/picture">
                      <pic:pic xmlns:pic="http://schemas.openxmlformats.org/drawingml/2006/picture">
                        <pic:nvPicPr>
                          <pic:cNvPr id="523" name="Imagen 2168" hidden="1">
                            <a:extLst>
                              <a:ext uri="{FF2B5EF4-FFF2-40B4-BE49-F238E27FC236}">
                                <a16:creationId xmlns:a16="http://schemas.microsoft.com/office/drawing/2014/main" id="{6F00FF7A-A2A5-4B30-8C3F-0DA9A9E12F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3792" behindDoc="0" locked="0" layoutInCell="1" allowOverlap="1" wp14:anchorId="5724EA37" wp14:editId="52772C50">
                  <wp:simplePos x="0" y="0"/>
                  <wp:positionH relativeFrom="column">
                    <wp:posOffset>0</wp:posOffset>
                  </wp:positionH>
                  <wp:positionV relativeFrom="paragraph">
                    <wp:posOffset>9525</wp:posOffset>
                  </wp:positionV>
                  <wp:extent cx="9525" cy="123825"/>
                  <wp:effectExtent l="0" t="0" r="28575" b="9525"/>
                  <wp:wrapNone/>
                  <wp:docPr id="992390504" name="Imagen 3387" hidden="1">
                    <a:extLst xmlns:a="http://schemas.openxmlformats.org/drawingml/2006/main">
                      <a:ext uri="{FF2B5EF4-FFF2-40B4-BE49-F238E27FC236}">
                        <a16:creationId xmlns:a16="http://schemas.microsoft.com/office/drawing/2014/main" id="{428E6FD0-2E75-495F-AB1B-9800B60575F0}"/>
                      </a:ext>
                    </a:extLst>
                  </wp:docPr>
                  <wp:cNvGraphicFramePr/>
                  <a:graphic xmlns:a="http://schemas.openxmlformats.org/drawingml/2006/main">
                    <a:graphicData uri="http://schemas.openxmlformats.org/drawingml/2006/picture">
                      <pic:pic xmlns:pic="http://schemas.openxmlformats.org/drawingml/2006/picture">
                        <pic:nvPicPr>
                          <pic:cNvPr id="524" name="Imagen 2167" hidden="1">
                            <a:extLst>
                              <a:ext uri="{FF2B5EF4-FFF2-40B4-BE49-F238E27FC236}">
                                <a16:creationId xmlns:a16="http://schemas.microsoft.com/office/drawing/2014/main" id="{428E6FD0-2E75-495F-AB1B-9800B60575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4816" behindDoc="0" locked="0" layoutInCell="1" allowOverlap="1" wp14:anchorId="3E3A183F" wp14:editId="2CE62E83">
                  <wp:simplePos x="0" y="0"/>
                  <wp:positionH relativeFrom="column">
                    <wp:posOffset>0</wp:posOffset>
                  </wp:positionH>
                  <wp:positionV relativeFrom="paragraph">
                    <wp:posOffset>9525</wp:posOffset>
                  </wp:positionV>
                  <wp:extent cx="9525" cy="123825"/>
                  <wp:effectExtent l="0" t="0" r="28575" b="9525"/>
                  <wp:wrapNone/>
                  <wp:docPr id="810289199" name="Imagen 3386" hidden="1">
                    <a:extLst xmlns:a="http://schemas.openxmlformats.org/drawingml/2006/main">
                      <a:ext uri="{FF2B5EF4-FFF2-40B4-BE49-F238E27FC236}">
                        <a16:creationId xmlns:a16="http://schemas.microsoft.com/office/drawing/2014/main" id="{FF24EA7F-ADE8-406C-A0C0-A10BC4C89BD3}"/>
                      </a:ext>
                    </a:extLst>
                  </wp:docPr>
                  <wp:cNvGraphicFramePr/>
                  <a:graphic xmlns:a="http://schemas.openxmlformats.org/drawingml/2006/main">
                    <a:graphicData uri="http://schemas.openxmlformats.org/drawingml/2006/picture">
                      <pic:pic xmlns:pic="http://schemas.openxmlformats.org/drawingml/2006/picture">
                        <pic:nvPicPr>
                          <pic:cNvPr id="525" name="Imagen 2166" hidden="1">
                            <a:extLst>
                              <a:ext uri="{FF2B5EF4-FFF2-40B4-BE49-F238E27FC236}">
                                <a16:creationId xmlns:a16="http://schemas.microsoft.com/office/drawing/2014/main" id="{FF24EA7F-ADE8-406C-A0C0-A10BC4C89B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5840" behindDoc="0" locked="0" layoutInCell="1" allowOverlap="1" wp14:anchorId="55C101AD" wp14:editId="68033408">
                  <wp:simplePos x="0" y="0"/>
                  <wp:positionH relativeFrom="column">
                    <wp:posOffset>0</wp:posOffset>
                  </wp:positionH>
                  <wp:positionV relativeFrom="paragraph">
                    <wp:posOffset>9525</wp:posOffset>
                  </wp:positionV>
                  <wp:extent cx="9525" cy="123825"/>
                  <wp:effectExtent l="0" t="0" r="28575" b="9525"/>
                  <wp:wrapNone/>
                  <wp:docPr id="1202457205" name="Imagen 3385" hidden="1">
                    <a:extLst xmlns:a="http://schemas.openxmlformats.org/drawingml/2006/main">
                      <a:ext uri="{FF2B5EF4-FFF2-40B4-BE49-F238E27FC236}">
                        <a16:creationId xmlns:a16="http://schemas.microsoft.com/office/drawing/2014/main" id="{2EF91AD1-01C1-450B-8A60-5236107662A5}"/>
                      </a:ext>
                    </a:extLst>
                  </wp:docPr>
                  <wp:cNvGraphicFramePr/>
                  <a:graphic xmlns:a="http://schemas.openxmlformats.org/drawingml/2006/main">
                    <a:graphicData uri="http://schemas.openxmlformats.org/drawingml/2006/picture">
                      <pic:pic xmlns:pic="http://schemas.openxmlformats.org/drawingml/2006/picture">
                        <pic:nvPicPr>
                          <pic:cNvPr id="526" name="Imagen 2165" hidden="1">
                            <a:extLst>
                              <a:ext uri="{FF2B5EF4-FFF2-40B4-BE49-F238E27FC236}">
                                <a16:creationId xmlns:a16="http://schemas.microsoft.com/office/drawing/2014/main" id="{2EF91AD1-01C1-450B-8A60-5236107662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6864" behindDoc="0" locked="0" layoutInCell="1" allowOverlap="1" wp14:anchorId="686A2D0D" wp14:editId="5C961D08">
                  <wp:simplePos x="0" y="0"/>
                  <wp:positionH relativeFrom="column">
                    <wp:posOffset>0</wp:posOffset>
                  </wp:positionH>
                  <wp:positionV relativeFrom="paragraph">
                    <wp:posOffset>9525</wp:posOffset>
                  </wp:positionV>
                  <wp:extent cx="9525" cy="123825"/>
                  <wp:effectExtent l="0" t="0" r="28575" b="9525"/>
                  <wp:wrapNone/>
                  <wp:docPr id="2013161927" name="Imagen 3384" hidden="1">
                    <a:extLst xmlns:a="http://schemas.openxmlformats.org/drawingml/2006/main">
                      <a:ext uri="{FF2B5EF4-FFF2-40B4-BE49-F238E27FC236}">
                        <a16:creationId xmlns:a16="http://schemas.microsoft.com/office/drawing/2014/main" id="{9181BEE9-E1E4-4C09-AAF7-C14B51C87F6E}"/>
                      </a:ext>
                    </a:extLst>
                  </wp:docPr>
                  <wp:cNvGraphicFramePr/>
                  <a:graphic xmlns:a="http://schemas.openxmlformats.org/drawingml/2006/main">
                    <a:graphicData uri="http://schemas.openxmlformats.org/drawingml/2006/picture">
                      <pic:pic xmlns:pic="http://schemas.openxmlformats.org/drawingml/2006/picture">
                        <pic:nvPicPr>
                          <pic:cNvPr id="527" name="Imagen 2164" hidden="1">
                            <a:extLst>
                              <a:ext uri="{FF2B5EF4-FFF2-40B4-BE49-F238E27FC236}">
                                <a16:creationId xmlns:a16="http://schemas.microsoft.com/office/drawing/2014/main" id="{9181BEE9-E1E4-4C09-AAF7-C14B51C87F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7888" behindDoc="0" locked="0" layoutInCell="1" allowOverlap="1" wp14:anchorId="4C4F3871" wp14:editId="736488C1">
                  <wp:simplePos x="0" y="0"/>
                  <wp:positionH relativeFrom="column">
                    <wp:posOffset>0</wp:posOffset>
                  </wp:positionH>
                  <wp:positionV relativeFrom="paragraph">
                    <wp:posOffset>9525</wp:posOffset>
                  </wp:positionV>
                  <wp:extent cx="9525" cy="123825"/>
                  <wp:effectExtent l="0" t="0" r="28575" b="9525"/>
                  <wp:wrapNone/>
                  <wp:docPr id="731312576" name="Imagen 3383" hidden="1">
                    <a:extLst xmlns:a="http://schemas.openxmlformats.org/drawingml/2006/main">
                      <a:ext uri="{FF2B5EF4-FFF2-40B4-BE49-F238E27FC236}">
                        <a16:creationId xmlns:a16="http://schemas.microsoft.com/office/drawing/2014/main" id="{CD4BE106-633E-4812-8686-53449CEFE1D6}"/>
                      </a:ext>
                    </a:extLst>
                  </wp:docPr>
                  <wp:cNvGraphicFramePr/>
                  <a:graphic xmlns:a="http://schemas.openxmlformats.org/drawingml/2006/main">
                    <a:graphicData uri="http://schemas.openxmlformats.org/drawingml/2006/picture">
                      <pic:pic xmlns:pic="http://schemas.openxmlformats.org/drawingml/2006/picture">
                        <pic:nvPicPr>
                          <pic:cNvPr id="528" name="Imagen 2163" hidden="1">
                            <a:extLst>
                              <a:ext uri="{FF2B5EF4-FFF2-40B4-BE49-F238E27FC236}">
                                <a16:creationId xmlns:a16="http://schemas.microsoft.com/office/drawing/2014/main" id="{CD4BE106-633E-4812-8686-53449CEFE1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8912" behindDoc="0" locked="0" layoutInCell="1" allowOverlap="1" wp14:anchorId="16353666" wp14:editId="2D93E381">
                  <wp:simplePos x="0" y="0"/>
                  <wp:positionH relativeFrom="column">
                    <wp:posOffset>0</wp:posOffset>
                  </wp:positionH>
                  <wp:positionV relativeFrom="paragraph">
                    <wp:posOffset>9525</wp:posOffset>
                  </wp:positionV>
                  <wp:extent cx="9525" cy="123825"/>
                  <wp:effectExtent l="0" t="0" r="28575" b="9525"/>
                  <wp:wrapNone/>
                  <wp:docPr id="1585360647" name="Imagen 3382" hidden="1">
                    <a:extLst xmlns:a="http://schemas.openxmlformats.org/drawingml/2006/main">
                      <a:ext uri="{FF2B5EF4-FFF2-40B4-BE49-F238E27FC236}">
                        <a16:creationId xmlns:a16="http://schemas.microsoft.com/office/drawing/2014/main" id="{DDC63D6B-BFE7-466E-9C06-87DFB08BA8A1}"/>
                      </a:ext>
                    </a:extLst>
                  </wp:docPr>
                  <wp:cNvGraphicFramePr/>
                  <a:graphic xmlns:a="http://schemas.openxmlformats.org/drawingml/2006/main">
                    <a:graphicData uri="http://schemas.openxmlformats.org/drawingml/2006/picture">
                      <pic:pic xmlns:pic="http://schemas.openxmlformats.org/drawingml/2006/picture">
                        <pic:nvPicPr>
                          <pic:cNvPr id="529" name="Imagen 2162" hidden="1">
                            <a:extLst>
                              <a:ext uri="{FF2B5EF4-FFF2-40B4-BE49-F238E27FC236}">
                                <a16:creationId xmlns:a16="http://schemas.microsoft.com/office/drawing/2014/main" id="{DDC63D6B-BFE7-466E-9C06-87DFB08BA8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199936" behindDoc="0" locked="0" layoutInCell="1" allowOverlap="1" wp14:anchorId="12749763" wp14:editId="396B3CD7">
                  <wp:simplePos x="0" y="0"/>
                  <wp:positionH relativeFrom="column">
                    <wp:posOffset>0</wp:posOffset>
                  </wp:positionH>
                  <wp:positionV relativeFrom="paragraph">
                    <wp:posOffset>9525</wp:posOffset>
                  </wp:positionV>
                  <wp:extent cx="9525" cy="123825"/>
                  <wp:effectExtent l="0" t="0" r="28575" b="9525"/>
                  <wp:wrapNone/>
                  <wp:docPr id="2125592996" name="Imagen 3381" hidden="1">
                    <a:extLst xmlns:a="http://schemas.openxmlformats.org/drawingml/2006/main">
                      <a:ext uri="{FF2B5EF4-FFF2-40B4-BE49-F238E27FC236}">
                        <a16:creationId xmlns:a16="http://schemas.microsoft.com/office/drawing/2014/main" id="{96BE16CD-2733-432E-83E0-15A7866C90D9}"/>
                      </a:ext>
                    </a:extLst>
                  </wp:docPr>
                  <wp:cNvGraphicFramePr/>
                  <a:graphic xmlns:a="http://schemas.openxmlformats.org/drawingml/2006/main">
                    <a:graphicData uri="http://schemas.openxmlformats.org/drawingml/2006/picture">
                      <pic:pic xmlns:pic="http://schemas.openxmlformats.org/drawingml/2006/picture">
                        <pic:nvPicPr>
                          <pic:cNvPr id="530" name="Imagen 2161" hidden="1">
                            <a:extLst>
                              <a:ext uri="{FF2B5EF4-FFF2-40B4-BE49-F238E27FC236}">
                                <a16:creationId xmlns:a16="http://schemas.microsoft.com/office/drawing/2014/main" id="{96BE16CD-2733-432E-83E0-15A7866C90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0960" behindDoc="0" locked="0" layoutInCell="1" allowOverlap="1" wp14:anchorId="1DE06A83" wp14:editId="0832CAD8">
                  <wp:simplePos x="0" y="0"/>
                  <wp:positionH relativeFrom="column">
                    <wp:posOffset>0</wp:posOffset>
                  </wp:positionH>
                  <wp:positionV relativeFrom="paragraph">
                    <wp:posOffset>9525</wp:posOffset>
                  </wp:positionV>
                  <wp:extent cx="9525" cy="123825"/>
                  <wp:effectExtent l="0" t="0" r="28575" b="9525"/>
                  <wp:wrapNone/>
                  <wp:docPr id="945281076" name="Imagen 3380" hidden="1">
                    <a:extLst xmlns:a="http://schemas.openxmlformats.org/drawingml/2006/main">
                      <a:ext uri="{FF2B5EF4-FFF2-40B4-BE49-F238E27FC236}">
                        <a16:creationId xmlns:a16="http://schemas.microsoft.com/office/drawing/2014/main" id="{23787327-4D62-4350-85EB-CA8DFAC7D3BA}"/>
                      </a:ext>
                    </a:extLst>
                  </wp:docPr>
                  <wp:cNvGraphicFramePr/>
                  <a:graphic xmlns:a="http://schemas.openxmlformats.org/drawingml/2006/main">
                    <a:graphicData uri="http://schemas.openxmlformats.org/drawingml/2006/picture">
                      <pic:pic xmlns:pic="http://schemas.openxmlformats.org/drawingml/2006/picture">
                        <pic:nvPicPr>
                          <pic:cNvPr id="531" name="Imagen 2160" hidden="1">
                            <a:extLst>
                              <a:ext uri="{FF2B5EF4-FFF2-40B4-BE49-F238E27FC236}">
                                <a16:creationId xmlns:a16="http://schemas.microsoft.com/office/drawing/2014/main" id="{23787327-4D62-4350-85EB-CA8DFAC7D3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1984" behindDoc="0" locked="0" layoutInCell="1" allowOverlap="1" wp14:anchorId="4562EA3F" wp14:editId="6105AF3E">
                  <wp:simplePos x="0" y="0"/>
                  <wp:positionH relativeFrom="column">
                    <wp:posOffset>0</wp:posOffset>
                  </wp:positionH>
                  <wp:positionV relativeFrom="paragraph">
                    <wp:posOffset>9525</wp:posOffset>
                  </wp:positionV>
                  <wp:extent cx="9525" cy="123825"/>
                  <wp:effectExtent l="0" t="0" r="28575" b="9525"/>
                  <wp:wrapNone/>
                  <wp:docPr id="727229526" name="Imagen 3379" hidden="1">
                    <a:extLst xmlns:a="http://schemas.openxmlformats.org/drawingml/2006/main">
                      <a:ext uri="{FF2B5EF4-FFF2-40B4-BE49-F238E27FC236}">
                        <a16:creationId xmlns:a16="http://schemas.microsoft.com/office/drawing/2014/main" id="{47F409E8-29FC-4609-BB2F-1BE2DEBE80EA}"/>
                      </a:ext>
                    </a:extLst>
                  </wp:docPr>
                  <wp:cNvGraphicFramePr/>
                  <a:graphic xmlns:a="http://schemas.openxmlformats.org/drawingml/2006/main">
                    <a:graphicData uri="http://schemas.openxmlformats.org/drawingml/2006/picture">
                      <pic:pic xmlns:pic="http://schemas.openxmlformats.org/drawingml/2006/picture">
                        <pic:nvPicPr>
                          <pic:cNvPr id="532" name="Imagen 2159" hidden="1">
                            <a:extLst>
                              <a:ext uri="{FF2B5EF4-FFF2-40B4-BE49-F238E27FC236}">
                                <a16:creationId xmlns:a16="http://schemas.microsoft.com/office/drawing/2014/main" id="{47F409E8-29FC-4609-BB2F-1BE2DEBE80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3008" behindDoc="0" locked="0" layoutInCell="1" allowOverlap="1" wp14:anchorId="7EC157BD" wp14:editId="5E83083D">
                  <wp:simplePos x="0" y="0"/>
                  <wp:positionH relativeFrom="column">
                    <wp:posOffset>0</wp:posOffset>
                  </wp:positionH>
                  <wp:positionV relativeFrom="paragraph">
                    <wp:posOffset>9525</wp:posOffset>
                  </wp:positionV>
                  <wp:extent cx="9525" cy="123825"/>
                  <wp:effectExtent l="0" t="0" r="28575" b="9525"/>
                  <wp:wrapNone/>
                  <wp:docPr id="981952299" name="Imagen 3378" hidden="1">
                    <a:extLst xmlns:a="http://schemas.openxmlformats.org/drawingml/2006/main">
                      <a:ext uri="{FF2B5EF4-FFF2-40B4-BE49-F238E27FC236}">
                        <a16:creationId xmlns:a16="http://schemas.microsoft.com/office/drawing/2014/main" id="{47363294-2322-49F1-9A65-7FD641E56697}"/>
                      </a:ext>
                    </a:extLst>
                  </wp:docPr>
                  <wp:cNvGraphicFramePr/>
                  <a:graphic xmlns:a="http://schemas.openxmlformats.org/drawingml/2006/main">
                    <a:graphicData uri="http://schemas.openxmlformats.org/drawingml/2006/picture">
                      <pic:pic xmlns:pic="http://schemas.openxmlformats.org/drawingml/2006/picture">
                        <pic:nvPicPr>
                          <pic:cNvPr id="533" name="Imagen 2158" hidden="1">
                            <a:extLst>
                              <a:ext uri="{FF2B5EF4-FFF2-40B4-BE49-F238E27FC236}">
                                <a16:creationId xmlns:a16="http://schemas.microsoft.com/office/drawing/2014/main" id="{47363294-2322-49F1-9A65-7FD641E566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4032" behindDoc="0" locked="0" layoutInCell="1" allowOverlap="1" wp14:anchorId="5A4FDA3B" wp14:editId="7DD8AE59">
                  <wp:simplePos x="0" y="0"/>
                  <wp:positionH relativeFrom="column">
                    <wp:posOffset>0</wp:posOffset>
                  </wp:positionH>
                  <wp:positionV relativeFrom="paragraph">
                    <wp:posOffset>9525</wp:posOffset>
                  </wp:positionV>
                  <wp:extent cx="9525" cy="123825"/>
                  <wp:effectExtent l="0" t="0" r="28575" b="9525"/>
                  <wp:wrapNone/>
                  <wp:docPr id="379636326" name="Imagen 3377" hidden="1">
                    <a:extLst xmlns:a="http://schemas.openxmlformats.org/drawingml/2006/main">
                      <a:ext uri="{FF2B5EF4-FFF2-40B4-BE49-F238E27FC236}">
                        <a16:creationId xmlns:a16="http://schemas.microsoft.com/office/drawing/2014/main" id="{146F034B-B971-43F4-85D1-0E82EE9D2ADE}"/>
                      </a:ext>
                    </a:extLst>
                  </wp:docPr>
                  <wp:cNvGraphicFramePr/>
                  <a:graphic xmlns:a="http://schemas.openxmlformats.org/drawingml/2006/main">
                    <a:graphicData uri="http://schemas.openxmlformats.org/drawingml/2006/picture">
                      <pic:pic xmlns:pic="http://schemas.openxmlformats.org/drawingml/2006/picture">
                        <pic:nvPicPr>
                          <pic:cNvPr id="534" name="Imagen 2157" hidden="1">
                            <a:extLst>
                              <a:ext uri="{FF2B5EF4-FFF2-40B4-BE49-F238E27FC236}">
                                <a16:creationId xmlns:a16="http://schemas.microsoft.com/office/drawing/2014/main" id="{146F034B-B971-43F4-85D1-0E82EE9D2AD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5056" behindDoc="0" locked="0" layoutInCell="1" allowOverlap="1" wp14:anchorId="4473EAEA" wp14:editId="16279345">
                  <wp:simplePos x="0" y="0"/>
                  <wp:positionH relativeFrom="column">
                    <wp:posOffset>0</wp:posOffset>
                  </wp:positionH>
                  <wp:positionV relativeFrom="paragraph">
                    <wp:posOffset>9525</wp:posOffset>
                  </wp:positionV>
                  <wp:extent cx="9525" cy="123825"/>
                  <wp:effectExtent l="0" t="0" r="28575" b="9525"/>
                  <wp:wrapNone/>
                  <wp:docPr id="1815408556" name="Imagen 3376" hidden="1">
                    <a:extLst xmlns:a="http://schemas.openxmlformats.org/drawingml/2006/main">
                      <a:ext uri="{FF2B5EF4-FFF2-40B4-BE49-F238E27FC236}">
                        <a16:creationId xmlns:a16="http://schemas.microsoft.com/office/drawing/2014/main" id="{013BD024-1FE0-40EF-918D-B4BF696C3C4B}"/>
                      </a:ext>
                    </a:extLst>
                  </wp:docPr>
                  <wp:cNvGraphicFramePr/>
                  <a:graphic xmlns:a="http://schemas.openxmlformats.org/drawingml/2006/main">
                    <a:graphicData uri="http://schemas.openxmlformats.org/drawingml/2006/picture">
                      <pic:pic xmlns:pic="http://schemas.openxmlformats.org/drawingml/2006/picture">
                        <pic:nvPicPr>
                          <pic:cNvPr id="535" name="Imagen 2156" hidden="1">
                            <a:extLst>
                              <a:ext uri="{FF2B5EF4-FFF2-40B4-BE49-F238E27FC236}">
                                <a16:creationId xmlns:a16="http://schemas.microsoft.com/office/drawing/2014/main" id="{013BD024-1FE0-40EF-918D-B4BF696C3C4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6080" behindDoc="0" locked="0" layoutInCell="1" allowOverlap="1" wp14:anchorId="2E07F8E9" wp14:editId="37BA6F4D">
                  <wp:simplePos x="0" y="0"/>
                  <wp:positionH relativeFrom="column">
                    <wp:posOffset>0</wp:posOffset>
                  </wp:positionH>
                  <wp:positionV relativeFrom="paragraph">
                    <wp:posOffset>9525</wp:posOffset>
                  </wp:positionV>
                  <wp:extent cx="9525" cy="123825"/>
                  <wp:effectExtent l="0" t="0" r="28575" b="9525"/>
                  <wp:wrapNone/>
                  <wp:docPr id="1420280534" name="Imagen 3375" hidden="1">
                    <a:extLst xmlns:a="http://schemas.openxmlformats.org/drawingml/2006/main">
                      <a:ext uri="{FF2B5EF4-FFF2-40B4-BE49-F238E27FC236}">
                        <a16:creationId xmlns:a16="http://schemas.microsoft.com/office/drawing/2014/main" id="{B4B3DD84-88C4-456F-B086-F393637D36A7}"/>
                      </a:ext>
                    </a:extLst>
                  </wp:docPr>
                  <wp:cNvGraphicFramePr/>
                  <a:graphic xmlns:a="http://schemas.openxmlformats.org/drawingml/2006/main">
                    <a:graphicData uri="http://schemas.openxmlformats.org/drawingml/2006/picture">
                      <pic:pic xmlns:pic="http://schemas.openxmlformats.org/drawingml/2006/picture">
                        <pic:nvPicPr>
                          <pic:cNvPr id="536" name="Imagen 2155" hidden="1">
                            <a:extLst>
                              <a:ext uri="{FF2B5EF4-FFF2-40B4-BE49-F238E27FC236}">
                                <a16:creationId xmlns:a16="http://schemas.microsoft.com/office/drawing/2014/main" id="{B4B3DD84-88C4-456F-B086-F393637D36A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7104" behindDoc="0" locked="0" layoutInCell="1" allowOverlap="1" wp14:anchorId="02E4DDB0" wp14:editId="47AD6310">
                  <wp:simplePos x="0" y="0"/>
                  <wp:positionH relativeFrom="column">
                    <wp:posOffset>0</wp:posOffset>
                  </wp:positionH>
                  <wp:positionV relativeFrom="paragraph">
                    <wp:posOffset>9525</wp:posOffset>
                  </wp:positionV>
                  <wp:extent cx="9525" cy="123825"/>
                  <wp:effectExtent l="0" t="0" r="28575" b="9525"/>
                  <wp:wrapNone/>
                  <wp:docPr id="1267891454" name="Imagen 3374" hidden="1">
                    <a:extLst xmlns:a="http://schemas.openxmlformats.org/drawingml/2006/main">
                      <a:ext uri="{FF2B5EF4-FFF2-40B4-BE49-F238E27FC236}">
                        <a16:creationId xmlns:a16="http://schemas.microsoft.com/office/drawing/2014/main" id="{91A2CF81-7C55-4CEA-A1F2-9A1CE554C803}"/>
                      </a:ext>
                    </a:extLst>
                  </wp:docPr>
                  <wp:cNvGraphicFramePr/>
                  <a:graphic xmlns:a="http://schemas.openxmlformats.org/drawingml/2006/main">
                    <a:graphicData uri="http://schemas.openxmlformats.org/drawingml/2006/picture">
                      <pic:pic xmlns:pic="http://schemas.openxmlformats.org/drawingml/2006/picture">
                        <pic:nvPicPr>
                          <pic:cNvPr id="537" name="Imagen 2154" hidden="1">
                            <a:extLst>
                              <a:ext uri="{FF2B5EF4-FFF2-40B4-BE49-F238E27FC236}">
                                <a16:creationId xmlns:a16="http://schemas.microsoft.com/office/drawing/2014/main" id="{91A2CF81-7C55-4CEA-A1F2-9A1CE554C80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8128" behindDoc="0" locked="0" layoutInCell="1" allowOverlap="1" wp14:anchorId="211950A7" wp14:editId="7AD89250">
                  <wp:simplePos x="0" y="0"/>
                  <wp:positionH relativeFrom="column">
                    <wp:posOffset>0</wp:posOffset>
                  </wp:positionH>
                  <wp:positionV relativeFrom="paragraph">
                    <wp:posOffset>9525</wp:posOffset>
                  </wp:positionV>
                  <wp:extent cx="9525" cy="123825"/>
                  <wp:effectExtent l="0" t="0" r="28575" b="9525"/>
                  <wp:wrapNone/>
                  <wp:docPr id="625800156" name="Imagen 3373" hidden="1">
                    <a:extLst xmlns:a="http://schemas.openxmlformats.org/drawingml/2006/main">
                      <a:ext uri="{FF2B5EF4-FFF2-40B4-BE49-F238E27FC236}">
                        <a16:creationId xmlns:a16="http://schemas.microsoft.com/office/drawing/2014/main" id="{404E44A3-B7B2-4418-A332-3906C6B5445C}"/>
                      </a:ext>
                    </a:extLst>
                  </wp:docPr>
                  <wp:cNvGraphicFramePr/>
                  <a:graphic xmlns:a="http://schemas.openxmlformats.org/drawingml/2006/main">
                    <a:graphicData uri="http://schemas.openxmlformats.org/drawingml/2006/picture">
                      <pic:pic xmlns:pic="http://schemas.openxmlformats.org/drawingml/2006/picture">
                        <pic:nvPicPr>
                          <pic:cNvPr id="538" name="Imagen 2153" hidden="1">
                            <a:extLst>
                              <a:ext uri="{FF2B5EF4-FFF2-40B4-BE49-F238E27FC236}">
                                <a16:creationId xmlns:a16="http://schemas.microsoft.com/office/drawing/2014/main" id="{404E44A3-B7B2-4418-A332-3906C6B544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09152" behindDoc="0" locked="0" layoutInCell="1" allowOverlap="1" wp14:anchorId="6337D47C" wp14:editId="05AE2849">
                  <wp:simplePos x="0" y="0"/>
                  <wp:positionH relativeFrom="column">
                    <wp:posOffset>0</wp:posOffset>
                  </wp:positionH>
                  <wp:positionV relativeFrom="paragraph">
                    <wp:posOffset>9525</wp:posOffset>
                  </wp:positionV>
                  <wp:extent cx="9525" cy="123825"/>
                  <wp:effectExtent l="0" t="0" r="28575" b="9525"/>
                  <wp:wrapNone/>
                  <wp:docPr id="962550104" name="Imagen 3372" hidden="1">
                    <a:extLst xmlns:a="http://schemas.openxmlformats.org/drawingml/2006/main">
                      <a:ext uri="{FF2B5EF4-FFF2-40B4-BE49-F238E27FC236}">
                        <a16:creationId xmlns:a16="http://schemas.microsoft.com/office/drawing/2014/main" id="{215AA0A9-DBBD-428E-8DBF-33C76A5E0ECF}"/>
                      </a:ext>
                    </a:extLst>
                  </wp:docPr>
                  <wp:cNvGraphicFramePr/>
                  <a:graphic xmlns:a="http://schemas.openxmlformats.org/drawingml/2006/main">
                    <a:graphicData uri="http://schemas.openxmlformats.org/drawingml/2006/picture">
                      <pic:pic xmlns:pic="http://schemas.openxmlformats.org/drawingml/2006/picture">
                        <pic:nvPicPr>
                          <pic:cNvPr id="539" name="Imagen 2152" hidden="1">
                            <a:extLst>
                              <a:ext uri="{FF2B5EF4-FFF2-40B4-BE49-F238E27FC236}">
                                <a16:creationId xmlns:a16="http://schemas.microsoft.com/office/drawing/2014/main" id="{215AA0A9-DBBD-428E-8DBF-33C76A5E0E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0176" behindDoc="0" locked="0" layoutInCell="1" allowOverlap="1" wp14:anchorId="6FDF8444" wp14:editId="3AEFD964">
                  <wp:simplePos x="0" y="0"/>
                  <wp:positionH relativeFrom="column">
                    <wp:posOffset>0</wp:posOffset>
                  </wp:positionH>
                  <wp:positionV relativeFrom="paragraph">
                    <wp:posOffset>9525</wp:posOffset>
                  </wp:positionV>
                  <wp:extent cx="9525" cy="123825"/>
                  <wp:effectExtent l="0" t="0" r="28575" b="9525"/>
                  <wp:wrapNone/>
                  <wp:docPr id="1648961217" name="Imagen 3371" hidden="1">
                    <a:extLst xmlns:a="http://schemas.openxmlformats.org/drawingml/2006/main">
                      <a:ext uri="{FF2B5EF4-FFF2-40B4-BE49-F238E27FC236}">
                        <a16:creationId xmlns:a16="http://schemas.microsoft.com/office/drawing/2014/main" id="{3E8BA521-C4FE-4B94-9F0C-1392A1947793}"/>
                      </a:ext>
                    </a:extLst>
                  </wp:docPr>
                  <wp:cNvGraphicFramePr/>
                  <a:graphic xmlns:a="http://schemas.openxmlformats.org/drawingml/2006/main">
                    <a:graphicData uri="http://schemas.openxmlformats.org/drawingml/2006/picture">
                      <pic:pic xmlns:pic="http://schemas.openxmlformats.org/drawingml/2006/picture">
                        <pic:nvPicPr>
                          <pic:cNvPr id="540" name="Imagen 2151" hidden="1">
                            <a:extLst>
                              <a:ext uri="{FF2B5EF4-FFF2-40B4-BE49-F238E27FC236}">
                                <a16:creationId xmlns:a16="http://schemas.microsoft.com/office/drawing/2014/main" id="{3E8BA521-C4FE-4B94-9F0C-1392A194779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1200" behindDoc="0" locked="0" layoutInCell="1" allowOverlap="1" wp14:anchorId="6CE22221" wp14:editId="53E7E504">
                  <wp:simplePos x="0" y="0"/>
                  <wp:positionH relativeFrom="column">
                    <wp:posOffset>0</wp:posOffset>
                  </wp:positionH>
                  <wp:positionV relativeFrom="paragraph">
                    <wp:posOffset>9525</wp:posOffset>
                  </wp:positionV>
                  <wp:extent cx="9525" cy="123825"/>
                  <wp:effectExtent l="0" t="0" r="28575" b="9525"/>
                  <wp:wrapNone/>
                  <wp:docPr id="419240863" name="Imagen 3370" hidden="1">
                    <a:extLst xmlns:a="http://schemas.openxmlformats.org/drawingml/2006/main">
                      <a:ext uri="{FF2B5EF4-FFF2-40B4-BE49-F238E27FC236}">
                        <a16:creationId xmlns:a16="http://schemas.microsoft.com/office/drawing/2014/main" id="{B01D2A04-8294-46C1-999F-ABC2EB23EB73}"/>
                      </a:ext>
                    </a:extLst>
                  </wp:docPr>
                  <wp:cNvGraphicFramePr/>
                  <a:graphic xmlns:a="http://schemas.openxmlformats.org/drawingml/2006/main">
                    <a:graphicData uri="http://schemas.openxmlformats.org/drawingml/2006/picture">
                      <pic:pic xmlns:pic="http://schemas.openxmlformats.org/drawingml/2006/picture">
                        <pic:nvPicPr>
                          <pic:cNvPr id="541" name="Imagen 2150" hidden="1">
                            <a:extLst>
                              <a:ext uri="{FF2B5EF4-FFF2-40B4-BE49-F238E27FC236}">
                                <a16:creationId xmlns:a16="http://schemas.microsoft.com/office/drawing/2014/main" id="{B01D2A04-8294-46C1-999F-ABC2EB23EB7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2224" behindDoc="0" locked="0" layoutInCell="1" allowOverlap="1" wp14:anchorId="3A444EE4" wp14:editId="47426884">
                  <wp:simplePos x="0" y="0"/>
                  <wp:positionH relativeFrom="column">
                    <wp:posOffset>0</wp:posOffset>
                  </wp:positionH>
                  <wp:positionV relativeFrom="paragraph">
                    <wp:posOffset>9525</wp:posOffset>
                  </wp:positionV>
                  <wp:extent cx="9525" cy="123825"/>
                  <wp:effectExtent l="0" t="0" r="28575" b="9525"/>
                  <wp:wrapNone/>
                  <wp:docPr id="1652845715" name="Imagen 3369" hidden="1">
                    <a:extLst xmlns:a="http://schemas.openxmlformats.org/drawingml/2006/main">
                      <a:ext uri="{FF2B5EF4-FFF2-40B4-BE49-F238E27FC236}">
                        <a16:creationId xmlns:a16="http://schemas.microsoft.com/office/drawing/2014/main" id="{A6D4A729-7D65-466E-9AAB-46A84CE5855D}"/>
                      </a:ext>
                    </a:extLst>
                  </wp:docPr>
                  <wp:cNvGraphicFramePr/>
                  <a:graphic xmlns:a="http://schemas.openxmlformats.org/drawingml/2006/main">
                    <a:graphicData uri="http://schemas.openxmlformats.org/drawingml/2006/picture">
                      <pic:pic xmlns:pic="http://schemas.openxmlformats.org/drawingml/2006/picture">
                        <pic:nvPicPr>
                          <pic:cNvPr id="542" name="Imagen 2149" hidden="1">
                            <a:extLst>
                              <a:ext uri="{FF2B5EF4-FFF2-40B4-BE49-F238E27FC236}">
                                <a16:creationId xmlns:a16="http://schemas.microsoft.com/office/drawing/2014/main" id="{A6D4A729-7D65-466E-9AAB-46A84CE5855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3248" behindDoc="0" locked="0" layoutInCell="1" allowOverlap="1" wp14:anchorId="699340E4" wp14:editId="41BCD1B6">
                  <wp:simplePos x="0" y="0"/>
                  <wp:positionH relativeFrom="column">
                    <wp:posOffset>0</wp:posOffset>
                  </wp:positionH>
                  <wp:positionV relativeFrom="paragraph">
                    <wp:posOffset>9525</wp:posOffset>
                  </wp:positionV>
                  <wp:extent cx="9525" cy="123825"/>
                  <wp:effectExtent l="0" t="0" r="28575" b="9525"/>
                  <wp:wrapNone/>
                  <wp:docPr id="1679904888" name="Imagen 3368" hidden="1">
                    <a:extLst xmlns:a="http://schemas.openxmlformats.org/drawingml/2006/main">
                      <a:ext uri="{FF2B5EF4-FFF2-40B4-BE49-F238E27FC236}">
                        <a16:creationId xmlns:a16="http://schemas.microsoft.com/office/drawing/2014/main" id="{DA683D4B-9CD8-4470-86AA-9978572F4B11}"/>
                      </a:ext>
                    </a:extLst>
                  </wp:docPr>
                  <wp:cNvGraphicFramePr/>
                  <a:graphic xmlns:a="http://schemas.openxmlformats.org/drawingml/2006/main">
                    <a:graphicData uri="http://schemas.openxmlformats.org/drawingml/2006/picture">
                      <pic:pic xmlns:pic="http://schemas.openxmlformats.org/drawingml/2006/picture">
                        <pic:nvPicPr>
                          <pic:cNvPr id="543" name="Imagen 2148" hidden="1">
                            <a:extLst>
                              <a:ext uri="{FF2B5EF4-FFF2-40B4-BE49-F238E27FC236}">
                                <a16:creationId xmlns:a16="http://schemas.microsoft.com/office/drawing/2014/main" id="{DA683D4B-9CD8-4470-86AA-9978572F4B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4272" behindDoc="0" locked="0" layoutInCell="1" allowOverlap="1" wp14:anchorId="512D5048" wp14:editId="6039D2CA">
                  <wp:simplePos x="0" y="0"/>
                  <wp:positionH relativeFrom="column">
                    <wp:posOffset>0</wp:posOffset>
                  </wp:positionH>
                  <wp:positionV relativeFrom="paragraph">
                    <wp:posOffset>9525</wp:posOffset>
                  </wp:positionV>
                  <wp:extent cx="9525" cy="123825"/>
                  <wp:effectExtent l="0" t="0" r="28575" b="9525"/>
                  <wp:wrapNone/>
                  <wp:docPr id="1701978410" name="Imagen 3367" hidden="1">
                    <a:extLst xmlns:a="http://schemas.openxmlformats.org/drawingml/2006/main">
                      <a:ext uri="{FF2B5EF4-FFF2-40B4-BE49-F238E27FC236}">
                        <a16:creationId xmlns:a16="http://schemas.microsoft.com/office/drawing/2014/main" id="{61FD8A1D-2873-4DE3-AA2F-95B78A3A66BC}"/>
                      </a:ext>
                    </a:extLst>
                  </wp:docPr>
                  <wp:cNvGraphicFramePr/>
                  <a:graphic xmlns:a="http://schemas.openxmlformats.org/drawingml/2006/main">
                    <a:graphicData uri="http://schemas.openxmlformats.org/drawingml/2006/picture">
                      <pic:pic xmlns:pic="http://schemas.openxmlformats.org/drawingml/2006/picture">
                        <pic:nvPicPr>
                          <pic:cNvPr id="544" name="Imagen 2147" hidden="1">
                            <a:extLst>
                              <a:ext uri="{FF2B5EF4-FFF2-40B4-BE49-F238E27FC236}">
                                <a16:creationId xmlns:a16="http://schemas.microsoft.com/office/drawing/2014/main" id="{61FD8A1D-2873-4DE3-AA2F-95B78A3A66B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5296" behindDoc="0" locked="0" layoutInCell="1" allowOverlap="1" wp14:anchorId="526DB1BF" wp14:editId="01B496AC">
                  <wp:simplePos x="0" y="0"/>
                  <wp:positionH relativeFrom="column">
                    <wp:posOffset>0</wp:posOffset>
                  </wp:positionH>
                  <wp:positionV relativeFrom="paragraph">
                    <wp:posOffset>9525</wp:posOffset>
                  </wp:positionV>
                  <wp:extent cx="9525" cy="123825"/>
                  <wp:effectExtent l="0" t="0" r="28575" b="9525"/>
                  <wp:wrapNone/>
                  <wp:docPr id="484343526" name="Imagen 3366" hidden="1">
                    <a:extLst xmlns:a="http://schemas.openxmlformats.org/drawingml/2006/main">
                      <a:ext uri="{FF2B5EF4-FFF2-40B4-BE49-F238E27FC236}">
                        <a16:creationId xmlns:a16="http://schemas.microsoft.com/office/drawing/2014/main" id="{D46B6463-F16A-4FFE-9C8F-878D94353B3F}"/>
                      </a:ext>
                    </a:extLst>
                  </wp:docPr>
                  <wp:cNvGraphicFramePr/>
                  <a:graphic xmlns:a="http://schemas.openxmlformats.org/drawingml/2006/main">
                    <a:graphicData uri="http://schemas.openxmlformats.org/drawingml/2006/picture">
                      <pic:pic xmlns:pic="http://schemas.openxmlformats.org/drawingml/2006/picture">
                        <pic:nvPicPr>
                          <pic:cNvPr id="545" name="Imagen 2146" hidden="1">
                            <a:extLst>
                              <a:ext uri="{FF2B5EF4-FFF2-40B4-BE49-F238E27FC236}">
                                <a16:creationId xmlns:a16="http://schemas.microsoft.com/office/drawing/2014/main" id="{D46B6463-F16A-4FFE-9C8F-878D94353B3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6320" behindDoc="0" locked="0" layoutInCell="1" allowOverlap="1" wp14:anchorId="5548D330" wp14:editId="1D0F7381">
                  <wp:simplePos x="0" y="0"/>
                  <wp:positionH relativeFrom="column">
                    <wp:posOffset>0</wp:posOffset>
                  </wp:positionH>
                  <wp:positionV relativeFrom="paragraph">
                    <wp:posOffset>9525</wp:posOffset>
                  </wp:positionV>
                  <wp:extent cx="9525" cy="123825"/>
                  <wp:effectExtent l="0" t="0" r="28575" b="9525"/>
                  <wp:wrapNone/>
                  <wp:docPr id="469971813" name="Imagen 3365" hidden="1">
                    <a:extLst xmlns:a="http://schemas.openxmlformats.org/drawingml/2006/main">
                      <a:ext uri="{FF2B5EF4-FFF2-40B4-BE49-F238E27FC236}">
                        <a16:creationId xmlns:a16="http://schemas.microsoft.com/office/drawing/2014/main" id="{7EE08107-BFF8-43DE-9BCB-94B51588608B}"/>
                      </a:ext>
                    </a:extLst>
                  </wp:docPr>
                  <wp:cNvGraphicFramePr/>
                  <a:graphic xmlns:a="http://schemas.openxmlformats.org/drawingml/2006/main">
                    <a:graphicData uri="http://schemas.openxmlformats.org/drawingml/2006/picture">
                      <pic:pic xmlns:pic="http://schemas.openxmlformats.org/drawingml/2006/picture">
                        <pic:nvPicPr>
                          <pic:cNvPr id="546" name="Imagen 2145" hidden="1">
                            <a:extLst>
                              <a:ext uri="{FF2B5EF4-FFF2-40B4-BE49-F238E27FC236}">
                                <a16:creationId xmlns:a16="http://schemas.microsoft.com/office/drawing/2014/main" id="{7EE08107-BFF8-43DE-9BCB-94B5158860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7344" behindDoc="0" locked="0" layoutInCell="1" allowOverlap="1" wp14:anchorId="65DABA5E" wp14:editId="253E80D4">
                  <wp:simplePos x="0" y="0"/>
                  <wp:positionH relativeFrom="column">
                    <wp:posOffset>0</wp:posOffset>
                  </wp:positionH>
                  <wp:positionV relativeFrom="paragraph">
                    <wp:posOffset>9525</wp:posOffset>
                  </wp:positionV>
                  <wp:extent cx="9525" cy="123825"/>
                  <wp:effectExtent l="0" t="0" r="28575" b="9525"/>
                  <wp:wrapNone/>
                  <wp:docPr id="1109856219" name="Imagen 3364" hidden="1">
                    <a:extLst xmlns:a="http://schemas.openxmlformats.org/drawingml/2006/main">
                      <a:ext uri="{FF2B5EF4-FFF2-40B4-BE49-F238E27FC236}">
                        <a16:creationId xmlns:a16="http://schemas.microsoft.com/office/drawing/2014/main" id="{ACA107C6-1F9E-4DFA-B2F8-D7C2855980D0}"/>
                      </a:ext>
                    </a:extLst>
                  </wp:docPr>
                  <wp:cNvGraphicFramePr/>
                  <a:graphic xmlns:a="http://schemas.openxmlformats.org/drawingml/2006/main">
                    <a:graphicData uri="http://schemas.openxmlformats.org/drawingml/2006/picture">
                      <pic:pic xmlns:pic="http://schemas.openxmlformats.org/drawingml/2006/picture">
                        <pic:nvPicPr>
                          <pic:cNvPr id="547" name="Imagen 2144" hidden="1">
                            <a:extLst>
                              <a:ext uri="{FF2B5EF4-FFF2-40B4-BE49-F238E27FC236}">
                                <a16:creationId xmlns:a16="http://schemas.microsoft.com/office/drawing/2014/main" id="{ACA107C6-1F9E-4DFA-B2F8-D7C2855980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8368" behindDoc="0" locked="0" layoutInCell="1" allowOverlap="1" wp14:anchorId="132C9180" wp14:editId="759DC706">
                  <wp:simplePos x="0" y="0"/>
                  <wp:positionH relativeFrom="column">
                    <wp:posOffset>0</wp:posOffset>
                  </wp:positionH>
                  <wp:positionV relativeFrom="paragraph">
                    <wp:posOffset>9525</wp:posOffset>
                  </wp:positionV>
                  <wp:extent cx="9525" cy="123825"/>
                  <wp:effectExtent l="0" t="0" r="28575" b="9525"/>
                  <wp:wrapNone/>
                  <wp:docPr id="2128560185" name="Imagen 3363" hidden="1">
                    <a:extLst xmlns:a="http://schemas.openxmlformats.org/drawingml/2006/main">
                      <a:ext uri="{FF2B5EF4-FFF2-40B4-BE49-F238E27FC236}">
                        <a16:creationId xmlns:a16="http://schemas.microsoft.com/office/drawing/2014/main" id="{02C75801-8408-4683-B081-DCD1713792A6}"/>
                      </a:ext>
                    </a:extLst>
                  </wp:docPr>
                  <wp:cNvGraphicFramePr/>
                  <a:graphic xmlns:a="http://schemas.openxmlformats.org/drawingml/2006/main">
                    <a:graphicData uri="http://schemas.openxmlformats.org/drawingml/2006/picture">
                      <pic:pic xmlns:pic="http://schemas.openxmlformats.org/drawingml/2006/picture">
                        <pic:nvPicPr>
                          <pic:cNvPr id="548" name="Imagen 2143" hidden="1">
                            <a:extLst>
                              <a:ext uri="{FF2B5EF4-FFF2-40B4-BE49-F238E27FC236}">
                                <a16:creationId xmlns:a16="http://schemas.microsoft.com/office/drawing/2014/main" id="{02C75801-8408-4683-B081-DCD1713792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19392" behindDoc="0" locked="0" layoutInCell="1" allowOverlap="1" wp14:anchorId="2FD69DD0" wp14:editId="1889A7F3">
                  <wp:simplePos x="0" y="0"/>
                  <wp:positionH relativeFrom="column">
                    <wp:posOffset>0</wp:posOffset>
                  </wp:positionH>
                  <wp:positionV relativeFrom="paragraph">
                    <wp:posOffset>9525</wp:posOffset>
                  </wp:positionV>
                  <wp:extent cx="9525" cy="123825"/>
                  <wp:effectExtent l="0" t="0" r="28575" b="9525"/>
                  <wp:wrapNone/>
                  <wp:docPr id="1022587764" name="Imagen 3362" hidden="1">
                    <a:extLst xmlns:a="http://schemas.openxmlformats.org/drawingml/2006/main">
                      <a:ext uri="{FF2B5EF4-FFF2-40B4-BE49-F238E27FC236}">
                        <a16:creationId xmlns:a16="http://schemas.microsoft.com/office/drawing/2014/main" id="{5D651BE3-D4FE-4163-8184-114A91C7BF4F}"/>
                      </a:ext>
                    </a:extLst>
                  </wp:docPr>
                  <wp:cNvGraphicFramePr/>
                  <a:graphic xmlns:a="http://schemas.openxmlformats.org/drawingml/2006/main">
                    <a:graphicData uri="http://schemas.openxmlformats.org/drawingml/2006/picture">
                      <pic:pic xmlns:pic="http://schemas.openxmlformats.org/drawingml/2006/picture">
                        <pic:nvPicPr>
                          <pic:cNvPr id="549" name="Imagen 2142" hidden="1">
                            <a:extLst>
                              <a:ext uri="{FF2B5EF4-FFF2-40B4-BE49-F238E27FC236}">
                                <a16:creationId xmlns:a16="http://schemas.microsoft.com/office/drawing/2014/main" id="{5D651BE3-D4FE-4163-8184-114A91C7BF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0416" behindDoc="0" locked="0" layoutInCell="1" allowOverlap="1" wp14:anchorId="577104E2" wp14:editId="50892630">
                  <wp:simplePos x="0" y="0"/>
                  <wp:positionH relativeFrom="column">
                    <wp:posOffset>0</wp:posOffset>
                  </wp:positionH>
                  <wp:positionV relativeFrom="paragraph">
                    <wp:posOffset>9525</wp:posOffset>
                  </wp:positionV>
                  <wp:extent cx="9525" cy="123825"/>
                  <wp:effectExtent l="0" t="0" r="28575" b="9525"/>
                  <wp:wrapNone/>
                  <wp:docPr id="247879218" name="Imagen 3361" hidden="1">
                    <a:extLst xmlns:a="http://schemas.openxmlformats.org/drawingml/2006/main">
                      <a:ext uri="{FF2B5EF4-FFF2-40B4-BE49-F238E27FC236}">
                        <a16:creationId xmlns:a16="http://schemas.microsoft.com/office/drawing/2014/main" id="{7E846BCF-A3D5-4116-B6E7-770ABFB0E95B}"/>
                      </a:ext>
                    </a:extLst>
                  </wp:docPr>
                  <wp:cNvGraphicFramePr/>
                  <a:graphic xmlns:a="http://schemas.openxmlformats.org/drawingml/2006/main">
                    <a:graphicData uri="http://schemas.openxmlformats.org/drawingml/2006/picture">
                      <pic:pic xmlns:pic="http://schemas.openxmlformats.org/drawingml/2006/picture">
                        <pic:nvPicPr>
                          <pic:cNvPr id="550" name="Imagen 2141" hidden="1">
                            <a:extLst>
                              <a:ext uri="{FF2B5EF4-FFF2-40B4-BE49-F238E27FC236}">
                                <a16:creationId xmlns:a16="http://schemas.microsoft.com/office/drawing/2014/main" id="{7E846BCF-A3D5-4116-B6E7-770ABFB0E9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1440" behindDoc="0" locked="0" layoutInCell="1" allowOverlap="1" wp14:anchorId="25D54784" wp14:editId="5FF145E4">
                  <wp:simplePos x="0" y="0"/>
                  <wp:positionH relativeFrom="column">
                    <wp:posOffset>0</wp:posOffset>
                  </wp:positionH>
                  <wp:positionV relativeFrom="paragraph">
                    <wp:posOffset>9525</wp:posOffset>
                  </wp:positionV>
                  <wp:extent cx="9525" cy="123825"/>
                  <wp:effectExtent l="0" t="0" r="28575" b="9525"/>
                  <wp:wrapNone/>
                  <wp:docPr id="1645486161" name="Imagen 3360" hidden="1">
                    <a:extLst xmlns:a="http://schemas.openxmlformats.org/drawingml/2006/main">
                      <a:ext uri="{FF2B5EF4-FFF2-40B4-BE49-F238E27FC236}">
                        <a16:creationId xmlns:a16="http://schemas.microsoft.com/office/drawing/2014/main" id="{CB77860F-56F0-4E6E-816F-60C2436ECF62}"/>
                      </a:ext>
                    </a:extLst>
                  </wp:docPr>
                  <wp:cNvGraphicFramePr/>
                  <a:graphic xmlns:a="http://schemas.openxmlformats.org/drawingml/2006/main">
                    <a:graphicData uri="http://schemas.openxmlformats.org/drawingml/2006/picture">
                      <pic:pic xmlns:pic="http://schemas.openxmlformats.org/drawingml/2006/picture">
                        <pic:nvPicPr>
                          <pic:cNvPr id="551" name="Imagen 2140" hidden="1">
                            <a:extLst>
                              <a:ext uri="{FF2B5EF4-FFF2-40B4-BE49-F238E27FC236}">
                                <a16:creationId xmlns:a16="http://schemas.microsoft.com/office/drawing/2014/main" id="{CB77860F-56F0-4E6E-816F-60C2436ECF6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2464" behindDoc="0" locked="0" layoutInCell="1" allowOverlap="1" wp14:anchorId="02255EA3" wp14:editId="0A14DC8C">
                  <wp:simplePos x="0" y="0"/>
                  <wp:positionH relativeFrom="column">
                    <wp:posOffset>0</wp:posOffset>
                  </wp:positionH>
                  <wp:positionV relativeFrom="paragraph">
                    <wp:posOffset>9525</wp:posOffset>
                  </wp:positionV>
                  <wp:extent cx="9525" cy="123825"/>
                  <wp:effectExtent l="0" t="0" r="28575" b="9525"/>
                  <wp:wrapNone/>
                  <wp:docPr id="287079791" name="Imagen 3359" hidden="1">
                    <a:extLst xmlns:a="http://schemas.openxmlformats.org/drawingml/2006/main">
                      <a:ext uri="{FF2B5EF4-FFF2-40B4-BE49-F238E27FC236}">
                        <a16:creationId xmlns:a16="http://schemas.microsoft.com/office/drawing/2014/main" id="{E9109737-4694-4C44-9FFE-607A5B0A05F2}"/>
                      </a:ext>
                    </a:extLst>
                  </wp:docPr>
                  <wp:cNvGraphicFramePr/>
                  <a:graphic xmlns:a="http://schemas.openxmlformats.org/drawingml/2006/main">
                    <a:graphicData uri="http://schemas.openxmlformats.org/drawingml/2006/picture">
                      <pic:pic xmlns:pic="http://schemas.openxmlformats.org/drawingml/2006/picture">
                        <pic:nvPicPr>
                          <pic:cNvPr id="552" name="Imagen 2139" hidden="1">
                            <a:extLst>
                              <a:ext uri="{FF2B5EF4-FFF2-40B4-BE49-F238E27FC236}">
                                <a16:creationId xmlns:a16="http://schemas.microsoft.com/office/drawing/2014/main" id="{E9109737-4694-4C44-9FFE-607A5B0A05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3488" behindDoc="0" locked="0" layoutInCell="1" allowOverlap="1" wp14:anchorId="6EAC31DC" wp14:editId="5D1B1790">
                  <wp:simplePos x="0" y="0"/>
                  <wp:positionH relativeFrom="column">
                    <wp:posOffset>0</wp:posOffset>
                  </wp:positionH>
                  <wp:positionV relativeFrom="paragraph">
                    <wp:posOffset>9525</wp:posOffset>
                  </wp:positionV>
                  <wp:extent cx="9525" cy="123825"/>
                  <wp:effectExtent l="0" t="0" r="28575" b="9525"/>
                  <wp:wrapNone/>
                  <wp:docPr id="594793782" name="Imagen 3358" hidden="1">
                    <a:extLst xmlns:a="http://schemas.openxmlformats.org/drawingml/2006/main">
                      <a:ext uri="{FF2B5EF4-FFF2-40B4-BE49-F238E27FC236}">
                        <a16:creationId xmlns:a16="http://schemas.microsoft.com/office/drawing/2014/main" id="{E2FC942A-9275-4582-B5EC-F88C68149A18}"/>
                      </a:ext>
                    </a:extLst>
                  </wp:docPr>
                  <wp:cNvGraphicFramePr/>
                  <a:graphic xmlns:a="http://schemas.openxmlformats.org/drawingml/2006/main">
                    <a:graphicData uri="http://schemas.openxmlformats.org/drawingml/2006/picture">
                      <pic:pic xmlns:pic="http://schemas.openxmlformats.org/drawingml/2006/picture">
                        <pic:nvPicPr>
                          <pic:cNvPr id="553" name="Imagen 2138" hidden="1">
                            <a:extLst>
                              <a:ext uri="{FF2B5EF4-FFF2-40B4-BE49-F238E27FC236}">
                                <a16:creationId xmlns:a16="http://schemas.microsoft.com/office/drawing/2014/main" id="{E2FC942A-9275-4582-B5EC-F88C68149A1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4512" behindDoc="0" locked="0" layoutInCell="1" allowOverlap="1" wp14:anchorId="5F01A9ED" wp14:editId="42936668">
                  <wp:simplePos x="0" y="0"/>
                  <wp:positionH relativeFrom="column">
                    <wp:posOffset>0</wp:posOffset>
                  </wp:positionH>
                  <wp:positionV relativeFrom="paragraph">
                    <wp:posOffset>9525</wp:posOffset>
                  </wp:positionV>
                  <wp:extent cx="9525" cy="123825"/>
                  <wp:effectExtent l="0" t="0" r="28575" b="9525"/>
                  <wp:wrapNone/>
                  <wp:docPr id="1142353261" name="Imagen 3357" hidden="1">
                    <a:extLst xmlns:a="http://schemas.openxmlformats.org/drawingml/2006/main">
                      <a:ext uri="{FF2B5EF4-FFF2-40B4-BE49-F238E27FC236}">
                        <a16:creationId xmlns:a16="http://schemas.microsoft.com/office/drawing/2014/main" id="{F83C2E2C-6CB8-4AB6-9609-1876BF6C4782}"/>
                      </a:ext>
                    </a:extLst>
                  </wp:docPr>
                  <wp:cNvGraphicFramePr/>
                  <a:graphic xmlns:a="http://schemas.openxmlformats.org/drawingml/2006/main">
                    <a:graphicData uri="http://schemas.openxmlformats.org/drawingml/2006/picture">
                      <pic:pic xmlns:pic="http://schemas.openxmlformats.org/drawingml/2006/picture">
                        <pic:nvPicPr>
                          <pic:cNvPr id="554" name="Imagen 2137" hidden="1">
                            <a:extLst>
                              <a:ext uri="{FF2B5EF4-FFF2-40B4-BE49-F238E27FC236}">
                                <a16:creationId xmlns:a16="http://schemas.microsoft.com/office/drawing/2014/main" id="{F83C2E2C-6CB8-4AB6-9609-1876BF6C47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5536" behindDoc="0" locked="0" layoutInCell="1" allowOverlap="1" wp14:anchorId="5DE0D452" wp14:editId="309C1C08">
                  <wp:simplePos x="0" y="0"/>
                  <wp:positionH relativeFrom="column">
                    <wp:posOffset>0</wp:posOffset>
                  </wp:positionH>
                  <wp:positionV relativeFrom="paragraph">
                    <wp:posOffset>9525</wp:posOffset>
                  </wp:positionV>
                  <wp:extent cx="9525" cy="123825"/>
                  <wp:effectExtent l="0" t="0" r="28575" b="9525"/>
                  <wp:wrapNone/>
                  <wp:docPr id="1032298550" name="Imagen 3356" hidden="1">
                    <a:extLst xmlns:a="http://schemas.openxmlformats.org/drawingml/2006/main">
                      <a:ext uri="{FF2B5EF4-FFF2-40B4-BE49-F238E27FC236}">
                        <a16:creationId xmlns:a16="http://schemas.microsoft.com/office/drawing/2014/main" id="{6CEF2956-C8A8-4A44-9882-EA48D4DF57EC}"/>
                      </a:ext>
                    </a:extLst>
                  </wp:docPr>
                  <wp:cNvGraphicFramePr/>
                  <a:graphic xmlns:a="http://schemas.openxmlformats.org/drawingml/2006/main">
                    <a:graphicData uri="http://schemas.openxmlformats.org/drawingml/2006/picture">
                      <pic:pic xmlns:pic="http://schemas.openxmlformats.org/drawingml/2006/picture">
                        <pic:nvPicPr>
                          <pic:cNvPr id="555" name="Imagen 2136" hidden="1">
                            <a:extLst>
                              <a:ext uri="{FF2B5EF4-FFF2-40B4-BE49-F238E27FC236}">
                                <a16:creationId xmlns:a16="http://schemas.microsoft.com/office/drawing/2014/main" id="{6CEF2956-C8A8-4A44-9882-EA48D4DF57E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6560" behindDoc="0" locked="0" layoutInCell="1" allowOverlap="1" wp14:anchorId="153E24DC" wp14:editId="60D7A915">
                  <wp:simplePos x="0" y="0"/>
                  <wp:positionH relativeFrom="column">
                    <wp:posOffset>0</wp:posOffset>
                  </wp:positionH>
                  <wp:positionV relativeFrom="paragraph">
                    <wp:posOffset>9525</wp:posOffset>
                  </wp:positionV>
                  <wp:extent cx="9525" cy="123825"/>
                  <wp:effectExtent l="0" t="0" r="28575" b="9525"/>
                  <wp:wrapNone/>
                  <wp:docPr id="1260673507" name="Imagen 3355" hidden="1">
                    <a:extLst xmlns:a="http://schemas.openxmlformats.org/drawingml/2006/main">
                      <a:ext uri="{FF2B5EF4-FFF2-40B4-BE49-F238E27FC236}">
                        <a16:creationId xmlns:a16="http://schemas.microsoft.com/office/drawing/2014/main" id="{0C9607D7-79EA-4BA4-81DC-55300FE3321D}"/>
                      </a:ext>
                    </a:extLst>
                  </wp:docPr>
                  <wp:cNvGraphicFramePr/>
                  <a:graphic xmlns:a="http://schemas.openxmlformats.org/drawingml/2006/main">
                    <a:graphicData uri="http://schemas.openxmlformats.org/drawingml/2006/picture">
                      <pic:pic xmlns:pic="http://schemas.openxmlformats.org/drawingml/2006/picture">
                        <pic:nvPicPr>
                          <pic:cNvPr id="556" name="Imagen 2135" hidden="1">
                            <a:extLst>
                              <a:ext uri="{FF2B5EF4-FFF2-40B4-BE49-F238E27FC236}">
                                <a16:creationId xmlns:a16="http://schemas.microsoft.com/office/drawing/2014/main" id="{0C9607D7-79EA-4BA4-81DC-55300FE332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7584" behindDoc="0" locked="0" layoutInCell="1" allowOverlap="1" wp14:anchorId="0C18C1F3" wp14:editId="7289A469">
                  <wp:simplePos x="0" y="0"/>
                  <wp:positionH relativeFrom="column">
                    <wp:posOffset>0</wp:posOffset>
                  </wp:positionH>
                  <wp:positionV relativeFrom="paragraph">
                    <wp:posOffset>9525</wp:posOffset>
                  </wp:positionV>
                  <wp:extent cx="9525" cy="123825"/>
                  <wp:effectExtent l="0" t="0" r="28575" b="9525"/>
                  <wp:wrapNone/>
                  <wp:docPr id="1573667250" name="Imagen 3354" hidden="1">
                    <a:extLst xmlns:a="http://schemas.openxmlformats.org/drawingml/2006/main">
                      <a:ext uri="{FF2B5EF4-FFF2-40B4-BE49-F238E27FC236}">
                        <a16:creationId xmlns:a16="http://schemas.microsoft.com/office/drawing/2014/main" id="{08B57230-241B-4D5C-ADB5-BF753FF6735C}"/>
                      </a:ext>
                    </a:extLst>
                  </wp:docPr>
                  <wp:cNvGraphicFramePr/>
                  <a:graphic xmlns:a="http://schemas.openxmlformats.org/drawingml/2006/main">
                    <a:graphicData uri="http://schemas.openxmlformats.org/drawingml/2006/picture">
                      <pic:pic xmlns:pic="http://schemas.openxmlformats.org/drawingml/2006/picture">
                        <pic:nvPicPr>
                          <pic:cNvPr id="557" name="Imagen 2134" hidden="1">
                            <a:extLst>
                              <a:ext uri="{FF2B5EF4-FFF2-40B4-BE49-F238E27FC236}">
                                <a16:creationId xmlns:a16="http://schemas.microsoft.com/office/drawing/2014/main" id="{08B57230-241B-4D5C-ADB5-BF753FF673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8608" behindDoc="0" locked="0" layoutInCell="1" allowOverlap="1" wp14:anchorId="2CD53955" wp14:editId="7ED6A3C0">
                  <wp:simplePos x="0" y="0"/>
                  <wp:positionH relativeFrom="column">
                    <wp:posOffset>0</wp:posOffset>
                  </wp:positionH>
                  <wp:positionV relativeFrom="paragraph">
                    <wp:posOffset>9525</wp:posOffset>
                  </wp:positionV>
                  <wp:extent cx="9525" cy="123825"/>
                  <wp:effectExtent l="0" t="0" r="28575" b="9525"/>
                  <wp:wrapNone/>
                  <wp:docPr id="512986245" name="Imagen 3353" hidden="1">
                    <a:extLst xmlns:a="http://schemas.openxmlformats.org/drawingml/2006/main">
                      <a:ext uri="{FF2B5EF4-FFF2-40B4-BE49-F238E27FC236}">
                        <a16:creationId xmlns:a16="http://schemas.microsoft.com/office/drawing/2014/main" id="{7862B95C-64C2-4713-BCE5-013AF0E0FA9C}"/>
                      </a:ext>
                    </a:extLst>
                  </wp:docPr>
                  <wp:cNvGraphicFramePr/>
                  <a:graphic xmlns:a="http://schemas.openxmlformats.org/drawingml/2006/main">
                    <a:graphicData uri="http://schemas.openxmlformats.org/drawingml/2006/picture">
                      <pic:pic xmlns:pic="http://schemas.openxmlformats.org/drawingml/2006/picture">
                        <pic:nvPicPr>
                          <pic:cNvPr id="558" name="Imagen 2133" hidden="1">
                            <a:extLst>
                              <a:ext uri="{FF2B5EF4-FFF2-40B4-BE49-F238E27FC236}">
                                <a16:creationId xmlns:a16="http://schemas.microsoft.com/office/drawing/2014/main" id="{7862B95C-64C2-4713-BCE5-013AF0E0FA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29632" behindDoc="0" locked="0" layoutInCell="1" allowOverlap="1" wp14:anchorId="0B05323F" wp14:editId="54D86363">
                  <wp:simplePos x="0" y="0"/>
                  <wp:positionH relativeFrom="column">
                    <wp:posOffset>0</wp:posOffset>
                  </wp:positionH>
                  <wp:positionV relativeFrom="paragraph">
                    <wp:posOffset>9525</wp:posOffset>
                  </wp:positionV>
                  <wp:extent cx="9525" cy="123825"/>
                  <wp:effectExtent l="0" t="0" r="28575" b="9525"/>
                  <wp:wrapNone/>
                  <wp:docPr id="2108173097" name="Imagen 3352" hidden="1">
                    <a:extLst xmlns:a="http://schemas.openxmlformats.org/drawingml/2006/main">
                      <a:ext uri="{FF2B5EF4-FFF2-40B4-BE49-F238E27FC236}">
                        <a16:creationId xmlns:a16="http://schemas.microsoft.com/office/drawing/2014/main" id="{61B6EE99-0FBC-4274-A055-D2EF40A7D3FF}"/>
                      </a:ext>
                    </a:extLst>
                  </wp:docPr>
                  <wp:cNvGraphicFramePr/>
                  <a:graphic xmlns:a="http://schemas.openxmlformats.org/drawingml/2006/main">
                    <a:graphicData uri="http://schemas.openxmlformats.org/drawingml/2006/picture">
                      <pic:pic xmlns:pic="http://schemas.openxmlformats.org/drawingml/2006/picture">
                        <pic:nvPicPr>
                          <pic:cNvPr id="559" name="Imagen 2132" hidden="1">
                            <a:extLst>
                              <a:ext uri="{FF2B5EF4-FFF2-40B4-BE49-F238E27FC236}">
                                <a16:creationId xmlns:a16="http://schemas.microsoft.com/office/drawing/2014/main" id="{61B6EE99-0FBC-4274-A055-D2EF40A7D3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0656" behindDoc="0" locked="0" layoutInCell="1" allowOverlap="1" wp14:anchorId="61654F7C" wp14:editId="0122F60B">
                  <wp:simplePos x="0" y="0"/>
                  <wp:positionH relativeFrom="column">
                    <wp:posOffset>0</wp:posOffset>
                  </wp:positionH>
                  <wp:positionV relativeFrom="paragraph">
                    <wp:posOffset>9525</wp:posOffset>
                  </wp:positionV>
                  <wp:extent cx="9525" cy="123825"/>
                  <wp:effectExtent l="0" t="0" r="28575" b="9525"/>
                  <wp:wrapNone/>
                  <wp:docPr id="1460499389" name="Imagen 3351" hidden="1">
                    <a:extLst xmlns:a="http://schemas.openxmlformats.org/drawingml/2006/main">
                      <a:ext uri="{FF2B5EF4-FFF2-40B4-BE49-F238E27FC236}">
                        <a16:creationId xmlns:a16="http://schemas.microsoft.com/office/drawing/2014/main" id="{B81197AD-7767-4011-A88B-096F5677A7E8}"/>
                      </a:ext>
                    </a:extLst>
                  </wp:docPr>
                  <wp:cNvGraphicFramePr/>
                  <a:graphic xmlns:a="http://schemas.openxmlformats.org/drawingml/2006/main">
                    <a:graphicData uri="http://schemas.openxmlformats.org/drawingml/2006/picture">
                      <pic:pic xmlns:pic="http://schemas.openxmlformats.org/drawingml/2006/picture">
                        <pic:nvPicPr>
                          <pic:cNvPr id="560" name="Imagen 2131" hidden="1">
                            <a:extLst>
                              <a:ext uri="{FF2B5EF4-FFF2-40B4-BE49-F238E27FC236}">
                                <a16:creationId xmlns:a16="http://schemas.microsoft.com/office/drawing/2014/main" id="{B81197AD-7767-4011-A88B-096F5677A7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1680" behindDoc="0" locked="0" layoutInCell="1" allowOverlap="1" wp14:anchorId="06A73585" wp14:editId="1569AF91">
                  <wp:simplePos x="0" y="0"/>
                  <wp:positionH relativeFrom="column">
                    <wp:posOffset>0</wp:posOffset>
                  </wp:positionH>
                  <wp:positionV relativeFrom="paragraph">
                    <wp:posOffset>9525</wp:posOffset>
                  </wp:positionV>
                  <wp:extent cx="9525" cy="123825"/>
                  <wp:effectExtent l="0" t="0" r="28575" b="9525"/>
                  <wp:wrapNone/>
                  <wp:docPr id="654366816" name="Imagen 3350" hidden="1">
                    <a:extLst xmlns:a="http://schemas.openxmlformats.org/drawingml/2006/main">
                      <a:ext uri="{FF2B5EF4-FFF2-40B4-BE49-F238E27FC236}">
                        <a16:creationId xmlns:a16="http://schemas.microsoft.com/office/drawing/2014/main" id="{572BF9A3-489A-4886-9E52-631690BC8655}"/>
                      </a:ext>
                    </a:extLst>
                  </wp:docPr>
                  <wp:cNvGraphicFramePr/>
                  <a:graphic xmlns:a="http://schemas.openxmlformats.org/drawingml/2006/main">
                    <a:graphicData uri="http://schemas.openxmlformats.org/drawingml/2006/picture">
                      <pic:pic xmlns:pic="http://schemas.openxmlformats.org/drawingml/2006/picture">
                        <pic:nvPicPr>
                          <pic:cNvPr id="561" name="Imagen 2130" hidden="1">
                            <a:extLst>
                              <a:ext uri="{FF2B5EF4-FFF2-40B4-BE49-F238E27FC236}">
                                <a16:creationId xmlns:a16="http://schemas.microsoft.com/office/drawing/2014/main" id="{572BF9A3-489A-4886-9E52-631690BC86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2704" behindDoc="0" locked="0" layoutInCell="1" allowOverlap="1" wp14:anchorId="57BCF141" wp14:editId="6FD26242">
                  <wp:simplePos x="0" y="0"/>
                  <wp:positionH relativeFrom="column">
                    <wp:posOffset>0</wp:posOffset>
                  </wp:positionH>
                  <wp:positionV relativeFrom="paragraph">
                    <wp:posOffset>9525</wp:posOffset>
                  </wp:positionV>
                  <wp:extent cx="9525" cy="123825"/>
                  <wp:effectExtent l="0" t="0" r="28575" b="9525"/>
                  <wp:wrapNone/>
                  <wp:docPr id="1997723641" name="Imagen 3349" hidden="1">
                    <a:extLst xmlns:a="http://schemas.openxmlformats.org/drawingml/2006/main">
                      <a:ext uri="{FF2B5EF4-FFF2-40B4-BE49-F238E27FC236}">
                        <a16:creationId xmlns:a16="http://schemas.microsoft.com/office/drawing/2014/main" id="{5B01FB1F-C511-4BD7-92E5-73607124AAB4}"/>
                      </a:ext>
                    </a:extLst>
                  </wp:docPr>
                  <wp:cNvGraphicFramePr/>
                  <a:graphic xmlns:a="http://schemas.openxmlformats.org/drawingml/2006/main">
                    <a:graphicData uri="http://schemas.openxmlformats.org/drawingml/2006/picture">
                      <pic:pic xmlns:pic="http://schemas.openxmlformats.org/drawingml/2006/picture">
                        <pic:nvPicPr>
                          <pic:cNvPr id="562" name="Imagen 2129" hidden="1">
                            <a:extLst>
                              <a:ext uri="{FF2B5EF4-FFF2-40B4-BE49-F238E27FC236}">
                                <a16:creationId xmlns:a16="http://schemas.microsoft.com/office/drawing/2014/main" id="{5B01FB1F-C511-4BD7-92E5-73607124AAB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3728" behindDoc="0" locked="0" layoutInCell="1" allowOverlap="1" wp14:anchorId="06801E76" wp14:editId="37010537">
                  <wp:simplePos x="0" y="0"/>
                  <wp:positionH relativeFrom="column">
                    <wp:posOffset>0</wp:posOffset>
                  </wp:positionH>
                  <wp:positionV relativeFrom="paragraph">
                    <wp:posOffset>9525</wp:posOffset>
                  </wp:positionV>
                  <wp:extent cx="9525" cy="123825"/>
                  <wp:effectExtent l="0" t="0" r="28575" b="9525"/>
                  <wp:wrapNone/>
                  <wp:docPr id="1738284091" name="Imagen 3348" hidden="1">
                    <a:extLst xmlns:a="http://schemas.openxmlformats.org/drawingml/2006/main">
                      <a:ext uri="{FF2B5EF4-FFF2-40B4-BE49-F238E27FC236}">
                        <a16:creationId xmlns:a16="http://schemas.microsoft.com/office/drawing/2014/main" id="{61BFFA23-69C8-4C12-A4D0-FD377412F6D9}"/>
                      </a:ext>
                    </a:extLst>
                  </wp:docPr>
                  <wp:cNvGraphicFramePr/>
                  <a:graphic xmlns:a="http://schemas.openxmlformats.org/drawingml/2006/main">
                    <a:graphicData uri="http://schemas.openxmlformats.org/drawingml/2006/picture">
                      <pic:pic xmlns:pic="http://schemas.openxmlformats.org/drawingml/2006/picture">
                        <pic:nvPicPr>
                          <pic:cNvPr id="563" name="Imagen 2128" hidden="1">
                            <a:extLst>
                              <a:ext uri="{FF2B5EF4-FFF2-40B4-BE49-F238E27FC236}">
                                <a16:creationId xmlns:a16="http://schemas.microsoft.com/office/drawing/2014/main" id="{61BFFA23-69C8-4C12-A4D0-FD377412F6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4752" behindDoc="0" locked="0" layoutInCell="1" allowOverlap="1" wp14:anchorId="7C1D5228" wp14:editId="65CB6B4B">
                  <wp:simplePos x="0" y="0"/>
                  <wp:positionH relativeFrom="column">
                    <wp:posOffset>0</wp:posOffset>
                  </wp:positionH>
                  <wp:positionV relativeFrom="paragraph">
                    <wp:posOffset>9525</wp:posOffset>
                  </wp:positionV>
                  <wp:extent cx="9525" cy="123825"/>
                  <wp:effectExtent l="0" t="0" r="28575" b="9525"/>
                  <wp:wrapNone/>
                  <wp:docPr id="957139180" name="Imagen 3347" hidden="1">
                    <a:extLst xmlns:a="http://schemas.openxmlformats.org/drawingml/2006/main">
                      <a:ext uri="{FF2B5EF4-FFF2-40B4-BE49-F238E27FC236}">
                        <a16:creationId xmlns:a16="http://schemas.microsoft.com/office/drawing/2014/main" id="{53B08515-856A-46A0-BE74-6C6310C35E16}"/>
                      </a:ext>
                    </a:extLst>
                  </wp:docPr>
                  <wp:cNvGraphicFramePr/>
                  <a:graphic xmlns:a="http://schemas.openxmlformats.org/drawingml/2006/main">
                    <a:graphicData uri="http://schemas.openxmlformats.org/drawingml/2006/picture">
                      <pic:pic xmlns:pic="http://schemas.openxmlformats.org/drawingml/2006/picture">
                        <pic:nvPicPr>
                          <pic:cNvPr id="564" name="Imagen 2127" hidden="1">
                            <a:extLst>
                              <a:ext uri="{FF2B5EF4-FFF2-40B4-BE49-F238E27FC236}">
                                <a16:creationId xmlns:a16="http://schemas.microsoft.com/office/drawing/2014/main" id="{53B08515-856A-46A0-BE74-6C6310C35E1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5776" behindDoc="0" locked="0" layoutInCell="1" allowOverlap="1" wp14:anchorId="0BE5B8B4" wp14:editId="1A46D032">
                  <wp:simplePos x="0" y="0"/>
                  <wp:positionH relativeFrom="column">
                    <wp:posOffset>0</wp:posOffset>
                  </wp:positionH>
                  <wp:positionV relativeFrom="paragraph">
                    <wp:posOffset>9525</wp:posOffset>
                  </wp:positionV>
                  <wp:extent cx="9525" cy="123825"/>
                  <wp:effectExtent l="0" t="0" r="28575" b="9525"/>
                  <wp:wrapNone/>
                  <wp:docPr id="914825495" name="Imagen 3346" hidden="1">
                    <a:extLst xmlns:a="http://schemas.openxmlformats.org/drawingml/2006/main">
                      <a:ext uri="{FF2B5EF4-FFF2-40B4-BE49-F238E27FC236}">
                        <a16:creationId xmlns:a16="http://schemas.microsoft.com/office/drawing/2014/main" id="{E51A6FF0-58A4-421D-A532-2695B7725D6B}"/>
                      </a:ext>
                    </a:extLst>
                  </wp:docPr>
                  <wp:cNvGraphicFramePr/>
                  <a:graphic xmlns:a="http://schemas.openxmlformats.org/drawingml/2006/main">
                    <a:graphicData uri="http://schemas.openxmlformats.org/drawingml/2006/picture">
                      <pic:pic xmlns:pic="http://schemas.openxmlformats.org/drawingml/2006/picture">
                        <pic:nvPicPr>
                          <pic:cNvPr id="565" name="Imagen 2126" hidden="1">
                            <a:extLst>
                              <a:ext uri="{FF2B5EF4-FFF2-40B4-BE49-F238E27FC236}">
                                <a16:creationId xmlns:a16="http://schemas.microsoft.com/office/drawing/2014/main" id="{E51A6FF0-58A4-421D-A532-2695B7725D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6800" behindDoc="0" locked="0" layoutInCell="1" allowOverlap="1" wp14:anchorId="06EB81B9" wp14:editId="23CB5EFB">
                  <wp:simplePos x="0" y="0"/>
                  <wp:positionH relativeFrom="column">
                    <wp:posOffset>0</wp:posOffset>
                  </wp:positionH>
                  <wp:positionV relativeFrom="paragraph">
                    <wp:posOffset>9525</wp:posOffset>
                  </wp:positionV>
                  <wp:extent cx="9525" cy="123825"/>
                  <wp:effectExtent l="0" t="0" r="28575" b="9525"/>
                  <wp:wrapNone/>
                  <wp:docPr id="1129685794" name="Imagen 3345" hidden="1">
                    <a:extLst xmlns:a="http://schemas.openxmlformats.org/drawingml/2006/main">
                      <a:ext uri="{FF2B5EF4-FFF2-40B4-BE49-F238E27FC236}">
                        <a16:creationId xmlns:a16="http://schemas.microsoft.com/office/drawing/2014/main" id="{31184B7E-525B-436A-AB08-07CF83781BB8}"/>
                      </a:ext>
                    </a:extLst>
                  </wp:docPr>
                  <wp:cNvGraphicFramePr/>
                  <a:graphic xmlns:a="http://schemas.openxmlformats.org/drawingml/2006/main">
                    <a:graphicData uri="http://schemas.openxmlformats.org/drawingml/2006/picture">
                      <pic:pic xmlns:pic="http://schemas.openxmlformats.org/drawingml/2006/picture">
                        <pic:nvPicPr>
                          <pic:cNvPr id="566" name="Imagen 2125" hidden="1">
                            <a:extLst>
                              <a:ext uri="{FF2B5EF4-FFF2-40B4-BE49-F238E27FC236}">
                                <a16:creationId xmlns:a16="http://schemas.microsoft.com/office/drawing/2014/main" id="{31184B7E-525B-436A-AB08-07CF83781BB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7824" behindDoc="0" locked="0" layoutInCell="1" allowOverlap="1" wp14:anchorId="13DC4FC1" wp14:editId="6C5ADDAB">
                  <wp:simplePos x="0" y="0"/>
                  <wp:positionH relativeFrom="column">
                    <wp:posOffset>0</wp:posOffset>
                  </wp:positionH>
                  <wp:positionV relativeFrom="paragraph">
                    <wp:posOffset>9525</wp:posOffset>
                  </wp:positionV>
                  <wp:extent cx="9525" cy="123825"/>
                  <wp:effectExtent l="0" t="0" r="28575" b="9525"/>
                  <wp:wrapNone/>
                  <wp:docPr id="1579578938" name="Imagen 3344" hidden="1">
                    <a:extLst xmlns:a="http://schemas.openxmlformats.org/drawingml/2006/main">
                      <a:ext uri="{FF2B5EF4-FFF2-40B4-BE49-F238E27FC236}">
                        <a16:creationId xmlns:a16="http://schemas.microsoft.com/office/drawing/2014/main" id="{30013254-9798-47E3-8312-6E50DDD70888}"/>
                      </a:ext>
                    </a:extLst>
                  </wp:docPr>
                  <wp:cNvGraphicFramePr/>
                  <a:graphic xmlns:a="http://schemas.openxmlformats.org/drawingml/2006/main">
                    <a:graphicData uri="http://schemas.openxmlformats.org/drawingml/2006/picture">
                      <pic:pic xmlns:pic="http://schemas.openxmlformats.org/drawingml/2006/picture">
                        <pic:nvPicPr>
                          <pic:cNvPr id="567" name="Imagen 2124" hidden="1">
                            <a:extLst>
                              <a:ext uri="{FF2B5EF4-FFF2-40B4-BE49-F238E27FC236}">
                                <a16:creationId xmlns:a16="http://schemas.microsoft.com/office/drawing/2014/main" id="{30013254-9798-47E3-8312-6E50DDD708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8848" behindDoc="0" locked="0" layoutInCell="1" allowOverlap="1" wp14:anchorId="05EC65C6" wp14:editId="4C1FFCAA">
                  <wp:simplePos x="0" y="0"/>
                  <wp:positionH relativeFrom="column">
                    <wp:posOffset>0</wp:posOffset>
                  </wp:positionH>
                  <wp:positionV relativeFrom="paragraph">
                    <wp:posOffset>9525</wp:posOffset>
                  </wp:positionV>
                  <wp:extent cx="9525" cy="123825"/>
                  <wp:effectExtent l="0" t="0" r="28575" b="9525"/>
                  <wp:wrapNone/>
                  <wp:docPr id="1353004796" name="Imagen 3343" hidden="1">
                    <a:extLst xmlns:a="http://schemas.openxmlformats.org/drawingml/2006/main">
                      <a:ext uri="{FF2B5EF4-FFF2-40B4-BE49-F238E27FC236}">
                        <a16:creationId xmlns:a16="http://schemas.microsoft.com/office/drawing/2014/main" id="{1902E170-B893-4D10-B42E-E07BCEBC275C}"/>
                      </a:ext>
                    </a:extLst>
                  </wp:docPr>
                  <wp:cNvGraphicFramePr/>
                  <a:graphic xmlns:a="http://schemas.openxmlformats.org/drawingml/2006/main">
                    <a:graphicData uri="http://schemas.openxmlformats.org/drawingml/2006/picture">
                      <pic:pic xmlns:pic="http://schemas.openxmlformats.org/drawingml/2006/picture">
                        <pic:nvPicPr>
                          <pic:cNvPr id="568" name="Imagen 2123" hidden="1">
                            <a:extLst>
                              <a:ext uri="{FF2B5EF4-FFF2-40B4-BE49-F238E27FC236}">
                                <a16:creationId xmlns:a16="http://schemas.microsoft.com/office/drawing/2014/main" id="{1902E170-B893-4D10-B42E-E07BCEBC27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39872" behindDoc="0" locked="0" layoutInCell="1" allowOverlap="1" wp14:anchorId="59091B6B" wp14:editId="19FCF0F0">
                  <wp:simplePos x="0" y="0"/>
                  <wp:positionH relativeFrom="column">
                    <wp:posOffset>0</wp:posOffset>
                  </wp:positionH>
                  <wp:positionV relativeFrom="paragraph">
                    <wp:posOffset>9525</wp:posOffset>
                  </wp:positionV>
                  <wp:extent cx="9525" cy="123825"/>
                  <wp:effectExtent l="0" t="0" r="28575" b="9525"/>
                  <wp:wrapNone/>
                  <wp:docPr id="1363577580" name="Imagen 3342" hidden="1">
                    <a:extLst xmlns:a="http://schemas.openxmlformats.org/drawingml/2006/main">
                      <a:ext uri="{FF2B5EF4-FFF2-40B4-BE49-F238E27FC236}">
                        <a16:creationId xmlns:a16="http://schemas.microsoft.com/office/drawing/2014/main" id="{E3D2641C-D40D-4734-84A8-5617D78D2663}"/>
                      </a:ext>
                    </a:extLst>
                  </wp:docPr>
                  <wp:cNvGraphicFramePr/>
                  <a:graphic xmlns:a="http://schemas.openxmlformats.org/drawingml/2006/main">
                    <a:graphicData uri="http://schemas.openxmlformats.org/drawingml/2006/picture">
                      <pic:pic xmlns:pic="http://schemas.openxmlformats.org/drawingml/2006/picture">
                        <pic:nvPicPr>
                          <pic:cNvPr id="569" name="Imagen 2122" hidden="1">
                            <a:extLst>
                              <a:ext uri="{FF2B5EF4-FFF2-40B4-BE49-F238E27FC236}">
                                <a16:creationId xmlns:a16="http://schemas.microsoft.com/office/drawing/2014/main" id="{E3D2641C-D40D-4734-84A8-5617D78D266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0896" behindDoc="0" locked="0" layoutInCell="1" allowOverlap="1" wp14:anchorId="4D6DC471" wp14:editId="211B3B4B">
                  <wp:simplePos x="0" y="0"/>
                  <wp:positionH relativeFrom="column">
                    <wp:posOffset>0</wp:posOffset>
                  </wp:positionH>
                  <wp:positionV relativeFrom="paragraph">
                    <wp:posOffset>9525</wp:posOffset>
                  </wp:positionV>
                  <wp:extent cx="9525" cy="123825"/>
                  <wp:effectExtent l="0" t="0" r="28575" b="9525"/>
                  <wp:wrapNone/>
                  <wp:docPr id="903833961" name="Imagen 3341" hidden="1">
                    <a:extLst xmlns:a="http://schemas.openxmlformats.org/drawingml/2006/main">
                      <a:ext uri="{FF2B5EF4-FFF2-40B4-BE49-F238E27FC236}">
                        <a16:creationId xmlns:a16="http://schemas.microsoft.com/office/drawing/2014/main" id="{FC68CDBC-9BF9-4225-A8F8-0C30F85D2D7E}"/>
                      </a:ext>
                    </a:extLst>
                  </wp:docPr>
                  <wp:cNvGraphicFramePr/>
                  <a:graphic xmlns:a="http://schemas.openxmlformats.org/drawingml/2006/main">
                    <a:graphicData uri="http://schemas.openxmlformats.org/drawingml/2006/picture">
                      <pic:pic xmlns:pic="http://schemas.openxmlformats.org/drawingml/2006/picture">
                        <pic:nvPicPr>
                          <pic:cNvPr id="570" name="Imagen 2121" hidden="1">
                            <a:extLst>
                              <a:ext uri="{FF2B5EF4-FFF2-40B4-BE49-F238E27FC236}">
                                <a16:creationId xmlns:a16="http://schemas.microsoft.com/office/drawing/2014/main" id="{FC68CDBC-9BF9-4225-A8F8-0C30F85D2D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1920" behindDoc="0" locked="0" layoutInCell="1" allowOverlap="1" wp14:anchorId="07160476" wp14:editId="5CDA1996">
                  <wp:simplePos x="0" y="0"/>
                  <wp:positionH relativeFrom="column">
                    <wp:posOffset>0</wp:posOffset>
                  </wp:positionH>
                  <wp:positionV relativeFrom="paragraph">
                    <wp:posOffset>9525</wp:posOffset>
                  </wp:positionV>
                  <wp:extent cx="9525" cy="123825"/>
                  <wp:effectExtent l="0" t="0" r="28575" b="9525"/>
                  <wp:wrapNone/>
                  <wp:docPr id="1621948996" name="Imagen 3340" hidden="1">
                    <a:extLst xmlns:a="http://schemas.openxmlformats.org/drawingml/2006/main">
                      <a:ext uri="{FF2B5EF4-FFF2-40B4-BE49-F238E27FC236}">
                        <a16:creationId xmlns:a16="http://schemas.microsoft.com/office/drawing/2014/main" id="{9DDE8DF2-691F-4D43-959F-64CF9E6E7099}"/>
                      </a:ext>
                    </a:extLst>
                  </wp:docPr>
                  <wp:cNvGraphicFramePr/>
                  <a:graphic xmlns:a="http://schemas.openxmlformats.org/drawingml/2006/main">
                    <a:graphicData uri="http://schemas.openxmlformats.org/drawingml/2006/picture">
                      <pic:pic xmlns:pic="http://schemas.openxmlformats.org/drawingml/2006/picture">
                        <pic:nvPicPr>
                          <pic:cNvPr id="571" name="Imagen 2120" hidden="1">
                            <a:extLst>
                              <a:ext uri="{FF2B5EF4-FFF2-40B4-BE49-F238E27FC236}">
                                <a16:creationId xmlns:a16="http://schemas.microsoft.com/office/drawing/2014/main" id="{9DDE8DF2-691F-4D43-959F-64CF9E6E70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2944" behindDoc="0" locked="0" layoutInCell="1" allowOverlap="1" wp14:anchorId="72B5DB6F" wp14:editId="47E4E46D">
                  <wp:simplePos x="0" y="0"/>
                  <wp:positionH relativeFrom="column">
                    <wp:posOffset>0</wp:posOffset>
                  </wp:positionH>
                  <wp:positionV relativeFrom="paragraph">
                    <wp:posOffset>9525</wp:posOffset>
                  </wp:positionV>
                  <wp:extent cx="9525" cy="123825"/>
                  <wp:effectExtent l="0" t="0" r="28575" b="9525"/>
                  <wp:wrapNone/>
                  <wp:docPr id="1895890291" name="Imagen 3339" hidden="1">
                    <a:extLst xmlns:a="http://schemas.openxmlformats.org/drawingml/2006/main">
                      <a:ext uri="{FF2B5EF4-FFF2-40B4-BE49-F238E27FC236}">
                        <a16:creationId xmlns:a16="http://schemas.microsoft.com/office/drawing/2014/main" id="{78AFC799-FC48-425F-AB7A-A9094901A28D}"/>
                      </a:ext>
                    </a:extLst>
                  </wp:docPr>
                  <wp:cNvGraphicFramePr/>
                  <a:graphic xmlns:a="http://schemas.openxmlformats.org/drawingml/2006/main">
                    <a:graphicData uri="http://schemas.openxmlformats.org/drawingml/2006/picture">
                      <pic:pic xmlns:pic="http://schemas.openxmlformats.org/drawingml/2006/picture">
                        <pic:nvPicPr>
                          <pic:cNvPr id="572" name="Imagen 2119" hidden="1">
                            <a:extLst>
                              <a:ext uri="{FF2B5EF4-FFF2-40B4-BE49-F238E27FC236}">
                                <a16:creationId xmlns:a16="http://schemas.microsoft.com/office/drawing/2014/main" id="{78AFC799-FC48-425F-AB7A-A9094901A2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3968" behindDoc="0" locked="0" layoutInCell="1" allowOverlap="1" wp14:anchorId="45B036D9" wp14:editId="5DE4CBB8">
                  <wp:simplePos x="0" y="0"/>
                  <wp:positionH relativeFrom="column">
                    <wp:posOffset>0</wp:posOffset>
                  </wp:positionH>
                  <wp:positionV relativeFrom="paragraph">
                    <wp:posOffset>9525</wp:posOffset>
                  </wp:positionV>
                  <wp:extent cx="9525" cy="123825"/>
                  <wp:effectExtent l="0" t="0" r="28575" b="9525"/>
                  <wp:wrapNone/>
                  <wp:docPr id="28613216" name="Imagen 3338" hidden="1">
                    <a:extLst xmlns:a="http://schemas.openxmlformats.org/drawingml/2006/main">
                      <a:ext uri="{FF2B5EF4-FFF2-40B4-BE49-F238E27FC236}">
                        <a16:creationId xmlns:a16="http://schemas.microsoft.com/office/drawing/2014/main" id="{219B74C1-DAA8-4AFB-9FEC-B0C928648458}"/>
                      </a:ext>
                    </a:extLst>
                  </wp:docPr>
                  <wp:cNvGraphicFramePr/>
                  <a:graphic xmlns:a="http://schemas.openxmlformats.org/drawingml/2006/main">
                    <a:graphicData uri="http://schemas.openxmlformats.org/drawingml/2006/picture">
                      <pic:pic xmlns:pic="http://schemas.openxmlformats.org/drawingml/2006/picture">
                        <pic:nvPicPr>
                          <pic:cNvPr id="573" name="Imagen 2118" hidden="1">
                            <a:extLst>
                              <a:ext uri="{FF2B5EF4-FFF2-40B4-BE49-F238E27FC236}">
                                <a16:creationId xmlns:a16="http://schemas.microsoft.com/office/drawing/2014/main" id="{219B74C1-DAA8-4AFB-9FEC-B0C9286484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4992" behindDoc="0" locked="0" layoutInCell="1" allowOverlap="1" wp14:anchorId="1434F0AF" wp14:editId="48507E67">
                  <wp:simplePos x="0" y="0"/>
                  <wp:positionH relativeFrom="column">
                    <wp:posOffset>0</wp:posOffset>
                  </wp:positionH>
                  <wp:positionV relativeFrom="paragraph">
                    <wp:posOffset>9525</wp:posOffset>
                  </wp:positionV>
                  <wp:extent cx="9525" cy="123825"/>
                  <wp:effectExtent l="0" t="0" r="28575" b="9525"/>
                  <wp:wrapNone/>
                  <wp:docPr id="778341838" name="Imagen 3337" hidden="1">
                    <a:extLst xmlns:a="http://schemas.openxmlformats.org/drawingml/2006/main">
                      <a:ext uri="{FF2B5EF4-FFF2-40B4-BE49-F238E27FC236}">
                        <a16:creationId xmlns:a16="http://schemas.microsoft.com/office/drawing/2014/main" id="{9F3C0764-1219-42C8-85AD-FB17F9E7495A}"/>
                      </a:ext>
                    </a:extLst>
                  </wp:docPr>
                  <wp:cNvGraphicFramePr/>
                  <a:graphic xmlns:a="http://schemas.openxmlformats.org/drawingml/2006/main">
                    <a:graphicData uri="http://schemas.openxmlformats.org/drawingml/2006/picture">
                      <pic:pic xmlns:pic="http://schemas.openxmlformats.org/drawingml/2006/picture">
                        <pic:nvPicPr>
                          <pic:cNvPr id="574" name="Imagen 2117" hidden="1">
                            <a:extLst>
                              <a:ext uri="{FF2B5EF4-FFF2-40B4-BE49-F238E27FC236}">
                                <a16:creationId xmlns:a16="http://schemas.microsoft.com/office/drawing/2014/main" id="{9F3C0764-1219-42C8-85AD-FB17F9E7495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6016" behindDoc="0" locked="0" layoutInCell="1" allowOverlap="1" wp14:anchorId="4E0238D9" wp14:editId="502EEE2E">
                  <wp:simplePos x="0" y="0"/>
                  <wp:positionH relativeFrom="column">
                    <wp:posOffset>0</wp:posOffset>
                  </wp:positionH>
                  <wp:positionV relativeFrom="paragraph">
                    <wp:posOffset>9525</wp:posOffset>
                  </wp:positionV>
                  <wp:extent cx="9525" cy="123825"/>
                  <wp:effectExtent l="0" t="0" r="28575" b="9525"/>
                  <wp:wrapNone/>
                  <wp:docPr id="522158074" name="Imagen 3336" hidden="1">
                    <a:extLst xmlns:a="http://schemas.openxmlformats.org/drawingml/2006/main">
                      <a:ext uri="{FF2B5EF4-FFF2-40B4-BE49-F238E27FC236}">
                        <a16:creationId xmlns:a16="http://schemas.microsoft.com/office/drawing/2014/main" id="{3FF132D4-E5ED-4701-91DE-3A927DE3FD7B}"/>
                      </a:ext>
                    </a:extLst>
                  </wp:docPr>
                  <wp:cNvGraphicFramePr/>
                  <a:graphic xmlns:a="http://schemas.openxmlformats.org/drawingml/2006/main">
                    <a:graphicData uri="http://schemas.openxmlformats.org/drawingml/2006/picture">
                      <pic:pic xmlns:pic="http://schemas.openxmlformats.org/drawingml/2006/picture">
                        <pic:nvPicPr>
                          <pic:cNvPr id="575" name="Imagen 2116" hidden="1">
                            <a:extLst>
                              <a:ext uri="{FF2B5EF4-FFF2-40B4-BE49-F238E27FC236}">
                                <a16:creationId xmlns:a16="http://schemas.microsoft.com/office/drawing/2014/main" id="{3FF132D4-E5ED-4701-91DE-3A927DE3FD7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7040" behindDoc="0" locked="0" layoutInCell="1" allowOverlap="1" wp14:anchorId="464BBD6A" wp14:editId="7982DAF2">
                  <wp:simplePos x="0" y="0"/>
                  <wp:positionH relativeFrom="column">
                    <wp:posOffset>0</wp:posOffset>
                  </wp:positionH>
                  <wp:positionV relativeFrom="paragraph">
                    <wp:posOffset>9525</wp:posOffset>
                  </wp:positionV>
                  <wp:extent cx="9525" cy="123825"/>
                  <wp:effectExtent l="0" t="0" r="28575" b="9525"/>
                  <wp:wrapNone/>
                  <wp:docPr id="300920392" name="Imagen 3335" hidden="1">
                    <a:extLst xmlns:a="http://schemas.openxmlformats.org/drawingml/2006/main">
                      <a:ext uri="{FF2B5EF4-FFF2-40B4-BE49-F238E27FC236}">
                        <a16:creationId xmlns:a16="http://schemas.microsoft.com/office/drawing/2014/main" id="{ED5E639E-6B43-4A68-87F3-F5C3B6E70115}"/>
                      </a:ext>
                    </a:extLst>
                  </wp:docPr>
                  <wp:cNvGraphicFramePr/>
                  <a:graphic xmlns:a="http://schemas.openxmlformats.org/drawingml/2006/main">
                    <a:graphicData uri="http://schemas.openxmlformats.org/drawingml/2006/picture">
                      <pic:pic xmlns:pic="http://schemas.openxmlformats.org/drawingml/2006/picture">
                        <pic:nvPicPr>
                          <pic:cNvPr id="576" name="Imagen 2115" hidden="1">
                            <a:extLst>
                              <a:ext uri="{FF2B5EF4-FFF2-40B4-BE49-F238E27FC236}">
                                <a16:creationId xmlns:a16="http://schemas.microsoft.com/office/drawing/2014/main" id="{ED5E639E-6B43-4A68-87F3-F5C3B6E7011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8064" behindDoc="0" locked="0" layoutInCell="1" allowOverlap="1" wp14:anchorId="62AE6A84" wp14:editId="4B4F4CBC">
                  <wp:simplePos x="0" y="0"/>
                  <wp:positionH relativeFrom="column">
                    <wp:posOffset>0</wp:posOffset>
                  </wp:positionH>
                  <wp:positionV relativeFrom="paragraph">
                    <wp:posOffset>9525</wp:posOffset>
                  </wp:positionV>
                  <wp:extent cx="9525" cy="123825"/>
                  <wp:effectExtent l="0" t="0" r="28575" b="9525"/>
                  <wp:wrapNone/>
                  <wp:docPr id="1965899498" name="Imagen 3334" hidden="1">
                    <a:extLst xmlns:a="http://schemas.openxmlformats.org/drawingml/2006/main">
                      <a:ext uri="{FF2B5EF4-FFF2-40B4-BE49-F238E27FC236}">
                        <a16:creationId xmlns:a16="http://schemas.microsoft.com/office/drawing/2014/main" id="{8DB7A32E-5A03-446E-B2DF-485CBC69F0C9}"/>
                      </a:ext>
                    </a:extLst>
                  </wp:docPr>
                  <wp:cNvGraphicFramePr/>
                  <a:graphic xmlns:a="http://schemas.openxmlformats.org/drawingml/2006/main">
                    <a:graphicData uri="http://schemas.openxmlformats.org/drawingml/2006/picture">
                      <pic:pic xmlns:pic="http://schemas.openxmlformats.org/drawingml/2006/picture">
                        <pic:nvPicPr>
                          <pic:cNvPr id="577" name="Imagen 2114" hidden="1">
                            <a:extLst>
                              <a:ext uri="{FF2B5EF4-FFF2-40B4-BE49-F238E27FC236}">
                                <a16:creationId xmlns:a16="http://schemas.microsoft.com/office/drawing/2014/main" id="{8DB7A32E-5A03-446E-B2DF-485CBC69F0C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49088" behindDoc="0" locked="0" layoutInCell="1" allowOverlap="1" wp14:anchorId="58393014" wp14:editId="5902D115">
                  <wp:simplePos x="0" y="0"/>
                  <wp:positionH relativeFrom="column">
                    <wp:posOffset>0</wp:posOffset>
                  </wp:positionH>
                  <wp:positionV relativeFrom="paragraph">
                    <wp:posOffset>9525</wp:posOffset>
                  </wp:positionV>
                  <wp:extent cx="9525" cy="123825"/>
                  <wp:effectExtent l="0" t="0" r="28575" b="9525"/>
                  <wp:wrapNone/>
                  <wp:docPr id="2067441643" name="Imagen 3333" hidden="1">
                    <a:extLst xmlns:a="http://schemas.openxmlformats.org/drawingml/2006/main">
                      <a:ext uri="{FF2B5EF4-FFF2-40B4-BE49-F238E27FC236}">
                        <a16:creationId xmlns:a16="http://schemas.microsoft.com/office/drawing/2014/main" id="{91305068-3585-4A68-8E3D-1779EE9315F3}"/>
                      </a:ext>
                    </a:extLst>
                  </wp:docPr>
                  <wp:cNvGraphicFramePr/>
                  <a:graphic xmlns:a="http://schemas.openxmlformats.org/drawingml/2006/main">
                    <a:graphicData uri="http://schemas.openxmlformats.org/drawingml/2006/picture">
                      <pic:pic xmlns:pic="http://schemas.openxmlformats.org/drawingml/2006/picture">
                        <pic:nvPicPr>
                          <pic:cNvPr id="578" name="Imagen 2113" hidden="1">
                            <a:extLst>
                              <a:ext uri="{FF2B5EF4-FFF2-40B4-BE49-F238E27FC236}">
                                <a16:creationId xmlns:a16="http://schemas.microsoft.com/office/drawing/2014/main" id="{91305068-3585-4A68-8E3D-1779EE9315F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0112" behindDoc="0" locked="0" layoutInCell="1" allowOverlap="1" wp14:anchorId="24F65F36" wp14:editId="43C432D9">
                  <wp:simplePos x="0" y="0"/>
                  <wp:positionH relativeFrom="column">
                    <wp:posOffset>0</wp:posOffset>
                  </wp:positionH>
                  <wp:positionV relativeFrom="paragraph">
                    <wp:posOffset>9525</wp:posOffset>
                  </wp:positionV>
                  <wp:extent cx="9525" cy="123825"/>
                  <wp:effectExtent l="0" t="0" r="28575" b="9525"/>
                  <wp:wrapNone/>
                  <wp:docPr id="339422810" name="Imagen 3332" hidden="1">
                    <a:extLst xmlns:a="http://schemas.openxmlformats.org/drawingml/2006/main">
                      <a:ext uri="{FF2B5EF4-FFF2-40B4-BE49-F238E27FC236}">
                        <a16:creationId xmlns:a16="http://schemas.microsoft.com/office/drawing/2014/main" id="{2D258A53-2F79-487E-A65F-75BB3610FE50}"/>
                      </a:ext>
                    </a:extLst>
                  </wp:docPr>
                  <wp:cNvGraphicFramePr/>
                  <a:graphic xmlns:a="http://schemas.openxmlformats.org/drawingml/2006/main">
                    <a:graphicData uri="http://schemas.openxmlformats.org/drawingml/2006/picture">
                      <pic:pic xmlns:pic="http://schemas.openxmlformats.org/drawingml/2006/picture">
                        <pic:nvPicPr>
                          <pic:cNvPr id="579" name="Imagen 2112" hidden="1">
                            <a:extLst>
                              <a:ext uri="{FF2B5EF4-FFF2-40B4-BE49-F238E27FC236}">
                                <a16:creationId xmlns:a16="http://schemas.microsoft.com/office/drawing/2014/main" id="{2D258A53-2F79-487E-A65F-75BB3610FE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1136" behindDoc="0" locked="0" layoutInCell="1" allowOverlap="1" wp14:anchorId="1AAF5C55" wp14:editId="05010A21">
                  <wp:simplePos x="0" y="0"/>
                  <wp:positionH relativeFrom="column">
                    <wp:posOffset>0</wp:posOffset>
                  </wp:positionH>
                  <wp:positionV relativeFrom="paragraph">
                    <wp:posOffset>9525</wp:posOffset>
                  </wp:positionV>
                  <wp:extent cx="9525" cy="123825"/>
                  <wp:effectExtent l="0" t="0" r="28575" b="9525"/>
                  <wp:wrapNone/>
                  <wp:docPr id="1637246039" name="Imagen 3331" hidden="1">
                    <a:extLst xmlns:a="http://schemas.openxmlformats.org/drawingml/2006/main">
                      <a:ext uri="{FF2B5EF4-FFF2-40B4-BE49-F238E27FC236}">
                        <a16:creationId xmlns:a16="http://schemas.microsoft.com/office/drawing/2014/main" id="{BF513823-E2C4-45F7-BF8E-7D66BD393BFA}"/>
                      </a:ext>
                    </a:extLst>
                  </wp:docPr>
                  <wp:cNvGraphicFramePr/>
                  <a:graphic xmlns:a="http://schemas.openxmlformats.org/drawingml/2006/main">
                    <a:graphicData uri="http://schemas.openxmlformats.org/drawingml/2006/picture">
                      <pic:pic xmlns:pic="http://schemas.openxmlformats.org/drawingml/2006/picture">
                        <pic:nvPicPr>
                          <pic:cNvPr id="580" name="Imagen 2111" hidden="1">
                            <a:extLst>
                              <a:ext uri="{FF2B5EF4-FFF2-40B4-BE49-F238E27FC236}">
                                <a16:creationId xmlns:a16="http://schemas.microsoft.com/office/drawing/2014/main" id="{BF513823-E2C4-45F7-BF8E-7D66BD393BF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2160" behindDoc="0" locked="0" layoutInCell="1" allowOverlap="1" wp14:anchorId="5475E7D1" wp14:editId="70913BB6">
                  <wp:simplePos x="0" y="0"/>
                  <wp:positionH relativeFrom="column">
                    <wp:posOffset>0</wp:posOffset>
                  </wp:positionH>
                  <wp:positionV relativeFrom="paragraph">
                    <wp:posOffset>9525</wp:posOffset>
                  </wp:positionV>
                  <wp:extent cx="9525" cy="123825"/>
                  <wp:effectExtent l="0" t="0" r="28575" b="9525"/>
                  <wp:wrapNone/>
                  <wp:docPr id="1300394055" name="Imagen 3330" hidden="1">
                    <a:extLst xmlns:a="http://schemas.openxmlformats.org/drawingml/2006/main">
                      <a:ext uri="{FF2B5EF4-FFF2-40B4-BE49-F238E27FC236}">
                        <a16:creationId xmlns:a16="http://schemas.microsoft.com/office/drawing/2014/main" id="{1A2B60A9-40AC-49DD-8D06-5686A7A2F195}"/>
                      </a:ext>
                    </a:extLst>
                  </wp:docPr>
                  <wp:cNvGraphicFramePr/>
                  <a:graphic xmlns:a="http://schemas.openxmlformats.org/drawingml/2006/main">
                    <a:graphicData uri="http://schemas.openxmlformats.org/drawingml/2006/picture">
                      <pic:pic xmlns:pic="http://schemas.openxmlformats.org/drawingml/2006/picture">
                        <pic:nvPicPr>
                          <pic:cNvPr id="581" name="Imagen 2110" hidden="1">
                            <a:extLst>
                              <a:ext uri="{FF2B5EF4-FFF2-40B4-BE49-F238E27FC236}">
                                <a16:creationId xmlns:a16="http://schemas.microsoft.com/office/drawing/2014/main" id="{1A2B60A9-40AC-49DD-8D06-5686A7A2F19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3184" behindDoc="0" locked="0" layoutInCell="1" allowOverlap="1" wp14:anchorId="4A4B2CF1" wp14:editId="20836445">
                  <wp:simplePos x="0" y="0"/>
                  <wp:positionH relativeFrom="column">
                    <wp:posOffset>0</wp:posOffset>
                  </wp:positionH>
                  <wp:positionV relativeFrom="paragraph">
                    <wp:posOffset>9525</wp:posOffset>
                  </wp:positionV>
                  <wp:extent cx="9525" cy="123825"/>
                  <wp:effectExtent l="0" t="0" r="28575" b="9525"/>
                  <wp:wrapNone/>
                  <wp:docPr id="2003845783" name="Imagen 3329" hidden="1">
                    <a:extLst xmlns:a="http://schemas.openxmlformats.org/drawingml/2006/main">
                      <a:ext uri="{FF2B5EF4-FFF2-40B4-BE49-F238E27FC236}">
                        <a16:creationId xmlns:a16="http://schemas.microsoft.com/office/drawing/2014/main" id="{0489C1B1-B681-4C2E-AD8B-60474A96157C}"/>
                      </a:ext>
                    </a:extLst>
                  </wp:docPr>
                  <wp:cNvGraphicFramePr/>
                  <a:graphic xmlns:a="http://schemas.openxmlformats.org/drawingml/2006/main">
                    <a:graphicData uri="http://schemas.openxmlformats.org/drawingml/2006/picture">
                      <pic:pic xmlns:pic="http://schemas.openxmlformats.org/drawingml/2006/picture">
                        <pic:nvPicPr>
                          <pic:cNvPr id="582" name="Imagen 2109" hidden="1">
                            <a:extLst>
                              <a:ext uri="{FF2B5EF4-FFF2-40B4-BE49-F238E27FC236}">
                                <a16:creationId xmlns:a16="http://schemas.microsoft.com/office/drawing/2014/main" id="{0489C1B1-B681-4C2E-AD8B-60474A9615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4208" behindDoc="0" locked="0" layoutInCell="1" allowOverlap="1" wp14:anchorId="41080898" wp14:editId="69EEE2DC">
                  <wp:simplePos x="0" y="0"/>
                  <wp:positionH relativeFrom="column">
                    <wp:posOffset>0</wp:posOffset>
                  </wp:positionH>
                  <wp:positionV relativeFrom="paragraph">
                    <wp:posOffset>9525</wp:posOffset>
                  </wp:positionV>
                  <wp:extent cx="9525" cy="123825"/>
                  <wp:effectExtent l="0" t="0" r="28575" b="9525"/>
                  <wp:wrapNone/>
                  <wp:docPr id="2048907340" name="Imagen 3328" hidden="1">
                    <a:extLst xmlns:a="http://schemas.openxmlformats.org/drawingml/2006/main">
                      <a:ext uri="{FF2B5EF4-FFF2-40B4-BE49-F238E27FC236}">
                        <a16:creationId xmlns:a16="http://schemas.microsoft.com/office/drawing/2014/main" id="{CED6F12C-53BF-4084-BB86-782DFEF15264}"/>
                      </a:ext>
                    </a:extLst>
                  </wp:docPr>
                  <wp:cNvGraphicFramePr/>
                  <a:graphic xmlns:a="http://schemas.openxmlformats.org/drawingml/2006/main">
                    <a:graphicData uri="http://schemas.openxmlformats.org/drawingml/2006/picture">
                      <pic:pic xmlns:pic="http://schemas.openxmlformats.org/drawingml/2006/picture">
                        <pic:nvPicPr>
                          <pic:cNvPr id="583" name="Imagen 2108" hidden="1">
                            <a:extLst>
                              <a:ext uri="{FF2B5EF4-FFF2-40B4-BE49-F238E27FC236}">
                                <a16:creationId xmlns:a16="http://schemas.microsoft.com/office/drawing/2014/main" id="{CED6F12C-53BF-4084-BB86-782DFEF1526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5232" behindDoc="0" locked="0" layoutInCell="1" allowOverlap="1" wp14:anchorId="6C3E9066" wp14:editId="52245E0A">
                  <wp:simplePos x="0" y="0"/>
                  <wp:positionH relativeFrom="column">
                    <wp:posOffset>0</wp:posOffset>
                  </wp:positionH>
                  <wp:positionV relativeFrom="paragraph">
                    <wp:posOffset>9525</wp:posOffset>
                  </wp:positionV>
                  <wp:extent cx="9525" cy="123825"/>
                  <wp:effectExtent l="0" t="0" r="28575" b="9525"/>
                  <wp:wrapNone/>
                  <wp:docPr id="361969358" name="Imagen 3327" hidden="1">
                    <a:extLst xmlns:a="http://schemas.openxmlformats.org/drawingml/2006/main">
                      <a:ext uri="{FF2B5EF4-FFF2-40B4-BE49-F238E27FC236}">
                        <a16:creationId xmlns:a16="http://schemas.microsoft.com/office/drawing/2014/main" id="{B661F81E-1809-4F37-8C7A-CC4F5F301EE6}"/>
                      </a:ext>
                    </a:extLst>
                  </wp:docPr>
                  <wp:cNvGraphicFramePr/>
                  <a:graphic xmlns:a="http://schemas.openxmlformats.org/drawingml/2006/main">
                    <a:graphicData uri="http://schemas.openxmlformats.org/drawingml/2006/picture">
                      <pic:pic xmlns:pic="http://schemas.openxmlformats.org/drawingml/2006/picture">
                        <pic:nvPicPr>
                          <pic:cNvPr id="584" name="Imagen 2107" hidden="1">
                            <a:extLst>
                              <a:ext uri="{FF2B5EF4-FFF2-40B4-BE49-F238E27FC236}">
                                <a16:creationId xmlns:a16="http://schemas.microsoft.com/office/drawing/2014/main" id="{B661F81E-1809-4F37-8C7A-CC4F5F301E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6256" behindDoc="0" locked="0" layoutInCell="1" allowOverlap="1" wp14:anchorId="37368973" wp14:editId="7352ABEB">
                  <wp:simplePos x="0" y="0"/>
                  <wp:positionH relativeFrom="column">
                    <wp:posOffset>0</wp:posOffset>
                  </wp:positionH>
                  <wp:positionV relativeFrom="paragraph">
                    <wp:posOffset>9525</wp:posOffset>
                  </wp:positionV>
                  <wp:extent cx="9525" cy="123825"/>
                  <wp:effectExtent l="0" t="0" r="28575" b="9525"/>
                  <wp:wrapNone/>
                  <wp:docPr id="1941117678" name="Imagen 3326" hidden="1">
                    <a:extLst xmlns:a="http://schemas.openxmlformats.org/drawingml/2006/main">
                      <a:ext uri="{FF2B5EF4-FFF2-40B4-BE49-F238E27FC236}">
                        <a16:creationId xmlns:a16="http://schemas.microsoft.com/office/drawing/2014/main" id="{61A30FB7-0DCD-40BA-9BE5-F0AFBE3DCBE8}"/>
                      </a:ext>
                    </a:extLst>
                  </wp:docPr>
                  <wp:cNvGraphicFramePr/>
                  <a:graphic xmlns:a="http://schemas.openxmlformats.org/drawingml/2006/main">
                    <a:graphicData uri="http://schemas.openxmlformats.org/drawingml/2006/picture">
                      <pic:pic xmlns:pic="http://schemas.openxmlformats.org/drawingml/2006/picture">
                        <pic:nvPicPr>
                          <pic:cNvPr id="585" name="Imagen 2106" hidden="1">
                            <a:extLst>
                              <a:ext uri="{FF2B5EF4-FFF2-40B4-BE49-F238E27FC236}">
                                <a16:creationId xmlns:a16="http://schemas.microsoft.com/office/drawing/2014/main" id="{61A30FB7-0DCD-40BA-9BE5-F0AFBE3DCB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7280" behindDoc="0" locked="0" layoutInCell="1" allowOverlap="1" wp14:anchorId="4243C5F0" wp14:editId="5F112216">
                  <wp:simplePos x="0" y="0"/>
                  <wp:positionH relativeFrom="column">
                    <wp:posOffset>0</wp:posOffset>
                  </wp:positionH>
                  <wp:positionV relativeFrom="paragraph">
                    <wp:posOffset>9525</wp:posOffset>
                  </wp:positionV>
                  <wp:extent cx="9525" cy="123825"/>
                  <wp:effectExtent l="0" t="0" r="28575" b="9525"/>
                  <wp:wrapNone/>
                  <wp:docPr id="817574610" name="Imagen 3325" hidden="1">
                    <a:extLst xmlns:a="http://schemas.openxmlformats.org/drawingml/2006/main">
                      <a:ext uri="{FF2B5EF4-FFF2-40B4-BE49-F238E27FC236}">
                        <a16:creationId xmlns:a16="http://schemas.microsoft.com/office/drawing/2014/main" id="{C95FE916-B001-4A56-B7FA-044C30121C65}"/>
                      </a:ext>
                    </a:extLst>
                  </wp:docPr>
                  <wp:cNvGraphicFramePr/>
                  <a:graphic xmlns:a="http://schemas.openxmlformats.org/drawingml/2006/main">
                    <a:graphicData uri="http://schemas.openxmlformats.org/drawingml/2006/picture">
                      <pic:pic xmlns:pic="http://schemas.openxmlformats.org/drawingml/2006/picture">
                        <pic:nvPicPr>
                          <pic:cNvPr id="586" name="Imagen 2105" hidden="1">
                            <a:extLst>
                              <a:ext uri="{FF2B5EF4-FFF2-40B4-BE49-F238E27FC236}">
                                <a16:creationId xmlns:a16="http://schemas.microsoft.com/office/drawing/2014/main" id="{C95FE916-B001-4A56-B7FA-044C30121C6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8304" behindDoc="0" locked="0" layoutInCell="1" allowOverlap="1" wp14:anchorId="3D0D54C4" wp14:editId="57044ECA">
                  <wp:simplePos x="0" y="0"/>
                  <wp:positionH relativeFrom="column">
                    <wp:posOffset>0</wp:posOffset>
                  </wp:positionH>
                  <wp:positionV relativeFrom="paragraph">
                    <wp:posOffset>9525</wp:posOffset>
                  </wp:positionV>
                  <wp:extent cx="9525" cy="123825"/>
                  <wp:effectExtent l="0" t="0" r="28575" b="9525"/>
                  <wp:wrapNone/>
                  <wp:docPr id="2104217482" name="Imagen 3324" hidden="1">
                    <a:extLst xmlns:a="http://schemas.openxmlformats.org/drawingml/2006/main">
                      <a:ext uri="{FF2B5EF4-FFF2-40B4-BE49-F238E27FC236}">
                        <a16:creationId xmlns:a16="http://schemas.microsoft.com/office/drawing/2014/main" id="{D546C51B-AFD0-42C1-8059-E52AACB0B2F1}"/>
                      </a:ext>
                    </a:extLst>
                  </wp:docPr>
                  <wp:cNvGraphicFramePr/>
                  <a:graphic xmlns:a="http://schemas.openxmlformats.org/drawingml/2006/main">
                    <a:graphicData uri="http://schemas.openxmlformats.org/drawingml/2006/picture">
                      <pic:pic xmlns:pic="http://schemas.openxmlformats.org/drawingml/2006/picture">
                        <pic:nvPicPr>
                          <pic:cNvPr id="587" name="Imagen 2104" hidden="1">
                            <a:extLst>
                              <a:ext uri="{FF2B5EF4-FFF2-40B4-BE49-F238E27FC236}">
                                <a16:creationId xmlns:a16="http://schemas.microsoft.com/office/drawing/2014/main" id="{D546C51B-AFD0-42C1-8059-E52AACB0B2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59328" behindDoc="0" locked="0" layoutInCell="1" allowOverlap="1" wp14:anchorId="4379AF1B" wp14:editId="7E63C0BE">
                  <wp:simplePos x="0" y="0"/>
                  <wp:positionH relativeFrom="column">
                    <wp:posOffset>0</wp:posOffset>
                  </wp:positionH>
                  <wp:positionV relativeFrom="paragraph">
                    <wp:posOffset>9525</wp:posOffset>
                  </wp:positionV>
                  <wp:extent cx="9525" cy="123825"/>
                  <wp:effectExtent l="0" t="0" r="28575" b="9525"/>
                  <wp:wrapNone/>
                  <wp:docPr id="98798721" name="Imagen 3323" hidden="1">
                    <a:extLst xmlns:a="http://schemas.openxmlformats.org/drawingml/2006/main">
                      <a:ext uri="{FF2B5EF4-FFF2-40B4-BE49-F238E27FC236}">
                        <a16:creationId xmlns:a16="http://schemas.microsoft.com/office/drawing/2014/main" id="{496AA6C9-A7FD-43C7-A846-655C45CB3D09}"/>
                      </a:ext>
                    </a:extLst>
                  </wp:docPr>
                  <wp:cNvGraphicFramePr/>
                  <a:graphic xmlns:a="http://schemas.openxmlformats.org/drawingml/2006/main">
                    <a:graphicData uri="http://schemas.openxmlformats.org/drawingml/2006/picture">
                      <pic:pic xmlns:pic="http://schemas.openxmlformats.org/drawingml/2006/picture">
                        <pic:nvPicPr>
                          <pic:cNvPr id="588" name="Imagen 2103" hidden="1">
                            <a:extLst>
                              <a:ext uri="{FF2B5EF4-FFF2-40B4-BE49-F238E27FC236}">
                                <a16:creationId xmlns:a16="http://schemas.microsoft.com/office/drawing/2014/main" id="{496AA6C9-A7FD-43C7-A846-655C45CB3D0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0352" behindDoc="0" locked="0" layoutInCell="1" allowOverlap="1" wp14:anchorId="2E3F78B9" wp14:editId="649EFAD8">
                  <wp:simplePos x="0" y="0"/>
                  <wp:positionH relativeFrom="column">
                    <wp:posOffset>0</wp:posOffset>
                  </wp:positionH>
                  <wp:positionV relativeFrom="paragraph">
                    <wp:posOffset>9525</wp:posOffset>
                  </wp:positionV>
                  <wp:extent cx="9525" cy="123825"/>
                  <wp:effectExtent l="0" t="0" r="28575" b="9525"/>
                  <wp:wrapNone/>
                  <wp:docPr id="1906071318" name="Imagen 3322" hidden="1">
                    <a:extLst xmlns:a="http://schemas.openxmlformats.org/drawingml/2006/main">
                      <a:ext uri="{FF2B5EF4-FFF2-40B4-BE49-F238E27FC236}">
                        <a16:creationId xmlns:a16="http://schemas.microsoft.com/office/drawing/2014/main" id="{DDD0988F-058E-49BF-9D0B-8C51F306FF53}"/>
                      </a:ext>
                    </a:extLst>
                  </wp:docPr>
                  <wp:cNvGraphicFramePr/>
                  <a:graphic xmlns:a="http://schemas.openxmlformats.org/drawingml/2006/main">
                    <a:graphicData uri="http://schemas.openxmlformats.org/drawingml/2006/picture">
                      <pic:pic xmlns:pic="http://schemas.openxmlformats.org/drawingml/2006/picture">
                        <pic:nvPicPr>
                          <pic:cNvPr id="589" name="Imagen 2102" hidden="1">
                            <a:extLst>
                              <a:ext uri="{FF2B5EF4-FFF2-40B4-BE49-F238E27FC236}">
                                <a16:creationId xmlns:a16="http://schemas.microsoft.com/office/drawing/2014/main" id="{DDD0988F-058E-49BF-9D0B-8C51F306FF5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1376" behindDoc="0" locked="0" layoutInCell="1" allowOverlap="1" wp14:anchorId="540729D9" wp14:editId="54CF5ADF">
                  <wp:simplePos x="0" y="0"/>
                  <wp:positionH relativeFrom="column">
                    <wp:posOffset>0</wp:posOffset>
                  </wp:positionH>
                  <wp:positionV relativeFrom="paragraph">
                    <wp:posOffset>9525</wp:posOffset>
                  </wp:positionV>
                  <wp:extent cx="9525" cy="123825"/>
                  <wp:effectExtent l="0" t="0" r="28575" b="9525"/>
                  <wp:wrapNone/>
                  <wp:docPr id="1666096182" name="Imagen 3321" hidden="1">
                    <a:extLst xmlns:a="http://schemas.openxmlformats.org/drawingml/2006/main">
                      <a:ext uri="{FF2B5EF4-FFF2-40B4-BE49-F238E27FC236}">
                        <a16:creationId xmlns:a16="http://schemas.microsoft.com/office/drawing/2014/main" id="{DCDC5CA1-5775-45E4-9450-87D2F9CA05D1}"/>
                      </a:ext>
                    </a:extLst>
                  </wp:docPr>
                  <wp:cNvGraphicFramePr/>
                  <a:graphic xmlns:a="http://schemas.openxmlformats.org/drawingml/2006/main">
                    <a:graphicData uri="http://schemas.openxmlformats.org/drawingml/2006/picture">
                      <pic:pic xmlns:pic="http://schemas.openxmlformats.org/drawingml/2006/picture">
                        <pic:nvPicPr>
                          <pic:cNvPr id="590" name="Imagen 2101" hidden="1">
                            <a:extLst>
                              <a:ext uri="{FF2B5EF4-FFF2-40B4-BE49-F238E27FC236}">
                                <a16:creationId xmlns:a16="http://schemas.microsoft.com/office/drawing/2014/main" id="{DCDC5CA1-5775-45E4-9450-87D2F9CA05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2400" behindDoc="0" locked="0" layoutInCell="1" allowOverlap="1" wp14:anchorId="31DD3F1A" wp14:editId="3959F120">
                  <wp:simplePos x="0" y="0"/>
                  <wp:positionH relativeFrom="column">
                    <wp:posOffset>0</wp:posOffset>
                  </wp:positionH>
                  <wp:positionV relativeFrom="paragraph">
                    <wp:posOffset>9525</wp:posOffset>
                  </wp:positionV>
                  <wp:extent cx="9525" cy="123825"/>
                  <wp:effectExtent l="0" t="0" r="28575" b="9525"/>
                  <wp:wrapNone/>
                  <wp:docPr id="37498445" name="Imagen 3320" hidden="1">
                    <a:extLst xmlns:a="http://schemas.openxmlformats.org/drawingml/2006/main">
                      <a:ext uri="{FF2B5EF4-FFF2-40B4-BE49-F238E27FC236}">
                        <a16:creationId xmlns:a16="http://schemas.microsoft.com/office/drawing/2014/main" id="{BA4912D1-1A29-4CA0-AC43-5F7E56494078}"/>
                      </a:ext>
                    </a:extLst>
                  </wp:docPr>
                  <wp:cNvGraphicFramePr/>
                  <a:graphic xmlns:a="http://schemas.openxmlformats.org/drawingml/2006/main">
                    <a:graphicData uri="http://schemas.openxmlformats.org/drawingml/2006/picture">
                      <pic:pic xmlns:pic="http://schemas.openxmlformats.org/drawingml/2006/picture">
                        <pic:nvPicPr>
                          <pic:cNvPr id="591" name="Imagen 2100" hidden="1">
                            <a:extLst>
                              <a:ext uri="{FF2B5EF4-FFF2-40B4-BE49-F238E27FC236}">
                                <a16:creationId xmlns:a16="http://schemas.microsoft.com/office/drawing/2014/main" id="{BA4912D1-1A29-4CA0-AC43-5F7E564940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3424" behindDoc="0" locked="0" layoutInCell="1" allowOverlap="1" wp14:anchorId="0FCA970C" wp14:editId="10561AC0">
                  <wp:simplePos x="0" y="0"/>
                  <wp:positionH relativeFrom="column">
                    <wp:posOffset>0</wp:posOffset>
                  </wp:positionH>
                  <wp:positionV relativeFrom="paragraph">
                    <wp:posOffset>9525</wp:posOffset>
                  </wp:positionV>
                  <wp:extent cx="9525" cy="123825"/>
                  <wp:effectExtent l="0" t="0" r="28575" b="9525"/>
                  <wp:wrapNone/>
                  <wp:docPr id="442825738" name="Imagen 3319" hidden="1">
                    <a:extLst xmlns:a="http://schemas.openxmlformats.org/drawingml/2006/main">
                      <a:ext uri="{FF2B5EF4-FFF2-40B4-BE49-F238E27FC236}">
                        <a16:creationId xmlns:a16="http://schemas.microsoft.com/office/drawing/2014/main" id="{2964817E-ADC8-409A-B538-F07600B95F10}"/>
                      </a:ext>
                    </a:extLst>
                  </wp:docPr>
                  <wp:cNvGraphicFramePr/>
                  <a:graphic xmlns:a="http://schemas.openxmlformats.org/drawingml/2006/main">
                    <a:graphicData uri="http://schemas.openxmlformats.org/drawingml/2006/picture">
                      <pic:pic xmlns:pic="http://schemas.openxmlformats.org/drawingml/2006/picture">
                        <pic:nvPicPr>
                          <pic:cNvPr id="592" name="Imagen 2099" hidden="1">
                            <a:extLst>
                              <a:ext uri="{FF2B5EF4-FFF2-40B4-BE49-F238E27FC236}">
                                <a16:creationId xmlns:a16="http://schemas.microsoft.com/office/drawing/2014/main" id="{2964817E-ADC8-409A-B538-F07600B95F1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4448" behindDoc="0" locked="0" layoutInCell="1" allowOverlap="1" wp14:anchorId="6A116F97" wp14:editId="25070B1A">
                  <wp:simplePos x="0" y="0"/>
                  <wp:positionH relativeFrom="column">
                    <wp:posOffset>0</wp:posOffset>
                  </wp:positionH>
                  <wp:positionV relativeFrom="paragraph">
                    <wp:posOffset>9525</wp:posOffset>
                  </wp:positionV>
                  <wp:extent cx="9525" cy="123825"/>
                  <wp:effectExtent l="0" t="0" r="28575" b="9525"/>
                  <wp:wrapNone/>
                  <wp:docPr id="1960349770" name="Imagen 3318" hidden="1">
                    <a:extLst xmlns:a="http://schemas.openxmlformats.org/drawingml/2006/main">
                      <a:ext uri="{FF2B5EF4-FFF2-40B4-BE49-F238E27FC236}">
                        <a16:creationId xmlns:a16="http://schemas.microsoft.com/office/drawing/2014/main" id="{836D844D-D973-47C5-8753-201A6C924BEE}"/>
                      </a:ext>
                    </a:extLst>
                  </wp:docPr>
                  <wp:cNvGraphicFramePr/>
                  <a:graphic xmlns:a="http://schemas.openxmlformats.org/drawingml/2006/main">
                    <a:graphicData uri="http://schemas.openxmlformats.org/drawingml/2006/picture">
                      <pic:pic xmlns:pic="http://schemas.openxmlformats.org/drawingml/2006/picture">
                        <pic:nvPicPr>
                          <pic:cNvPr id="593" name="Imagen 2098" hidden="1">
                            <a:extLst>
                              <a:ext uri="{FF2B5EF4-FFF2-40B4-BE49-F238E27FC236}">
                                <a16:creationId xmlns:a16="http://schemas.microsoft.com/office/drawing/2014/main" id="{836D844D-D973-47C5-8753-201A6C924B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5472" behindDoc="0" locked="0" layoutInCell="1" allowOverlap="1" wp14:anchorId="39F2D197" wp14:editId="4BF8B4E2">
                  <wp:simplePos x="0" y="0"/>
                  <wp:positionH relativeFrom="column">
                    <wp:posOffset>0</wp:posOffset>
                  </wp:positionH>
                  <wp:positionV relativeFrom="paragraph">
                    <wp:posOffset>9525</wp:posOffset>
                  </wp:positionV>
                  <wp:extent cx="9525" cy="123825"/>
                  <wp:effectExtent l="0" t="0" r="28575" b="9525"/>
                  <wp:wrapNone/>
                  <wp:docPr id="1198193323" name="Imagen 3317" hidden="1">
                    <a:extLst xmlns:a="http://schemas.openxmlformats.org/drawingml/2006/main">
                      <a:ext uri="{FF2B5EF4-FFF2-40B4-BE49-F238E27FC236}">
                        <a16:creationId xmlns:a16="http://schemas.microsoft.com/office/drawing/2014/main" id="{B68C5F06-47A3-4694-AAC7-1D7C93EA9F61}"/>
                      </a:ext>
                    </a:extLst>
                  </wp:docPr>
                  <wp:cNvGraphicFramePr/>
                  <a:graphic xmlns:a="http://schemas.openxmlformats.org/drawingml/2006/main">
                    <a:graphicData uri="http://schemas.openxmlformats.org/drawingml/2006/picture">
                      <pic:pic xmlns:pic="http://schemas.openxmlformats.org/drawingml/2006/picture">
                        <pic:nvPicPr>
                          <pic:cNvPr id="594" name="Imagen 2097" hidden="1">
                            <a:extLst>
                              <a:ext uri="{FF2B5EF4-FFF2-40B4-BE49-F238E27FC236}">
                                <a16:creationId xmlns:a16="http://schemas.microsoft.com/office/drawing/2014/main" id="{B68C5F06-47A3-4694-AAC7-1D7C93EA9F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6496" behindDoc="0" locked="0" layoutInCell="1" allowOverlap="1" wp14:anchorId="335F709D" wp14:editId="43822697">
                  <wp:simplePos x="0" y="0"/>
                  <wp:positionH relativeFrom="column">
                    <wp:posOffset>0</wp:posOffset>
                  </wp:positionH>
                  <wp:positionV relativeFrom="paragraph">
                    <wp:posOffset>9525</wp:posOffset>
                  </wp:positionV>
                  <wp:extent cx="9525" cy="123825"/>
                  <wp:effectExtent l="0" t="0" r="28575" b="9525"/>
                  <wp:wrapNone/>
                  <wp:docPr id="1891896262" name="Imagen 3316" hidden="1">
                    <a:extLst xmlns:a="http://schemas.openxmlformats.org/drawingml/2006/main">
                      <a:ext uri="{FF2B5EF4-FFF2-40B4-BE49-F238E27FC236}">
                        <a16:creationId xmlns:a16="http://schemas.microsoft.com/office/drawing/2014/main" id="{362A6B02-17A8-4032-83F0-F06CFB433047}"/>
                      </a:ext>
                    </a:extLst>
                  </wp:docPr>
                  <wp:cNvGraphicFramePr/>
                  <a:graphic xmlns:a="http://schemas.openxmlformats.org/drawingml/2006/main">
                    <a:graphicData uri="http://schemas.openxmlformats.org/drawingml/2006/picture">
                      <pic:pic xmlns:pic="http://schemas.openxmlformats.org/drawingml/2006/picture">
                        <pic:nvPicPr>
                          <pic:cNvPr id="595" name="Imagen 2096" hidden="1">
                            <a:extLst>
                              <a:ext uri="{FF2B5EF4-FFF2-40B4-BE49-F238E27FC236}">
                                <a16:creationId xmlns:a16="http://schemas.microsoft.com/office/drawing/2014/main" id="{362A6B02-17A8-4032-83F0-F06CFB43304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7520" behindDoc="0" locked="0" layoutInCell="1" allowOverlap="1" wp14:anchorId="6F6FF9F2" wp14:editId="61FD6EEC">
                  <wp:simplePos x="0" y="0"/>
                  <wp:positionH relativeFrom="column">
                    <wp:posOffset>0</wp:posOffset>
                  </wp:positionH>
                  <wp:positionV relativeFrom="paragraph">
                    <wp:posOffset>9525</wp:posOffset>
                  </wp:positionV>
                  <wp:extent cx="9525" cy="123825"/>
                  <wp:effectExtent l="0" t="0" r="28575" b="9525"/>
                  <wp:wrapNone/>
                  <wp:docPr id="25642353" name="Imagen 3315" hidden="1">
                    <a:extLst xmlns:a="http://schemas.openxmlformats.org/drawingml/2006/main">
                      <a:ext uri="{FF2B5EF4-FFF2-40B4-BE49-F238E27FC236}">
                        <a16:creationId xmlns:a16="http://schemas.microsoft.com/office/drawing/2014/main" id="{586FCAAA-D37B-4AC8-9F36-191B68FE029A}"/>
                      </a:ext>
                    </a:extLst>
                  </wp:docPr>
                  <wp:cNvGraphicFramePr/>
                  <a:graphic xmlns:a="http://schemas.openxmlformats.org/drawingml/2006/main">
                    <a:graphicData uri="http://schemas.openxmlformats.org/drawingml/2006/picture">
                      <pic:pic xmlns:pic="http://schemas.openxmlformats.org/drawingml/2006/picture">
                        <pic:nvPicPr>
                          <pic:cNvPr id="596" name="Imagen 2095" hidden="1">
                            <a:extLst>
                              <a:ext uri="{FF2B5EF4-FFF2-40B4-BE49-F238E27FC236}">
                                <a16:creationId xmlns:a16="http://schemas.microsoft.com/office/drawing/2014/main" id="{586FCAAA-D37B-4AC8-9F36-191B68FE029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8544" behindDoc="0" locked="0" layoutInCell="1" allowOverlap="1" wp14:anchorId="35D49A9F" wp14:editId="5CDDCD03">
                  <wp:simplePos x="0" y="0"/>
                  <wp:positionH relativeFrom="column">
                    <wp:posOffset>0</wp:posOffset>
                  </wp:positionH>
                  <wp:positionV relativeFrom="paragraph">
                    <wp:posOffset>9525</wp:posOffset>
                  </wp:positionV>
                  <wp:extent cx="9525" cy="123825"/>
                  <wp:effectExtent l="0" t="0" r="28575" b="9525"/>
                  <wp:wrapNone/>
                  <wp:docPr id="1290973204" name="Imagen 3314" hidden="1">
                    <a:extLst xmlns:a="http://schemas.openxmlformats.org/drawingml/2006/main">
                      <a:ext uri="{FF2B5EF4-FFF2-40B4-BE49-F238E27FC236}">
                        <a16:creationId xmlns:a16="http://schemas.microsoft.com/office/drawing/2014/main" id="{63A0FD46-E776-44F0-B2B6-F2A0A8D11C6E}"/>
                      </a:ext>
                    </a:extLst>
                  </wp:docPr>
                  <wp:cNvGraphicFramePr/>
                  <a:graphic xmlns:a="http://schemas.openxmlformats.org/drawingml/2006/main">
                    <a:graphicData uri="http://schemas.openxmlformats.org/drawingml/2006/picture">
                      <pic:pic xmlns:pic="http://schemas.openxmlformats.org/drawingml/2006/picture">
                        <pic:nvPicPr>
                          <pic:cNvPr id="597" name="Imagen 2094" hidden="1">
                            <a:extLst>
                              <a:ext uri="{FF2B5EF4-FFF2-40B4-BE49-F238E27FC236}">
                                <a16:creationId xmlns:a16="http://schemas.microsoft.com/office/drawing/2014/main" id="{63A0FD46-E776-44F0-B2B6-F2A0A8D11C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69568" behindDoc="0" locked="0" layoutInCell="1" allowOverlap="1" wp14:anchorId="383C9A35" wp14:editId="3AA27C0A">
                  <wp:simplePos x="0" y="0"/>
                  <wp:positionH relativeFrom="column">
                    <wp:posOffset>0</wp:posOffset>
                  </wp:positionH>
                  <wp:positionV relativeFrom="paragraph">
                    <wp:posOffset>9525</wp:posOffset>
                  </wp:positionV>
                  <wp:extent cx="9525" cy="123825"/>
                  <wp:effectExtent l="0" t="0" r="28575" b="9525"/>
                  <wp:wrapNone/>
                  <wp:docPr id="329987376" name="Imagen 3313" hidden="1">
                    <a:extLst xmlns:a="http://schemas.openxmlformats.org/drawingml/2006/main">
                      <a:ext uri="{FF2B5EF4-FFF2-40B4-BE49-F238E27FC236}">
                        <a16:creationId xmlns:a16="http://schemas.microsoft.com/office/drawing/2014/main" id="{34B2B0C7-1DC5-4C74-B29D-96F20B3539CE}"/>
                      </a:ext>
                    </a:extLst>
                  </wp:docPr>
                  <wp:cNvGraphicFramePr/>
                  <a:graphic xmlns:a="http://schemas.openxmlformats.org/drawingml/2006/main">
                    <a:graphicData uri="http://schemas.openxmlformats.org/drawingml/2006/picture">
                      <pic:pic xmlns:pic="http://schemas.openxmlformats.org/drawingml/2006/picture">
                        <pic:nvPicPr>
                          <pic:cNvPr id="598" name="Imagen 2093" hidden="1">
                            <a:extLst>
                              <a:ext uri="{FF2B5EF4-FFF2-40B4-BE49-F238E27FC236}">
                                <a16:creationId xmlns:a16="http://schemas.microsoft.com/office/drawing/2014/main" id="{34B2B0C7-1DC5-4C74-B29D-96F20B3539C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0592" behindDoc="0" locked="0" layoutInCell="1" allowOverlap="1" wp14:anchorId="07F4B1EF" wp14:editId="07D993BC">
                  <wp:simplePos x="0" y="0"/>
                  <wp:positionH relativeFrom="column">
                    <wp:posOffset>0</wp:posOffset>
                  </wp:positionH>
                  <wp:positionV relativeFrom="paragraph">
                    <wp:posOffset>9525</wp:posOffset>
                  </wp:positionV>
                  <wp:extent cx="9525" cy="123825"/>
                  <wp:effectExtent l="0" t="0" r="28575" b="9525"/>
                  <wp:wrapNone/>
                  <wp:docPr id="1802032489" name="Imagen 3312" hidden="1">
                    <a:extLst xmlns:a="http://schemas.openxmlformats.org/drawingml/2006/main">
                      <a:ext uri="{FF2B5EF4-FFF2-40B4-BE49-F238E27FC236}">
                        <a16:creationId xmlns:a16="http://schemas.microsoft.com/office/drawing/2014/main" id="{673A1B4E-7924-4433-B714-B63362C353E3}"/>
                      </a:ext>
                    </a:extLst>
                  </wp:docPr>
                  <wp:cNvGraphicFramePr/>
                  <a:graphic xmlns:a="http://schemas.openxmlformats.org/drawingml/2006/main">
                    <a:graphicData uri="http://schemas.openxmlformats.org/drawingml/2006/picture">
                      <pic:pic xmlns:pic="http://schemas.openxmlformats.org/drawingml/2006/picture">
                        <pic:nvPicPr>
                          <pic:cNvPr id="599" name="Imagen 2092" hidden="1">
                            <a:extLst>
                              <a:ext uri="{FF2B5EF4-FFF2-40B4-BE49-F238E27FC236}">
                                <a16:creationId xmlns:a16="http://schemas.microsoft.com/office/drawing/2014/main" id="{673A1B4E-7924-4433-B714-B63362C353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1616" behindDoc="0" locked="0" layoutInCell="1" allowOverlap="1" wp14:anchorId="515AC6A9" wp14:editId="131C1739">
                  <wp:simplePos x="0" y="0"/>
                  <wp:positionH relativeFrom="column">
                    <wp:posOffset>0</wp:posOffset>
                  </wp:positionH>
                  <wp:positionV relativeFrom="paragraph">
                    <wp:posOffset>9525</wp:posOffset>
                  </wp:positionV>
                  <wp:extent cx="9525" cy="123825"/>
                  <wp:effectExtent l="0" t="0" r="28575" b="9525"/>
                  <wp:wrapNone/>
                  <wp:docPr id="457196200" name="Imagen 3311" hidden="1">
                    <a:extLst xmlns:a="http://schemas.openxmlformats.org/drawingml/2006/main">
                      <a:ext uri="{FF2B5EF4-FFF2-40B4-BE49-F238E27FC236}">
                        <a16:creationId xmlns:a16="http://schemas.microsoft.com/office/drawing/2014/main" id="{3CB600AA-09AD-421A-A877-9A85D2CFEAFB}"/>
                      </a:ext>
                    </a:extLst>
                  </wp:docPr>
                  <wp:cNvGraphicFramePr/>
                  <a:graphic xmlns:a="http://schemas.openxmlformats.org/drawingml/2006/main">
                    <a:graphicData uri="http://schemas.openxmlformats.org/drawingml/2006/picture">
                      <pic:pic xmlns:pic="http://schemas.openxmlformats.org/drawingml/2006/picture">
                        <pic:nvPicPr>
                          <pic:cNvPr id="600" name="Imagen 2091" hidden="1">
                            <a:extLst>
                              <a:ext uri="{FF2B5EF4-FFF2-40B4-BE49-F238E27FC236}">
                                <a16:creationId xmlns:a16="http://schemas.microsoft.com/office/drawing/2014/main" id="{3CB600AA-09AD-421A-A877-9A85D2CFEAF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2640" behindDoc="0" locked="0" layoutInCell="1" allowOverlap="1" wp14:anchorId="22841B03" wp14:editId="531A355F">
                  <wp:simplePos x="0" y="0"/>
                  <wp:positionH relativeFrom="column">
                    <wp:posOffset>0</wp:posOffset>
                  </wp:positionH>
                  <wp:positionV relativeFrom="paragraph">
                    <wp:posOffset>9525</wp:posOffset>
                  </wp:positionV>
                  <wp:extent cx="9525" cy="123825"/>
                  <wp:effectExtent l="0" t="0" r="28575" b="9525"/>
                  <wp:wrapNone/>
                  <wp:docPr id="508255235" name="Imagen 3310" hidden="1">
                    <a:extLst xmlns:a="http://schemas.openxmlformats.org/drawingml/2006/main">
                      <a:ext uri="{FF2B5EF4-FFF2-40B4-BE49-F238E27FC236}">
                        <a16:creationId xmlns:a16="http://schemas.microsoft.com/office/drawing/2014/main" id="{B1B60B9C-7F54-4963-86F0-262EECB7F1F5}"/>
                      </a:ext>
                    </a:extLst>
                  </wp:docPr>
                  <wp:cNvGraphicFramePr/>
                  <a:graphic xmlns:a="http://schemas.openxmlformats.org/drawingml/2006/main">
                    <a:graphicData uri="http://schemas.openxmlformats.org/drawingml/2006/picture">
                      <pic:pic xmlns:pic="http://schemas.openxmlformats.org/drawingml/2006/picture">
                        <pic:nvPicPr>
                          <pic:cNvPr id="601" name="Imagen 2090" hidden="1">
                            <a:extLst>
                              <a:ext uri="{FF2B5EF4-FFF2-40B4-BE49-F238E27FC236}">
                                <a16:creationId xmlns:a16="http://schemas.microsoft.com/office/drawing/2014/main" id="{B1B60B9C-7F54-4963-86F0-262EECB7F1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3664" behindDoc="0" locked="0" layoutInCell="1" allowOverlap="1" wp14:anchorId="410CFEDB" wp14:editId="3D9BA2E1">
                  <wp:simplePos x="0" y="0"/>
                  <wp:positionH relativeFrom="column">
                    <wp:posOffset>0</wp:posOffset>
                  </wp:positionH>
                  <wp:positionV relativeFrom="paragraph">
                    <wp:posOffset>9525</wp:posOffset>
                  </wp:positionV>
                  <wp:extent cx="9525" cy="123825"/>
                  <wp:effectExtent l="0" t="0" r="28575" b="9525"/>
                  <wp:wrapNone/>
                  <wp:docPr id="200868260" name="Imagen 3309" hidden="1">
                    <a:extLst xmlns:a="http://schemas.openxmlformats.org/drawingml/2006/main">
                      <a:ext uri="{FF2B5EF4-FFF2-40B4-BE49-F238E27FC236}">
                        <a16:creationId xmlns:a16="http://schemas.microsoft.com/office/drawing/2014/main" id="{9EED5F56-C438-4003-B6C4-1E11323C94A6}"/>
                      </a:ext>
                    </a:extLst>
                  </wp:docPr>
                  <wp:cNvGraphicFramePr/>
                  <a:graphic xmlns:a="http://schemas.openxmlformats.org/drawingml/2006/main">
                    <a:graphicData uri="http://schemas.openxmlformats.org/drawingml/2006/picture">
                      <pic:pic xmlns:pic="http://schemas.openxmlformats.org/drawingml/2006/picture">
                        <pic:nvPicPr>
                          <pic:cNvPr id="602" name="Imagen 2089" hidden="1">
                            <a:extLst>
                              <a:ext uri="{FF2B5EF4-FFF2-40B4-BE49-F238E27FC236}">
                                <a16:creationId xmlns:a16="http://schemas.microsoft.com/office/drawing/2014/main" id="{9EED5F56-C438-4003-B6C4-1E11323C94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4688" behindDoc="0" locked="0" layoutInCell="1" allowOverlap="1" wp14:anchorId="2A99FD50" wp14:editId="72E6ECAD">
                  <wp:simplePos x="0" y="0"/>
                  <wp:positionH relativeFrom="column">
                    <wp:posOffset>0</wp:posOffset>
                  </wp:positionH>
                  <wp:positionV relativeFrom="paragraph">
                    <wp:posOffset>9525</wp:posOffset>
                  </wp:positionV>
                  <wp:extent cx="9525" cy="123825"/>
                  <wp:effectExtent l="0" t="0" r="28575" b="9525"/>
                  <wp:wrapNone/>
                  <wp:docPr id="198013608" name="Imagen 3308" hidden="1">
                    <a:extLst xmlns:a="http://schemas.openxmlformats.org/drawingml/2006/main">
                      <a:ext uri="{FF2B5EF4-FFF2-40B4-BE49-F238E27FC236}">
                        <a16:creationId xmlns:a16="http://schemas.microsoft.com/office/drawing/2014/main" id="{F14C5CFB-1F39-4D25-AE86-C53FE2A0EBBD}"/>
                      </a:ext>
                    </a:extLst>
                  </wp:docPr>
                  <wp:cNvGraphicFramePr/>
                  <a:graphic xmlns:a="http://schemas.openxmlformats.org/drawingml/2006/main">
                    <a:graphicData uri="http://schemas.openxmlformats.org/drawingml/2006/picture">
                      <pic:pic xmlns:pic="http://schemas.openxmlformats.org/drawingml/2006/picture">
                        <pic:nvPicPr>
                          <pic:cNvPr id="603" name="Imagen 2088" hidden="1">
                            <a:extLst>
                              <a:ext uri="{FF2B5EF4-FFF2-40B4-BE49-F238E27FC236}">
                                <a16:creationId xmlns:a16="http://schemas.microsoft.com/office/drawing/2014/main" id="{F14C5CFB-1F39-4D25-AE86-C53FE2A0EBB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5712" behindDoc="0" locked="0" layoutInCell="1" allowOverlap="1" wp14:anchorId="7097B329" wp14:editId="5542AC53">
                  <wp:simplePos x="0" y="0"/>
                  <wp:positionH relativeFrom="column">
                    <wp:posOffset>0</wp:posOffset>
                  </wp:positionH>
                  <wp:positionV relativeFrom="paragraph">
                    <wp:posOffset>9525</wp:posOffset>
                  </wp:positionV>
                  <wp:extent cx="9525" cy="123825"/>
                  <wp:effectExtent l="0" t="0" r="28575" b="9525"/>
                  <wp:wrapNone/>
                  <wp:docPr id="872641497" name="Imagen 3307" hidden="1">
                    <a:extLst xmlns:a="http://schemas.openxmlformats.org/drawingml/2006/main">
                      <a:ext uri="{FF2B5EF4-FFF2-40B4-BE49-F238E27FC236}">
                        <a16:creationId xmlns:a16="http://schemas.microsoft.com/office/drawing/2014/main" id="{D02A4B4B-96CF-4DB3-946C-8310B8F5D75B}"/>
                      </a:ext>
                    </a:extLst>
                  </wp:docPr>
                  <wp:cNvGraphicFramePr/>
                  <a:graphic xmlns:a="http://schemas.openxmlformats.org/drawingml/2006/main">
                    <a:graphicData uri="http://schemas.openxmlformats.org/drawingml/2006/picture">
                      <pic:pic xmlns:pic="http://schemas.openxmlformats.org/drawingml/2006/picture">
                        <pic:nvPicPr>
                          <pic:cNvPr id="604" name="Imagen 2087" hidden="1">
                            <a:extLst>
                              <a:ext uri="{FF2B5EF4-FFF2-40B4-BE49-F238E27FC236}">
                                <a16:creationId xmlns:a16="http://schemas.microsoft.com/office/drawing/2014/main" id="{D02A4B4B-96CF-4DB3-946C-8310B8F5D7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6736" behindDoc="0" locked="0" layoutInCell="1" allowOverlap="1" wp14:anchorId="06C12894" wp14:editId="58A5F357">
                  <wp:simplePos x="0" y="0"/>
                  <wp:positionH relativeFrom="column">
                    <wp:posOffset>0</wp:posOffset>
                  </wp:positionH>
                  <wp:positionV relativeFrom="paragraph">
                    <wp:posOffset>9525</wp:posOffset>
                  </wp:positionV>
                  <wp:extent cx="9525" cy="123825"/>
                  <wp:effectExtent l="0" t="0" r="28575" b="9525"/>
                  <wp:wrapNone/>
                  <wp:docPr id="140428684" name="Imagen 3306" hidden="1">
                    <a:extLst xmlns:a="http://schemas.openxmlformats.org/drawingml/2006/main">
                      <a:ext uri="{FF2B5EF4-FFF2-40B4-BE49-F238E27FC236}">
                        <a16:creationId xmlns:a16="http://schemas.microsoft.com/office/drawing/2014/main" id="{31365BB4-726A-43FE-9129-117212DB04FE}"/>
                      </a:ext>
                    </a:extLst>
                  </wp:docPr>
                  <wp:cNvGraphicFramePr/>
                  <a:graphic xmlns:a="http://schemas.openxmlformats.org/drawingml/2006/main">
                    <a:graphicData uri="http://schemas.openxmlformats.org/drawingml/2006/picture">
                      <pic:pic xmlns:pic="http://schemas.openxmlformats.org/drawingml/2006/picture">
                        <pic:nvPicPr>
                          <pic:cNvPr id="605" name="Imagen 2086" hidden="1">
                            <a:extLst>
                              <a:ext uri="{FF2B5EF4-FFF2-40B4-BE49-F238E27FC236}">
                                <a16:creationId xmlns:a16="http://schemas.microsoft.com/office/drawing/2014/main" id="{31365BB4-726A-43FE-9129-117212DB04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7760" behindDoc="0" locked="0" layoutInCell="1" allowOverlap="1" wp14:anchorId="3B3E72D5" wp14:editId="46B3B015">
                  <wp:simplePos x="0" y="0"/>
                  <wp:positionH relativeFrom="column">
                    <wp:posOffset>0</wp:posOffset>
                  </wp:positionH>
                  <wp:positionV relativeFrom="paragraph">
                    <wp:posOffset>9525</wp:posOffset>
                  </wp:positionV>
                  <wp:extent cx="9525" cy="123825"/>
                  <wp:effectExtent l="0" t="0" r="28575" b="9525"/>
                  <wp:wrapNone/>
                  <wp:docPr id="591078011" name="Imagen 3305" hidden="1">
                    <a:extLst xmlns:a="http://schemas.openxmlformats.org/drawingml/2006/main">
                      <a:ext uri="{FF2B5EF4-FFF2-40B4-BE49-F238E27FC236}">
                        <a16:creationId xmlns:a16="http://schemas.microsoft.com/office/drawing/2014/main" id="{B81EEA4D-8CC4-46C7-AE32-1A32DBE80B25}"/>
                      </a:ext>
                    </a:extLst>
                  </wp:docPr>
                  <wp:cNvGraphicFramePr/>
                  <a:graphic xmlns:a="http://schemas.openxmlformats.org/drawingml/2006/main">
                    <a:graphicData uri="http://schemas.openxmlformats.org/drawingml/2006/picture">
                      <pic:pic xmlns:pic="http://schemas.openxmlformats.org/drawingml/2006/picture">
                        <pic:nvPicPr>
                          <pic:cNvPr id="606" name="Imagen 2085" hidden="1">
                            <a:extLst>
                              <a:ext uri="{FF2B5EF4-FFF2-40B4-BE49-F238E27FC236}">
                                <a16:creationId xmlns:a16="http://schemas.microsoft.com/office/drawing/2014/main" id="{B81EEA4D-8CC4-46C7-AE32-1A32DBE80B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8784" behindDoc="0" locked="0" layoutInCell="1" allowOverlap="1" wp14:anchorId="65C830A4" wp14:editId="18552F1A">
                  <wp:simplePos x="0" y="0"/>
                  <wp:positionH relativeFrom="column">
                    <wp:posOffset>0</wp:posOffset>
                  </wp:positionH>
                  <wp:positionV relativeFrom="paragraph">
                    <wp:posOffset>9525</wp:posOffset>
                  </wp:positionV>
                  <wp:extent cx="9525" cy="123825"/>
                  <wp:effectExtent l="0" t="0" r="28575" b="9525"/>
                  <wp:wrapNone/>
                  <wp:docPr id="1946937452" name="Imagen 3304" hidden="1">
                    <a:extLst xmlns:a="http://schemas.openxmlformats.org/drawingml/2006/main">
                      <a:ext uri="{FF2B5EF4-FFF2-40B4-BE49-F238E27FC236}">
                        <a16:creationId xmlns:a16="http://schemas.microsoft.com/office/drawing/2014/main" id="{6B422D9C-4A97-47AA-9021-8353A5D2425A}"/>
                      </a:ext>
                    </a:extLst>
                  </wp:docPr>
                  <wp:cNvGraphicFramePr/>
                  <a:graphic xmlns:a="http://schemas.openxmlformats.org/drawingml/2006/main">
                    <a:graphicData uri="http://schemas.openxmlformats.org/drawingml/2006/picture">
                      <pic:pic xmlns:pic="http://schemas.openxmlformats.org/drawingml/2006/picture">
                        <pic:nvPicPr>
                          <pic:cNvPr id="607" name="Imagen 2084" hidden="1">
                            <a:extLst>
                              <a:ext uri="{FF2B5EF4-FFF2-40B4-BE49-F238E27FC236}">
                                <a16:creationId xmlns:a16="http://schemas.microsoft.com/office/drawing/2014/main" id="{6B422D9C-4A97-47AA-9021-8353A5D2425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79808" behindDoc="0" locked="0" layoutInCell="1" allowOverlap="1" wp14:anchorId="4BFEE68F" wp14:editId="3AD0E60B">
                  <wp:simplePos x="0" y="0"/>
                  <wp:positionH relativeFrom="column">
                    <wp:posOffset>0</wp:posOffset>
                  </wp:positionH>
                  <wp:positionV relativeFrom="paragraph">
                    <wp:posOffset>9525</wp:posOffset>
                  </wp:positionV>
                  <wp:extent cx="9525" cy="123825"/>
                  <wp:effectExtent l="0" t="0" r="28575" b="9525"/>
                  <wp:wrapNone/>
                  <wp:docPr id="482026106" name="Imagen 3303" hidden="1">
                    <a:extLst xmlns:a="http://schemas.openxmlformats.org/drawingml/2006/main">
                      <a:ext uri="{FF2B5EF4-FFF2-40B4-BE49-F238E27FC236}">
                        <a16:creationId xmlns:a16="http://schemas.microsoft.com/office/drawing/2014/main" id="{C505B3AD-F5CA-4B98-8029-16F0498A6EC7}"/>
                      </a:ext>
                    </a:extLst>
                  </wp:docPr>
                  <wp:cNvGraphicFramePr/>
                  <a:graphic xmlns:a="http://schemas.openxmlformats.org/drawingml/2006/main">
                    <a:graphicData uri="http://schemas.openxmlformats.org/drawingml/2006/picture">
                      <pic:pic xmlns:pic="http://schemas.openxmlformats.org/drawingml/2006/picture">
                        <pic:nvPicPr>
                          <pic:cNvPr id="608" name="Imagen 2083" hidden="1">
                            <a:extLst>
                              <a:ext uri="{FF2B5EF4-FFF2-40B4-BE49-F238E27FC236}">
                                <a16:creationId xmlns:a16="http://schemas.microsoft.com/office/drawing/2014/main" id="{C505B3AD-F5CA-4B98-8029-16F0498A6EC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0832" behindDoc="0" locked="0" layoutInCell="1" allowOverlap="1" wp14:anchorId="0CDFD3C5" wp14:editId="0BB451DA">
                  <wp:simplePos x="0" y="0"/>
                  <wp:positionH relativeFrom="column">
                    <wp:posOffset>0</wp:posOffset>
                  </wp:positionH>
                  <wp:positionV relativeFrom="paragraph">
                    <wp:posOffset>9525</wp:posOffset>
                  </wp:positionV>
                  <wp:extent cx="9525" cy="123825"/>
                  <wp:effectExtent l="0" t="0" r="28575" b="9525"/>
                  <wp:wrapNone/>
                  <wp:docPr id="338425504" name="Imagen 3302" hidden="1">
                    <a:extLst xmlns:a="http://schemas.openxmlformats.org/drawingml/2006/main">
                      <a:ext uri="{FF2B5EF4-FFF2-40B4-BE49-F238E27FC236}">
                        <a16:creationId xmlns:a16="http://schemas.microsoft.com/office/drawing/2014/main" id="{7BA176B7-67EB-43D4-8EB3-69511FBD410E}"/>
                      </a:ext>
                    </a:extLst>
                  </wp:docPr>
                  <wp:cNvGraphicFramePr/>
                  <a:graphic xmlns:a="http://schemas.openxmlformats.org/drawingml/2006/main">
                    <a:graphicData uri="http://schemas.openxmlformats.org/drawingml/2006/picture">
                      <pic:pic xmlns:pic="http://schemas.openxmlformats.org/drawingml/2006/picture">
                        <pic:nvPicPr>
                          <pic:cNvPr id="609" name="Imagen 2082" hidden="1">
                            <a:extLst>
                              <a:ext uri="{FF2B5EF4-FFF2-40B4-BE49-F238E27FC236}">
                                <a16:creationId xmlns:a16="http://schemas.microsoft.com/office/drawing/2014/main" id="{7BA176B7-67EB-43D4-8EB3-69511FBD41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1856" behindDoc="0" locked="0" layoutInCell="1" allowOverlap="1" wp14:anchorId="01CBDB8D" wp14:editId="663F5D52">
                  <wp:simplePos x="0" y="0"/>
                  <wp:positionH relativeFrom="column">
                    <wp:posOffset>0</wp:posOffset>
                  </wp:positionH>
                  <wp:positionV relativeFrom="paragraph">
                    <wp:posOffset>9525</wp:posOffset>
                  </wp:positionV>
                  <wp:extent cx="9525" cy="123825"/>
                  <wp:effectExtent l="0" t="0" r="28575" b="9525"/>
                  <wp:wrapNone/>
                  <wp:docPr id="463959440" name="Imagen 3301" hidden="1">
                    <a:extLst xmlns:a="http://schemas.openxmlformats.org/drawingml/2006/main">
                      <a:ext uri="{FF2B5EF4-FFF2-40B4-BE49-F238E27FC236}">
                        <a16:creationId xmlns:a16="http://schemas.microsoft.com/office/drawing/2014/main" id="{C3314312-CD89-4645-910D-30AD6F8EB3E3}"/>
                      </a:ext>
                    </a:extLst>
                  </wp:docPr>
                  <wp:cNvGraphicFramePr/>
                  <a:graphic xmlns:a="http://schemas.openxmlformats.org/drawingml/2006/main">
                    <a:graphicData uri="http://schemas.openxmlformats.org/drawingml/2006/picture">
                      <pic:pic xmlns:pic="http://schemas.openxmlformats.org/drawingml/2006/picture">
                        <pic:nvPicPr>
                          <pic:cNvPr id="610" name="Imagen 2081" hidden="1">
                            <a:extLst>
                              <a:ext uri="{FF2B5EF4-FFF2-40B4-BE49-F238E27FC236}">
                                <a16:creationId xmlns:a16="http://schemas.microsoft.com/office/drawing/2014/main" id="{C3314312-CD89-4645-910D-30AD6F8EB3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2880" behindDoc="0" locked="0" layoutInCell="1" allowOverlap="1" wp14:anchorId="04B25F6E" wp14:editId="0ED39F87">
                  <wp:simplePos x="0" y="0"/>
                  <wp:positionH relativeFrom="column">
                    <wp:posOffset>0</wp:posOffset>
                  </wp:positionH>
                  <wp:positionV relativeFrom="paragraph">
                    <wp:posOffset>9525</wp:posOffset>
                  </wp:positionV>
                  <wp:extent cx="9525" cy="123825"/>
                  <wp:effectExtent l="0" t="0" r="28575" b="9525"/>
                  <wp:wrapNone/>
                  <wp:docPr id="676393356" name="Imagen 3300" hidden="1">
                    <a:extLst xmlns:a="http://schemas.openxmlformats.org/drawingml/2006/main">
                      <a:ext uri="{FF2B5EF4-FFF2-40B4-BE49-F238E27FC236}">
                        <a16:creationId xmlns:a16="http://schemas.microsoft.com/office/drawing/2014/main" id="{33E41D34-7339-4E48-9B1C-97120216BC9C}"/>
                      </a:ext>
                    </a:extLst>
                  </wp:docPr>
                  <wp:cNvGraphicFramePr/>
                  <a:graphic xmlns:a="http://schemas.openxmlformats.org/drawingml/2006/main">
                    <a:graphicData uri="http://schemas.openxmlformats.org/drawingml/2006/picture">
                      <pic:pic xmlns:pic="http://schemas.openxmlformats.org/drawingml/2006/picture">
                        <pic:nvPicPr>
                          <pic:cNvPr id="611" name="Imagen 2080" hidden="1">
                            <a:extLst>
                              <a:ext uri="{FF2B5EF4-FFF2-40B4-BE49-F238E27FC236}">
                                <a16:creationId xmlns:a16="http://schemas.microsoft.com/office/drawing/2014/main" id="{33E41D34-7339-4E48-9B1C-97120216BC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3904" behindDoc="0" locked="0" layoutInCell="1" allowOverlap="1" wp14:anchorId="4A03C313" wp14:editId="1B90801E">
                  <wp:simplePos x="0" y="0"/>
                  <wp:positionH relativeFrom="column">
                    <wp:posOffset>0</wp:posOffset>
                  </wp:positionH>
                  <wp:positionV relativeFrom="paragraph">
                    <wp:posOffset>9525</wp:posOffset>
                  </wp:positionV>
                  <wp:extent cx="9525" cy="123825"/>
                  <wp:effectExtent l="0" t="0" r="28575" b="9525"/>
                  <wp:wrapNone/>
                  <wp:docPr id="526527532" name="Imagen 3299" hidden="1">
                    <a:extLst xmlns:a="http://schemas.openxmlformats.org/drawingml/2006/main">
                      <a:ext uri="{FF2B5EF4-FFF2-40B4-BE49-F238E27FC236}">
                        <a16:creationId xmlns:a16="http://schemas.microsoft.com/office/drawing/2014/main" id="{41009C2C-7056-4824-A5D9-1EA7384B5690}"/>
                      </a:ext>
                    </a:extLst>
                  </wp:docPr>
                  <wp:cNvGraphicFramePr/>
                  <a:graphic xmlns:a="http://schemas.openxmlformats.org/drawingml/2006/main">
                    <a:graphicData uri="http://schemas.openxmlformats.org/drawingml/2006/picture">
                      <pic:pic xmlns:pic="http://schemas.openxmlformats.org/drawingml/2006/picture">
                        <pic:nvPicPr>
                          <pic:cNvPr id="612" name="Imagen 2079" hidden="1">
                            <a:extLst>
                              <a:ext uri="{FF2B5EF4-FFF2-40B4-BE49-F238E27FC236}">
                                <a16:creationId xmlns:a16="http://schemas.microsoft.com/office/drawing/2014/main" id="{41009C2C-7056-4824-A5D9-1EA7384B56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4928" behindDoc="0" locked="0" layoutInCell="1" allowOverlap="1" wp14:anchorId="0D5F7EA5" wp14:editId="4D8D21F8">
                  <wp:simplePos x="0" y="0"/>
                  <wp:positionH relativeFrom="column">
                    <wp:posOffset>0</wp:posOffset>
                  </wp:positionH>
                  <wp:positionV relativeFrom="paragraph">
                    <wp:posOffset>9525</wp:posOffset>
                  </wp:positionV>
                  <wp:extent cx="9525" cy="123825"/>
                  <wp:effectExtent l="0" t="0" r="28575" b="9525"/>
                  <wp:wrapNone/>
                  <wp:docPr id="1508422456" name="Imagen 3298" hidden="1">
                    <a:extLst xmlns:a="http://schemas.openxmlformats.org/drawingml/2006/main">
                      <a:ext uri="{FF2B5EF4-FFF2-40B4-BE49-F238E27FC236}">
                        <a16:creationId xmlns:a16="http://schemas.microsoft.com/office/drawing/2014/main" id="{6A8AE0A1-D34C-4E85-8877-2F907B602983}"/>
                      </a:ext>
                    </a:extLst>
                  </wp:docPr>
                  <wp:cNvGraphicFramePr/>
                  <a:graphic xmlns:a="http://schemas.openxmlformats.org/drawingml/2006/main">
                    <a:graphicData uri="http://schemas.openxmlformats.org/drawingml/2006/picture">
                      <pic:pic xmlns:pic="http://schemas.openxmlformats.org/drawingml/2006/picture">
                        <pic:nvPicPr>
                          <pic:cNvPr id="613" name="Imagen 2078" hidden="1">
                            <a:extLst>
                              <a:ext uri="{FF2B5EF4-FFF2-40B4-BE49-F238E27FC236}">
                                <a16:creationId xmlns:a16="http://schemas.microsoft.com/office/drawing/2014/main" id="{6A8AE0A1-D34C-4E85-8877-2F907B60298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5952" behindDoc="0" locked="0" layoutInCell="1" allowOverlap="1" wp14:anchorId="238A46D3" wp14:editId="58F3BF61">
                  <wp:simplePos x="0" y="0"/>
                  <wp:positionH relativeFrom="column">
                    <wp:posOffset>0</wp:posOffset>
                  </wp:positionH>
                  <wp:positionV relativeFrom="paragraph">
                    <wp:posOffset>9525</wp:posOffset>
                  </wp:positionV>
                  <wp:extent cx="9525" cy="123825"/>
                  <wp:effectExtent l="0" t="0" r="28575" b="9525"/>
                  <wp:wrapNone/>
                  <wp:docPr id="1656401186" name="Imagen 3297" hidden="1">
                    <a:extLst xmlns:a="http://schemas.openxmlformats.org/drawingml/2006/main">
                      <a:ext uri="{FF2B5EF4-FFF2-40B4-BE49-F238E27FC236}">
                        <a16:creationId xmlns:a16="http://schemas.microsoft.com/office/drawing/2014/main" id="{32CD823C-8083-468D-81AC-12DF67A510B3}"/>
                      </a:ext>
                    </a:extLst>
                  </wp:docPr>
                  <wp:cNvGraphicFramePr/>
                  <a:graphic xmlns:a="http://schemas.openxmlformats.org/drawingml/2006/main">
                    <a:graphicData uri="http://schemas.openxmlformats.org/drawingml/2006/picture">
                      <pic:pic xmlns:pic="http://schemas.openxmlformats.org/drawingml/2006/picture">
                        <pic:nvPicPr>
                          <pic:cNvPr id="614" name="Imagen 2077" hidden="1">
                            <a:extLst>
                              <a:ext uri="{FF2B5EF4-FFF2-40B4-BE49-F238E27FC236}">
                                <a16:creationId xmlns:a16="http://schemas.microsoft.com/office/drawing/2014/main" id="{32CD823C-8083-468D-81AC-12DF67A510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6976" behindDoc="0" locked="0" layoutInCell="1" allowOverlap="1" wp14:anchorId="0ACBE00D" wp14:editId="79BFB415">
                  <wp:simplePos x="0" y="0"/>
                  <wp:positionH relativeFrom="column">
                    <wp:posOffset>0</wp:posOffset>
                  </wp:positionH>
                  <wp:positionV relativeFrom="paragraph">
                    <wp:posOffset>9525</wp:posOffset>
                  </wp:positionV>
                  <wp:extent cx="9525" cy="123825"/>
                  <wp:effectExtent l="0" t="0" r="28575" b="9525"/>
                  <wp:wrapNone/>
                  <wp:docPr id="2055644132" name="Imagen 3296" hidden="1">
                    <a:extLst xmlns:a="http://schemas.openxmlformats.org/drawingml/2006/main">
                      <a:ext uri="{FF2B5EF4-FFF2-40B4-BE49-F238E27FC236}">
                        <a16:creationId xmlns:a16="http://schemas.microsoft.com/office/drawing/2014/main" id="{75349190-B812-4FF6-A6F3-0EE2C56F3BD1}"/>
                      </a:ext>
                    </a:extLst>
                  </wp:docPr>
                  <wp:cNvGraphicFramePr/>
                  <a:graphic xmlns:a="http://schemas.openxmlformats.org/drawingml/2006/main">
                    <a:graphicData uri="http://schemas.openxmlformats.org/drawingml/2006/picture">
                      <pic:pic xmlns:pic="http://schemas.openxmlformats.org/drawingml/2006/picture">
                        <pic:nvPicPr>
                          <pic:cNvPr id="615" name="Imagen 2076" hidden="1">
                            <a:extLst>
                              <a:ext uri="{FF2B5EF4-FFF2-40B4-BE49-F238E27FC236}">
                                <a16:creationId xmlns:a16="http://schemas.microsoft.com/office/drawing/2014/main" id="{75349190-B812-4FF6-A6F3-0EE2C56F3B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8000" behindDoc="0" locked="0" layoutInCell="1" allowOverlap="1" wp14:anchorId="4A5F0C91" wp14:editId="29FB7E29">
                  <wp:simplePos x="0" y="0"/>
                  <wp:positionH relativeFrom="column">
                    <wp:posOffset>0</wp:posOffset>
                  </wp:positionH>
                  <wp:positionV relativeFrom="paragraph">
                    <wp:posOffset>9525</wp:posOffset>
                  </wp:positionV>
                  <wp:extent cx="9525" cy="123825"/>
                  <wp:effectExtent l="0" t="0" r="28575" b="9525"/>
                  <wp:wrapNone/>
                  <wp:docPr id="267993093" name="Imagen 3295" hidden="1">
                    <a:extLst xmlns:a="http://schemas.openxmlformats.org/drawingml/2006/main">
                      <a:ext uri="{FF2B5EF4-FFF2-40B4-BE49-F238E27FC236}">
                        <a16:creationId xmlns:a16="http://schemas.microsoft.com/office/drawing/2014/main" id="{58B526A3-04F4-48DD-8B84-C07A745CE6C6}"/>
                      </a:ext>
                    </a:extLst>
                  </wp:docPr>
                  <wp:cNvGraphicFramePr/>
                  <a:graphic xmlns:a="http://schemas.openxmlformats.org/drawingml/2006/main">
                    <a:graphicData uri="http://schemas.openxmlformats.org/drawingml/2006/picture">
                      <pic:pic xmlns:pic="http://schemas.openxmlformats.org/drawingml/2006/picture">
                        <pic:nvPicPr>
                          <pic:cNvPr id="616" name="Imagen 2075" hidden="1">
                            <a:extLst>
                              <a:ext uri="{FF2B5EF4-FFF2-40B4-BE49-F238E27FC236}">
                                <a16:creationId xmlns:a16="http://schemas.microsoft.com/office/drawing/2014/main" id="{58B526A3-04F4-48DD-8B84-C07A745CE6C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89024" behindDoc="0" locked="0" layoutInCell="1" allowOverlap="1" wp14:anchorId="3B71F935" wp14:editId="4DF7B1D1">
                  <wp:simplePos x="0" y="0"/>
                  <wp:positionH relativeFrom="column">
                    <wp:posOffset>0</wp:posOffset>
                  </wp:positionH>
                  <wp:positionV relativeFrom="paragraph">
                    <wp:posOffset>9525</wp:posOffset>
                  </wp:positionV>
                  <wp:extent cx="9525" cy="123825"/>
                  <wp:effectExtent l="0" t="0" r="28575" b="9525"/>
                  <wp:wrapNone/>
                  <wp:docPr id="270248190" name="Imagen 3294" hidden="1">
                    <a:extLst xmlns:a="http://schemas.openxmlformats.org/drawingml/2006/main">
                      <a:ext uri="{FF2B5EF4-FFF2-40B4-BE49-F238E27FC236}">
                        <a16:creationId xmlns:a16="http://schemas.microsoft.com/office/drawing/2014/main" id="{8AE74D4F-B731-41D8-932A-3038EE764212}"/>
                      </a:ext>
                    </a:extLst>
                  </wp:docPr>
                  <wp:cNvGraphicFramePr/>
                  <a:graphic xmlns:a="http://schemas.openxmlformats.org/drawingml/2006/main">
                    <a:graphicData uri="http://schemas.openxmlformats.org/drawingml/2006/picture">
                      <pic:pic xmlns:pic="http://schemas.openxmlformats.org/drawingml/2006/picture">
                        <pic:nvPicPr>
                          <pic:cNvPr id="617" name="Imagen 2074" hidden="1">
                            <a:extLst>
                              <a:ext uri="{FF2B5EF4-FFF2-40B4-BE49-F238E27FC236}">
                                <a16:creationId xmlns:a16="http://schemas.microsoft.com/office/drawing/2014/main" id="{8AE74D4F-B731-41D8-932A-3038EE7642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0048" behindDoc="0" locked="0" layoutInCell="1" allowOverlap="1" wp14:anchorId="1E723AA0" wp14:editId="04086940">
                  <wp:simplePos x="0" y="0"/>
                  <wp:positionH relativeFrom="column">
                    <wp:posOffset>0</wp:posOffset>
                  </wp:positionH>
                  <wp:positionV relativeFrom="paragraph">
                    <wp:posOffset>9525</wp:posOffset>
                  </wp:positionV>
                  <wp:extent cx="9525" cy="123825"/>
                  <wp:effectExtent l="0" t="0" r="28575" b="9525"/>
                  <wp:wrapNone/>
                  <wp:docPr id="2044175959" name="Imagen 3293" hidden="1">
                    <a:extLst xmlns:a="http://schemas.openxmlformats.org/drawingml/2006/main">
                      <a:ext uri="{FF2B5EF4-FFF2-40B4-BE49-F238E27FC236}">
                        <a16:creationId xmlns:a16="http://schemas.microsoft.com/office/drawing/2014/main" id="{ADA70CAB-603E-4AA9-BC5D-B38962AAF91F}"/>
                      </a:ext>
                    </a:extLst>
                  </wp:docPr>
                  <wp:cNvGraphicFramePr/>
                  <a:graphic xmlns:a="http://schemas.openxmlformats.org/drawingml/2006/main">
                    <a:graphicData uri="http://schemas.openxmlformats.org/drawingml/2006/picture">
                      <pic:pic xmlns:pic="http://schemas.openxmlformats.org/drawingml/2006/picture">
                        <pic:nvPicPr>
                          <pic:cNvPr id="618" name="Imagen 2073" hidden="1">
                            <a:extLst>
                              <a:ext uri="{FF2B5EF4-FFF2-40B4-BE49-F238E27FC236}">
                                <a16:creationId xmlns:a16="http://schemas.microsoft.com/office/drawing/2014/main" id="{ADA70CAB-603E-4AA9-BC5D-B38962AAF91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1072" behindDoc="0" locked="0" layoutInCell="1" allowOverlap="1" wp14:anchorId="1F3FD3D5" wp14:editId="26E5B1C7">
                  <wp:simplePos x="0" y="0"/>
                  <wp:positionH relativeFrom="column">
                    <wp:posOffset>0</wp:posOffset>
                  </wp:positionH>
                  <wp:positionV relativeFrom="paragraph">
                    <wp:posOffset>9525</wp:posOffset>
                  </wp:positionV>
                  <wp:extent cx="9525" cy="123825"/>
                  <wp:effectExtent l="0" t="0" r="28575" b="9525"/>
                  <wp:wrapNone/>
                  <wp:docPr id="1622752528" name="Imagen 3292" hidden="1">
                    <a:extLst xmlns:a="http://schemas.openxmlformats.org/drawingml/2006/main">
                      <a:ext uri="{FF2B5EF4-FFF2-40B4-BE49-F238E27FC236}">
                        <a16:creationId xmlns:a16="http://schemas.microsoft.com/office/drawing/2014/main" id="{ECD657BF-1BE8-4EFA-801E-1FD67DD8279E}"/>
                      </a:ext>
                    </a:extLst>
                  </wp:docPr>
                  <wp:cNvGraphicFramePr/>
                  <a:graphic xmlns:a="http://schemas.openxmlformats.org/drawingml/2006/main">
                    <a:graphicData uri="http://schemas.openxmlformats.org/drawingml/2006/picture">
                      <pic:pic xmlns:pic="http://schemas.openxmlformats.org/drawingml/2006/picture">
                        <pic:nvPicPr>
                          <pic:cNvPr id="619" name="Imagen 2072" hidden="1">
                            <a:extLst>
                              <a:ext uri="{FF2B5EF4-FFF2-40B4-BE49-F238E27FC236}">
                                <a16:creationId xmlns:a16="http://schemas.microsoft.com/office/drawing/2014/main" id="{ECD657BF-1BE8-4EFA-801E-1FD67DD8279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2096" behindDoc="0" locked="0" layoutInCell="1" allowOverlap="1" wp14:anchorId="6EAE65B2" wp14:editId="2CA3EFF7">
                  <wp:simplePos x="0" y="0"/>
                  <wp:positionH relativeFrom="column">
                    <wp:posOffset>0</wp:posOffset>
                  </wp:positionH>
                  <wp:positionV relativeFrom="paragraph">
                    <wp:posOffset>9525</wp:posOffset>
                  </wp:positionV>
                  <wp:extent cx="9525" cy="123825"/>
                  <wp:effectExtent l="0" t="0" r="28575" b="9525"/>
                  <wp:wrapNone/>
                  <wp:docPr id="1582747423" name="Imagen 3291" hidden="1">
                    <a:extLst xmlns:a="http://schemas.openxmlformats.org/drawingml/2006/main">
                      <a:ext uri="{FF2B5EF4-FFF2-40B4-BE49-F238E27FC236}">
                        <a16:creationId xmlns:a16="http://schemas.microsoft.com/office/drawing/2014/main" id="{AC0397DB-C4C3-4F95-B796-A90A594D5F58}"/>
                      </a:ext>
                    </a:extLst>
                  </wp:docPr>
                  <wp:cNvGraphicFramePr/>
                  <a:graphic xmlns:a="http://schemas.openxmlformats.org/drawingml/2006/main">
                    <a:graphicData uri="http://schemas.openxmlformats.org/drawingml/2006/picture">
                      <pic:pic xmlns:pic="http://schemas.openxmlformats.org/drawingml/2006/picture">
                        <pic:nvPicPr>
                          <pic:cNvPr id="620" name="Imagen 2071" hidden="1">
                            <a:extLst>
                              <a:ext uri="{FF2B5EF4-FFF2-40B4-BE49-F238E27FC236}">
                                <a16:creationId xmlns:a16="http://schemas.microsoft.com/office/drawing/2014/main" id="{AC0397DB-C4C3-4F95-B796-A90A594D5F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3120" behindDoc="0" locked="0" layoutInCell="1" allowOverlap="1" wp14:anchorId="33805D45" wp14:editId="65DD920D">
                  <wp:simplePos x="0" y="0"/>
                  <wp:positionH relativeFrom="column">
                    <wp:posOffset>0</wp:posOffset>
                  </wp:positionH>
                  <wp:positionV relativeFrom="paragraph">
                    <wp:posOffset>9525</wp:posOffset>
                  </wp:positionV>
                  <wp:extent cx="9525" cy="123825"/>
                  <wp:effectExtent l="0" t="0" r="28575" b="9525"/>
                  <wp:wrapNone/>
                  <wp:docPr id="283393487" name="Imagen 3290" hidden="1">
                    <a:extLst xmlns:a="http://schemas.openxmlformats.org/drawingml/2006/main">
                      <a:ext uri="{FF2B5EF4-FFF2-40B4-BE49-F238E27FC236}">
                        <a16:creationId xmlns:a16="http://schemas.microsoft.com/office/drawing/2014/main" id="{D2CC55F1-ACB6-48DB-A526-9A62370C9CAA}"/>
                      </a:ext>
                    </a:extLst>
                  </wp:docPr>
                  <wp:cNvGraphicFramePr/>
                  <a:graphic xmlns:a="http://schemas.openxmlformats.org/drawingml/2006/main">
                    <a:graphicData uri="http://schemas.openxmlformats.org/drawingml/2006/picture">
                      <pic:pic xmlns:pic="http://schemas.openxmlformats.org/drawingml/2006/picture">
                        <pic:nvPicPr>
                          <pic:cNvPr id="621" name="Imagen 2070" hidden="1">
                            <a:extLst>
                              <a:ext uri="{FF2B5EF4-FFF2-40B4-BE49-F238E27FC236}">
                                <a16:creationId xmlns:a16="http://schemas.microsoft.com/office/drawing/2014/main" id="{D2CC55F1-ACB6-48DB-A526-9A62370C9CA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4144" behindDoc="0" locked="0" layoutInCell="1" allowOverlap="1" wp14:anchorId="5E86E06E" wp14:editId="784E3D27">
                  <wp:simplePos x="0" y="0"/>
                  <wp:positionH relativeFrom="column">
                    <wp:posOffset>0</wp:posOffset>
                  </wp:positionH>
                  <wp:positionV relativeFrom="paragraph">
                    <wp:posOffset>9525</wp:posOffset>
                  </wp:positionV>
                  <wp:extent cx="9525" cy="123825"/>
                  <wp:effectExtent l="0" t="0" r="28575" b="9525"/>
                  <wp:wrapNone/>
                  <wp:docPr id="267305469" name="Imagen 3289" hidden="1">
                    <a:extLst xmlns:a="http://schemas.openxmlformats.org/drawingml/2006/main">
                      <a:ext uri="{FF2B5EF4-FFF2-40B4-BE49-F238E27FC236}">
                        <a16:creationId xmlns:a16="http://schemas.microsoft.com/office/drawing/2014/main" id="{A2979D0C-4A19-4EC3-B688-1BB932C8AE30}"/>
                      </a:ext>
                    </a:extLst>
                  </wp:docPr>
                  <wp:cNvGraphicFramePr/>
                  <a:graphic xmlns:a="http://schemas.openxmlformats.org/drawingml/2006/main">
                    <a:graphicData uri="http://schemas.openxmlformats.org/drawingml/2006/picture">
                      <pic:pic xmlns:pic="http://schemas.openxmlformats.org/drawingml/2006/picture">
                        <pic:nvPicPr>
                          <pic:cNvPr id="622" name="Imagen 2069" hidden="1">
                            <a:extLst>
                              <a:ext uri="{FF2B5EF4-FFF2-40B4-BE49-F238E27FC236}">
                                <a16:creationId xmlns:a16="http://schemas.microsoft.com/office/drawing/2014/main" id="{A2979D0C-4A19-4EC3-B688-1BB932C8AE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5168" behindDoc="0" locked="0" layoutInCell="1" allowOverlap="1" wp14:anchorId="775CB6EC" wp14:editId="00201843">
                  <wp:simplePos x="0" y="0"/>
                  <wp:positionH relativeFrom="column">
                    <wp:posOffset>0</wp:posOffset>
                  </wp:positionH>
                  <wp:positionV relativeFrom="paragraph">
                    <wp:posOffset>9525</wp:posOffset>
                  </wp:positionV>
                  <wp:extent cx="9525" cy="123825"/>
                  <wp:effectExtent l="0" t="0" r="28575" b="9525"/>
                  <wp:wrapNone/>
                  <wp:docPr id="78310116" name="Imagen 3288" hidden="1">
                    <a:extLst xmlns:a="http://schemas.openxmlformats.org/drawingml/2006/main">
                      <a:ext uri="{FF2B5EF4-FFF2-40B4-BE49-F238E27FC236}">
                        <a16:creationId xmlns:a16="http://schemas.microsoft.com/office/drawing/2014/main" id="{3F2FB2D9-555F-4D74-B281-623A2D7E63D6}"/>
                      </a:ext>
                    </a:extLst>
                  </wp:docPr>
                  <wp:cNvGraphicFramePr/>
                  <a:graphic xmlns:a="http://schemas.openxmlformats.org/drawingml/2006/main">
                    <a:graphicData uri="http://schemas.openxmlformats.org/drawingml/2006/picture">
                      <pic:pic xmlns:pic="http://schemas.openxmlformats.org/drawingml/2006/picture">
                        <pic:nvPicPr>
                          <pic:cNvPr id="623" name="Imagen 2068" hidden="1">
                            <a:extLst>
                              <a:ext uri="{FF2B5EF4-FFF2-40B4-BE49-F238E27FC236}">
                                <a16:creationId xmlns:a16="http://schemas.microsoft.com/office/drawing/2014/main" id="{3F2FB2D9-555F-4D74-B281-623A2D7E63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6192" behindDoc="0" locked="0" layoutInCell="1" allowOverlap="1" wp14:anchorId="3AE26935" wp14:editId="32AB436B">
                  <wp:simplePos x="0" y="0"/>
                  <wp:positionH relativeFrom="column">
                    <wp:posOffset>0</wp:posOffset>
                  </wp:positionH>
                  <wp:positionV relativeFrom="paragraph">
                    <wp:posOffset>9525</wp:posOffset>
                  </wp:positionV>
                  <wp:extent cx="9525" cy="123825"/>
                  <wp:effectExtent l="0" t="0" r="28575" b="9525"/>
                  <wp:wrapNone/>
                  <wp:docPr id="575046814" name="Imagen 3287" hidden="1">
                    <a:extLst xmlns:a="http://schemas.openxmlformats.org/drawingml/2006/main">
                      <a:ext uri="{FF2B5EF4-FFF2-40B4-BE49-F238E27FC236}">
                        <a16:creationId xmlns:a16="http://schemas.microsoft.com/office/drawing/2014/main" id="{248A6ACB-E23A-4D07-9FFD-C266454E5A04}"/>
                      </a:ext>
                    </a:extLst>
                  </wp:docPr>
                  <wp:cNvGraphicFramePr/>
                  <a:graphic xmlns:a="http://schemas.openxmlformats.org/drawingml/2006/main">
                    <a:graphicData uri="http://schemas.openxmlformats.org/drawingml/2006/picture">
                      <pic:pic xmlns:pic="http://schemas.openxmlformats.org/drawingml/2006/picture">
                        <pic:nvPicPr>
                          <pic:cNvPr id="624" name="Imagen 2067" hidden="1">
                            <a:extLst>
                              <a:ext uri="{FF2B5EF4-FFF2-40B4-BE49-F238E27FC236}">
                                <a16:creationId xmlns:a16="http://schemas.microsoft.com/office/drawing/2014/main" id="{248A6ACB-E23A-4D07-9FFD-C266454E5A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7216" behindDoc="0" locked="0" layoutInCell="1" allowOverlap="1" wp14:anchorId="1AEAD845" wp14:editId="41155903">
                  <wp:simplePos x="0" y="0"/>
                  <wp:positionH relativeFrom="column">
                    <wp:posOffset>0</wp:posOffset>
                  </wp:positionH>
                  <wp:positionV relativeFrom="paragraph">
                    <wp:posOffset>9525</wp:posOffset>
                  </wp:positionV>
                  <wp:extent cx="9525" cy="123825"/>
                  <wp:effectExtent l="0" t="0" r="28575" b="9525"/>
                  <wp:wrapNone/>
                  <wp:docPr id="1254570607" name="Imagen 3286" hidden="1">
                    <a:extLst xmlns:a="http://schemas.openxmlformats.org/drawingml/2006/main">
                      <a:ext uri="{FF2B5EF4-FFF2-40B4-BE49-F238E27FC236}">
                        <a16:creationId xmlns:a16="http://schemas.microsoft.com/office/drawing/2014/main" id="{AA331C8A-D6D6-4DAE-AA35-1CDBCE869B84}"/>
                      </a:ext>
                    </a:extLst>
                  </wp:docPr>
                  <wp:cNvGraphicFramePr/>
                  <a:graphic xmlns:a="http://schemas.openxmlformats.org/drawingml/2006/main">
                    <a:graphicData uri="http://schemas.openxmlformats.org/drawingml/2006/picture">
                      <pic:pic xmlns:pic="http://schemas.openxmlformats.org/drawingml/2006/picture">
                        <pic:nvPicPr>
                          <pic:cNvPr id="625" name="Imagen 2066" hidden="1">
                            <a:extLst>
                              <a:ext uri="{FF2B5EF4-FFF2-40B4-BE49-F238E27FC236}">
                                <a16:creationId xmlns:a16="http://schemas.microsoft.com/office/drawing/2014/main" id="{AA331C8A-D6D6-4DAE-AA35-1CDBCE869B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8240" behindDoc="0" locked="0" layoutInCell="1" allowOverlap="1" wp14:anchorId="3E778384" wp14:editId="7BF7B225">
                  <wp:simplePos x="0" y="0"/>
                  <wp:positionH relativeFrom="column">
                    <wp:posOffset>0</wp:posOffset>
                  </wp:positionH>
                  <wp:positionV relativeFrom="paragraph">
                    <wp:posOffset>9525</wp:posOffset>
                  </wp:positionV>
                  <wp:extent cx="9525" cy="123825"/>
                  <wp:effectExtent l="0" t="0" r="28575" b="9525"/>
                  <wp:wrapNone/>
                  <wp:docPr id="957087091" name="Imagen 3285" hidden="1">
                    <a:extLst xmlns:a="http://schemas.openxmlformats.org/drawingml/2006/main">
                      <a:ext uri="{FF2B5EF4-FFF2-40B4-BE49-F238E27FC236}">
                        <a16:creationId xmlns:a16="http://schemas.microsoft.com/office/drawing/2014/main" id="{5EDFA7AD-6530-4998-A6E7-97258F64BAEA}"/>
                      </a:ext>
                    </a:extLst>
                  </wp:docPr>
                  <wp:cNvGraphicFramePr/>
                  <a:graphic xmlns:a="http://schemas.openxmlformats.org/drawingml/2006/main">
                    <a:graphicData uri="http://schemas.openxmlformats.org/drawingml/2006/picture">
                      <pic:pic xmlns:pic="http://schemas.openxmlformats.org/drawingml/2006/picture">
                        <pic:nvPicPr>
                          <pic:cNvPr id="626" name="Imagen 2065" hidden="1">
                            <a:extLst>
                              <a:ext uri="{FF2B5EF4-FFF2-40B4-BE49-F238E27FC236}">
                                <a16:creationId xmlns:a16="http://schemas.microsoft.com/office/drawing/2014/main" id="{5EDFA7AD-6530-4998-A6E7-97258F64BA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299264" behindDoc="0" locked="0" layoutInCell="1" allowOverlap="1" wp14:anchorId="09FD3E7E" wp14:editId="60270F82">
                  <wp:simplePos x="0" y="0"/>
                  <wp:positionH relativeFrom="column">
                    <wp:posOffset>0</wp:posOffset>
                  </wp:positionH>
                  <wp:positionV relativeFrom="paragraph">
                    <wp:posOffset>9525</wp:posOffset>
                  </wp:positionV>
                  <wp:extent cx="9525" cy="123825"/>
                  <wp:effectExtent l="0" t="0" r="28575" b="9525"/>
                  <wp:wrapNone/>
                  <wp:docPr id="18195227" name="Imagen 3284" hidden="1">
                    <a:extLst xmlns:a="http://schemas.openxmlformats.org/drawingml/2006/main">
                      <a:ext uri="{FF2B5EF4-FFF2-40B4-BE49-F238E27FC236}">
                        <a16:creationId xmlns:a16="http://schemas.microsoft.com/office/drawing/2014/main" id="{1527A181-6A05-4DC3-870A-55F9CC6076DA}"/>
                      </a:ext>
                    </a:extLst>
                  </wp:docPr>
                  <wp:cNvGraphicFramePr/>
                  <a:graphic xmlns:a="http://schemas.openxmlformats.org/drawingml/2006/main">
                    <a:graphicData uri="http://schemas.openxmlformats.org/drawingml/2006/picture">
                      <pic:pic xmlns:pic="http://schemas.openxmlformats.org/drawingml/2006/picture">
                        <pic:nvPicPr>
                          <pic:cNvPr id="627" name="Imagen 2064" hidden="1">
                            <a:extLst>
                              <a:ext uri="{FF2B5EF4-FFF2-40B4-BE49-F238E27FC236}">
                                <a16:creationId xmlns:a16="http://schemas.microsoft.com/office/drawing/2014/main" id="{1527A181-6A05-4DC3-870A-55F9CC6076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0288" behindDoc="0" locked="0" layoutInCell="1" allowOverlap="1" wp14:anchorId="53530B97" wp14:editId="7B543512">
                  <wp:simplePos x="0" y="0"/>
                  <wp:positionH relativeFrom="column">
                    <wp:posOffset>0</wp:posOffset>
                  </wp:positionH>
                  <wp:positionV relativeFrom="paragraph">
                    <wp:posOffset>9525</wp:posOffset>
                  </wp:positionV>
                  <wp:extent cx="9525" cy="123825"/>
                  <wp:effectExtent l="0" t="0" r="28575" b="9525"/>
                  <wp:wrapNone/>
                  <wp:docPr id="1873590244" name="Imagen 3283" hidden="1">
                    <a:extLst xmlns:a="http://schemas.openxmlformats.org/drawingml/2006/main">
                      <a:ext uri="{FF2B5EF4-FFF2-40B4-BE49-F238E27FC236}">
                        <a16:creationId xmlns:a16="http://schemas.microsoft.com/office/drawing/2014/main" id="{E5A9E24A-CE84-4950-A354-6FAF06CBDB8A}"/>
                      </a:ext>
                    </a:extLst>
                  </wp:docPr>
                  <wp:cNvGraphicFramePr/>
                  <a:graphic xmlns:a="http://schemas.openxmlformats.org/drawingml/2006/main">
                    <a:graphicData uri="http://schemas.openxmlformats.org/drawingml/2006/picture">
                      <pic:pic xmlns:pic="http://schemas.openxmlformats.org/drawingml/2006/picture">
                        <pic:nvPicPr>
                          <pic:cNvPr id="628" name="Imagen 2063" hidden="1">
                            <a:extLst>
                              <a:ext uri="{FF2B5EF4-FFF2-40B4-BE49-F238E27FC236}">
                                <a16:creationId xmlns:a16="http://schemas.microsoft.com/office/drawing/2014/main" id="{E5A9E24A-CE84-4950-A354-6FAF06CBDB8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1312" behindDoc="0" locked="0" layoutInCell="1" allowOverlap="1" wp14:anchorId="33F072F4" wp14:editId="0E50A029">
                  <wp:simplePos x="0" y="0"/>
                  <wp:positionH relativeFrom="column">
                    <wp:posOffset>0</wp:posOffset>
                  </wp:positionH>
                  <wp:positionV relativeFrom="paragraph">
                    <wp:posOffset>9525</wp:posOffset>
                  </wp:positionV>
                  <wp:extent cx="9525" cy="123825"/>
                  <wp:effectExtent l="0" t="0" r="28575" b="9525"/>
                  <wp:wrapNone/>
                  <wp:docPr id="1325918492" name="Imagen 3282" hidden="1">
                    <a:extLst xmlns:a="http://schemas.openxmlformats.org/drawingml/2006/main">
                      <a:ext uri="{FF2B5EF4-FFF2-40B4-BE49-F238E27FC236}">
                        <a16:creationId xmlns:a16="http://schemas.microsoft.com/office/drawing/2014/main" id="{8095663B-3295-4659-B7BB-402B8237F3B8}"/>
                      </a:ext>
                    </a:extLst>
                  </wp:docPr>
                  <wp:cNvGraphicFramePr/>
                  <a:graphic xmlns:a="http://schemas.openxmlformats.org/drawingml/2006/main">
                    <a:graphicData uri="http://schemas.openxmlformats.org/drawingml/2006/picture">
                      <pic:pic xmlns:pic="http://schemas.openxmlformats.org/drawingml/2006/picture">
                        <pic:nvPicPr>
                          <pic:cNvPr id="629" name="Imagen 2062" hidden="1">
                            <a:extLst>
                              <a:ext uri="{FF2B5EF4-FFF2-40B4-BE49-F238E27FC236}">
                                <a16:creationId xmlns:a16="http://schemas.microsoft.com/office/drawing/2014/main" id="{8095663B-3295-4659-B7BB-402B8237F3B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2336" behindDoc="0" locked="0" layoutInCell="1" allowOverlap="1" wp14:anchorId="2A76BEFA" wp14:editId="1F1A74A8">
                  <wp:simplePos x="0" y="0"/>
                  <wp:positionH relativeFrom="column">
                    <wp:posOffset>0</wp:posOffset>
                  </wp:positionH>
                  <wp:positionV relativeFrom="paragraph">
                    <wp:posOffset>9525</wp:posOffset>
                  </wp:positionV>
                  <wp:extent cx="9525" cy="123825"/>
                  <wp:effectExtent l="0" t="0" r="28575" b="9525"/>
                  <wp:wrapNone/>
                  <wp:docPr id="1956496063" name="Imagen 3281" hidden="1">
                    <a:extLst xmlns:a="http://schemas.openxmlformats.org/drawingml/2006/main">
                      <a:ext uri="{FF2B5EF4-FFF2-40B4-BE49-F238E27FC236}">
                        <a16:creationId xmlns:a16="http://schemas.microsoft.com/office/drawing/2014/main" id="{CD0E54B7-94E7-4E6A-96A1-F2DA19C851CB}"/>
                      </a:ext>
                    </a:extLst>
                  </wp:docPr>
                  <wp:cNvGraphicFramePr/>
                  <a:graphic xmlns:a="http://schemas.openxmlformats.org/drawingml/2006/main">
                    <a:graphicData uri="http://schemas.openxmlformats.org/drawingml/2006/picture">
                      <pic:pic xmlns:pic="http://schemas.openxmlformats.org/drawingml/2006/picture">
                        <pic:nvPicPr>
                          <pic:cNvPr id="630" name="Imagen 2061" hidden="1">
                            <a:extLst>
                              <a:ext uri="{FF2B5EF4-FFF2-40B4-BE49-F238E27FC236}">
                                <a16:creationId xmlns:a16="http://schemas.microsoft.com/office/drawing/2014/main" id="{CD0E54B7-94E7-4E6A-96A1-F2DA19C851C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3360" behindDoc="0" locked="0" layoutInCell="1" allowOverlap="1" wp14:anchorId="28894979" wp14:editId="237517CB">
                  <wp:simplePos x="0" y="0"/>
                  <wp:positionH relativeFrom="column">
                    <wp:posOffset>0</wp:posOffset>
                  </wp:positionH>
                  <wp:positionV relativeFrom="paragraph">
                    <wp:posOffset>9525</wp:posOffset>
                  </wp:positionV>
                  <wp:extent cx="9525" cy="123825"/>
                  <wp:effectExtent l="0" t="0" r="28575" b="9525"/>
                  <wp:wrapNone/>
                  <wp:docPr id="2102004808" name="Imagen 3280" hidden="1">
                    <a:extLst xmlns:a="http://schemas.openxmlformats.org/drawingml/2006/main">
                      <a:ext uri="{FF2B5EF4-FFF2-40B4-BE49-F238E27FC236}">
                        <a16:creationId xmlns:a16="http://schemas.microsoft.com/office/drawing/2014/main" id="{AF519AE7-87BC-4608-BB90-0E8E9392CB80}"/>
                      </a:ext>
                    </a:extLst>
                  </wp:docPr>
                  <wp:cNvGraphicFramePr/>
                  <a:graphic xmlns:a="http://schemas.openxmlformats.org/drawingml/2006/main">
                    <a:graphicData uri="http://schemas.openxmlformats.org/drawingml/2006/picture">
                      <pic:pic xmlns:pic="http://schemas.openxmlformats.org/drawingml/2006/picture">
                        <pic:nvPicPr>
                          <pic:cNvPr id="631" name="Imagen 2060" hidden="1">
                            <a:extLst>
                              <a:ext uri="{FF2B5EF4-FFF2-40B4-BE49-F238E27FC236}">
                                <a16:creationId xmlns:a16="http://schemas.microsoft.com/office/drawing/2014/main" id="{AF519AE7-87BC-4608-BB90-0E8E9392CB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4384" behindDoc="0" locked="0" layoutInCell="1" allowOverlap="1" wp14:anchorId="35D479D4" wp14:editId="6D4F8315">
                  <wp:simplePos x="0" y="0"/>
                  <wp:positionH relativeFrom="column">
                    <wp:posOffset>0</wp:posOffset>
                  </wp:positionH>
                  <wp:positionV relativeFrom="paragraph">
                    <wp:posOffset>9525</wp:posOffset>
                  </wp:positionV>
                  <wp:extent cx="9525" cy="123825"/>
                  <wp:effectExtent l="0" t="0" r="28575" b="9525"/>
                  <wp:wrapNone/>
                  <wp:docPr id="955460518" name="Imagen 3279" hidden="1">
                    <a:extLst xmlns:a="http://schemas.openxmlformats.org/drawingml/2006/main">
                      <a:ext uri="{FF2B5EF4-FFF2-40B4-BE49-F238E27FC236}">
                        <a16:creationId xmlns:a16="http://schemas.microsoft.com/office/drawing/2014/main" id="{CD0BA436-2B4F-455E-BA5E-BDC5441947AB}"/>
                      </a:ext>
                    </a:extLst>
                  </wp:docPr>
                  <wp:cNvGraphicFramePr/>
                  <a:graphic xmlns:a="http://schemas.openxmlformats.org/drawingml/2006/main">
                    <a:graphicData uri="http://schemas.openxmlformats.org/drawingml/2006/picture">
                      <pic:pic xmlns:pic="http://schemas.openxmlformats.org/drawingml/2006/picture">
                        <pic:nvPicPr>
                          <pic:cNvPr id="632" name="Imagen 2059" hidden="1">
                            <a:extLst>
                              <a:ext uri="{FF2B5EF4-FFF2-40B4-BE49-F238E27FC236}">
                                <a16:creationId xmlns:a16="http://schemas.microsoft.com/office/drawing/2014/main" id="{CD0BA436-2B4F-455E-BA5E-BDC5441947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5408" behindDoc="0" locked="0" layoutInCell="1" allowOverlap="1" wp14:anchorId="33528FCF" wp14:editId="5FE20107">
                  <wp:simplePos x="0" y="0"/>
                  <wp:positionH relativeFrom="column">
                    <wp:posOffset>0</wp:posOffset>
                  </wp:positionH>
                  <wp:positionV relativeFrom="paragraph">
                    <wp:posOffset>9525</wp:posOffset>
                  </wp:positionV>
                  <wp:extent cx="9525" cy="123825"/>
                  <wp:effectExtent l="0" t="0" r="28575" b="9525"/>
                  <wp:wrapNone/>
                  <wp:docPr id="2137472031" name="Imagen 3278" hidden="1">
                    <a:extLst xmlns:a="http://schemas.openxmlformats.org/drawingml/2006/main">
                      <a:ext uri="{FF2B5EF4-FFF2-40B4-BE49-F238E27FC236}">
                        <a16:creationId xmlns:a16="http://schemas.microsoft.com/office/drawing/2014/main" id="{D2F7B482-AC1E-4763-B511-06EE9B37AD5E}"/>
                      </a:ext>
                    </a:extLst>
                  </wp:docPr>
                  <wp:cNvGraphicFramePr/>
                  <a:graphic xmlns:a="http://schemas.openxmlformats.org/drawingml/2006/main">
                    <a:graphicData uri="http://schemas.openxmlformats.org/drawingml/2006/picture">
                      <pic:pic xmlns:pic="http://schemas.openxmlformats.org/drawingml/2006/picture">
                        <pic:nvPicPr>
                          <pic:cNvPr id="633" name="Imagen 2058" hidden="1">
                            <a:extLst>
                              <a:ext uri="{FF2B5EF4-FFF2-40B4-BE49-F238E27FC236}">
                                <a16:creationId xmlns:a16="http://schemas.microsoft.com/office/drawing/2014/main" id="{D2F7B482-AC1E-4763-B511-06EE9B37AD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6432" behindDoc="0" locked="0" layoutInCell="1" allowOverlap="1" wp14:anchorId="0163D138" wp14:editId="37C676AA">
                  <wp:simplePos x="0" y="0"/>
                  <wp:positionH relativeFrom="column">
                    <wp:posOffset>0</wp:posOffset>
                  </wp:positionH>
                  <wp:positionV relativeFrom="paragraph">
                    <wp:posOffset>9525</wp:posOffset>
                  </wp:positionV>
                  <wp:extent cx="9525" cy="123825"/>
                  <wp:effectExtent l="0" t="0" r="28575" b="9525"/>
                  <wp:wrapNone/>
                  <wp:docPr id="378015319" name="Imagen 3277" hidden="1">
                    <a:extLst xmlns:a="http://schemas.openxmlformats.org/drawingml/2006/main">
                      <a:ext uri="{FF2B5EF4-FFF2-40B4-BE49-F238E27FC236}">
                        <a16:creationId xmlns:a16="http://schemas.microsoft.com/office/drawing/2014/main" id="{77B8685F-EC86-4DB3-8EB1-32A308169AEA}"/>
                      </a:ext>
                    </a:extLst>
                  </wp:docPr>
                  <wp:cNvGraphicFramePr/>
                  <a:graphic xmlns:a="http://schemas.openxmlformats.org/drawingml/2006/main">
                    <a:graphicData uri="http://schemas.openxmlformats.org/drawingml/2006/picture">
                      <pic:pic xmlns:pic="http://schemas.openxmlformats.org/drawingml/2006/picture">
                        <pic:nvPicPr>
                          <pic:cNvPr id="634" name="Imagen 2057" hidden="1">
                            <a:extLst>
                              <a:ext uri="{FF2B5EF4-FFF2-40B4-BE49-F238E27FC236}">
                                <a16:creationId xmlns:a16="http://schemas.microsoft.com/office/drawing/2014/main" id="{77B8685F-EC86-4DB3-8EB1-32A308169A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7456" behindDoc="0" locked="0" layoutInCell="1" allowOverlap="1" wp14:anchorId="6D5DFCBA" wp14:editId="3F6E35BD">
                  <wp:simplePos x="0" y="0"/>
                  <wp:positionH relativeFrom="column">
                    <wp:posOffset>0</wp:posOffset>
                  </wp:positionH>
                  <wp:positionV relativeFrom="paragraph">
                    <wp:posOffset>9525</wp:posOffset>
                  </wp:positionV>
                  <wp:extent cx="9525" cy="123825"/>
                  <wp:effectExtent l="0" t="0" r="28575" b="9525"/>
                  <wp:wrapNone/>
                  <wp:docPr id="690769501" name="Imagen 3276" hidden="1">
                    <a:extLst xmlns:a="http://schemas.openxmlformats.org/drawingml/2006/main">
                      <a:ext uri="{FF2B5EF4-FFF2-40B4-BE49-F238E27FC236}">
                        <a16:creationId xmlns:a16="http://schemas.microsoft.com/office/drawing/2014/main" id="{5D6A02EE-C3FF-4691-86D9-EB9FE78C4E37}"/>
                      </a:ext>
                    </a:extLst>
                  </wp:docPr>
                  <wp:cNvGraphicFramePr/>
                  <a:graphic xmlns:a="http://schemas.openxmlformats.org/drawingml/2006/main">
                    <a:graphicData uri="http://schemas.openxmlformats.org/drawingml/2006/picture">
                      <pic:pic xmlns:pic="http://schemas.openxmlformats.org/drawingml/2006/picture">
                        <pic:nvPicPr>
                          <pic:cNvPr id="635" name="Imagen 2056" hidden="1">
                            <a:extLst>
                              <a:ext uri="{FF2B5EF4-FFF2-40B4-BE49-F238E27FC236}">
                                <a16:creationId xmlns:a16="http://schemas.microsoft.com/office/drawing/2014/main" id="{5D6A02EE-C3FF-4691-86D9-EB9FE78C4E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8480" behindDoc="0" locked="0" layoutInCell="1" allowOverlap="1" wp14:anchorId="49B54BEE" wp14:editId="434FA20F">
                  <wp:simplePos x="0" y="0"/>
                  <wp:positionH relativeFrom="column">
                    <wp:posOffset>0</wp:posOffset>
                  </wp:positionH>
                  <wp:positionV relativeFrom="paragraph">
                    <wp:posOffset>9525</wp:posOffset>
                  </wp:positionV>
                  <wp:extent cx="9525" cy="123825"/>
                  <wp:effectExtent l="0" t="0" r="28575" b="9525"/>
                  <wp:wrapNone/>
                  <wp:docPr id="39035559" name="Imagen 3275" hidden="1">
                    <a:extLst xmlns:a="http://schemas.openxmlformats.org/drawingml/2006/main">
                      <a:ext uri="{FF2B5EF4-FFF2-40B4-BE49-F238E27FC236}">
                        <a16:creationId xmlns:a16="http://schemas.microsoft.com/office/drawing/2014/main" id="{A31BBF81-A41C-4A7B-844A-A2453E0F24D9}"/>
                      </a:ext>
                    </a:extLst>
                  </wp:docPr>
                  <wp:cNvGraphicFramePr/>
                  <a:graphic xmlns:a="http://schemas.openxmlformats.org/drawingml/2006/main">
                    <a:graphicData uri="http://schemas.openxmlformats.org/drawingml/2006/picture">
                      <pic:pic xmlns:pic="http://schemas.openxmlformats.org/drawingml/2006/picture">
                        <pic:nvPicPr>
                          <pic:cNvPr id="636" name="Imagen 2055" hidden="1">
                            <a:extLst>
                              <a:ext uri="{FF2B5EF4-FFF2-40B4-BE49-F238E27FC236}">
                                <a16:creationId xmlns:a16="http://schemas.microsoft.com/office/drawing/2014/main" id="{A31BBF81-A41C-4A7B-844A-A2453E0F24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09504" behindDoc="0" locked="0" layoutInCell="1" allowOverlap="1" wp14:anchorId="4B2EBF1B" wp14:editId="47D4CD4B">
                  <wp:simplePos x="0" y="0"/>
                  <wp:positionH relativeFrom="column">
                    <wp:posOffset>0</wp:posOffset>
                  </wp:positionH>
                  <wp:positionV relativeFrom="paragraph">
                    <wp:posOffset>9525</wp:posOffset>
                  </wp:positionV>
                  <wp:extent cx="9525" cy="123825"/>
                  <wp:effectExtent l="0" t="0" r="28575" b="9525"/>
                  <wp:wrapNone/>
                  <wp:docPr id="450939124" name="Imagen 3274" hidden="1">
                    <a:extLst xmlns:a="http://schemas.openxmlformats.org/drawingml/2006/main">
                      <a:ext uri="{FF2B5EF4-FFF2-40B4-BE49-F238E27FC236}">
                        <a16:creationId xmlns:a16="http://schemas.microsoft.com/office/drawing/2014/main" id="{8D5CCAD1-0517-476A-8112-5BFE0AF1CBFC}"/>
                      </a:ext>
                    </a:extLst>
                  </wp:docPr>
                  <wp:cNvGraphicFramePr/>
                  <a:graphic xmlns:a="http://schemas.openxmlformats.org/drawingml/2006/main">
                    <a:graphicData uri="http://schemas.openxmlformats.org/drawingml/2006/picture">
                      <pic:pic xmlns:pic="http://schemas.openxmlformats.org/drawingml/2006/picture">
                        <pic:nvPicPr>
                          <pic:cNvPr id="637" name="Imagen 2054" hidden="1">
                            <a:extLst>
                              <a:ext uri="{FF2B5EF4-FFF2-40B4-BE49-F238E27FC236}">
                                <a16:creationId xmlns:a16="http://schemas.microsoft.com/office/drawing/2014/main" id="{8D5CCAD1-0517-476A-8112-5BFE0AF1CBF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0528" behindDoc="0" locked="0" layoutInCell="1" allowOverlap="1" wp14:anchorId="5B6639E3" wp14:editId="668321FD">
                  <wp:simplePos x="0" y="0"/>
                  <wp:positionH relativeFrom="column">
                    <wp:posOffset>0</wp:posOffset>
                  </wp:positionH>
                  <wp:positionV relativeFrom="paragraph">
                    <wp:posOffset>9525</wp:posOffset>
                  </wp:positionV>
                  <wp:extent cx="9525" cy="123825"/>
                  <wp:effectExtent l="0" t="0" r="28575" b="9525"/>
                  <wp:wrapNone/>
                  <wp:docPr id="1148077077" name="Imagen 3273" hidden="1">
                    <a:extLst xmlns:a="http://schemas.openxmlformats.org/drawingml/2006/main">
                      <a:ext uri="{FF2B5EF4-FFF2-40B4-BE49-F238E27FC236}">
                        <a16:creationId xmlns:a16="http://schemas.microsoft.com/office/drawing/2014/main" id="{21A98025-09A0-4C83-8734-D3A97B1450C1}"/>
                      </a:ext>
                    </a:extLst>
                  </wp:docPr>
                  <wp:cNvGraphicFramePr/>
                  <a:graphic xmlns:a="http://schemas.openxmlformats.org/drawingml/2006/main">
                    <a:graphicData uri="http://schemas.openxmlformats.org/drawingml/2006/picture">
                      <pic:pic xmlns:pic="http://schemas.openxmlformats.org/drawingml/2006/picture">
                        <pic:nvPicPr>
                          <pic:cNvPr id="638" name="Imagen 2053" hidden="1">
                            <a:extLst>
                              <a:ext uri="{FF2B5EF4-FFF2-40B4-BE49-F238E27FC236}">
                                <a16:creationId xmlns:a16="http://schemas.microsoft.com/office/drawing/2014/main" id="{21A98025-09A0-4C83-8734-D3A97B1450C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1552" behindDoc="0" locked="0" layoutInCell="1" allowOverlap="1" wp14:anchorId="7BC79373" wp14:editId="79D55E33">
                  <wp:simplePos x="0" y="0"/>
                  <wp:positionH relativeFrom="column">
                    <wp:posOffset>0</wp:posOffset>
                  </wp:positionH>
                  <wp:positionV relativeFrom="paragraph">
                    <wp:posOffset>9525</wp:posOffset>
                  </wp:positionV>
                  <wp:extent cx="9525" cy="123825"/>
                  <wp:effectExtent l="0" t="0" r="28575" b="9525"/>
                  <wp:wrapNone/>
                  <wp:docPr id="139940800" name="Imagen 3272" hidden="1">
                    <a:extLst xmlns:a="http://schemas.openxmlformats.org/drawingml/2006/main">
                      <a:ext uri="{FF2B5EF4-FFF2-40B4-BE49-F238E27FC236}">
                        <a16:creationId xmlns:a16="http://schemas.microsoft.com/office/drawing/2014/main" id="{52E749EA-9ED9-4006-A108-0FCF8F1616EE}"/>
                      </a:ext>
                    </a:extLst>
                  </wp:docPr>
                  <wp:cNvGraphicFramePr/>
                  <a:graphic xmlns:a="http://schemas.openxmlformats.org/drawingml/2006/main">
                    <a:graphicData uri="http://schemas.openxmlformats.org/drawingml/2006/picture">
                      <pic:pic xmlns:pic="http://schemas.openxmlformats.org/drawingml/2006/picture">
                        <pic:nvPicPr>
                          <pic:cNvPr id="639" name="Imagen 2052" hidden="1">
                            <a:extLst>
                              <a:ext uri="{FF2B5EF4-FFF2-40B4-BE49-F238E27FC236}">
                                <a16:creationId xmlns:a16="http://schemas.microsoft.com/office/drawing/2014/main" id="{52E749EA-9ED9-4006-A108-0FCF8F1616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2576" behindDoc="0" locked="0" layoutInCell="1" allowOverlap="1" wp14:anchorId="3270A8C0" wp14:editId="70747EB0">
                  <wp:simplePos x="0" y="0"/>
                  <wp:positionH relativeFrom="column">
                    <wp:posOffset>0</wp:posOffset>
                  </wp:positionH>
                  <wp:positionV relativeFrom="paragraph">
                    <wp:posOffset>9525</wp:posOffset>
                  </wp:positionV>
                  <wp:extent cx="9525" cy="123825"/>
                  <wp:effectExtent l="0" t="0" r="28575" b="9525"/>
                  <wp:wrapNone/>
                  <wp:docPr id="1191122490" name="Imagen 3271" hidden="1">
                    <a:extLst xmlns:a="http://schemas.openxmlformats.org/drawingml/2006/main">
                      <a:ext uri="{FF2B5EF4-FFF2-40B4-BE49-F238E27FC236}">
                        <a16:creationId xmlns:a16="http://schemas.microsoft.com/office/drawing/2014/main" id="{361DAC4C-A291-4975-837C-58F4E76558CB}"/>
                      </a:ext>
                    </a:extLst>
                  </wp:docPr>
                  <wp:cNvGraphicFramePr/>
                  <a:graphic xmlns:a="http://schemas.openxmlformats.org/drawingml/2006/main">
                    <a:graphicData uri="http://schemas.openxmlformats.org/drawingml/2006/picture">
                      <pic:pic xmlns:pic="http://schemas.openxmlformats.org/drawingml/2006/picture">
                        <pic:nvPicPr>
                          <pic:cNvPr id="640" name="Imagen 2051" hidden="1">
                            <a:extLst>
                              <a:ext uri="{FF2B5EF4-FFF2-40B4-BE49-F238E27FC236}">
                                <a16:creationId xmlns:a16="http://schemas.microsoft.com/office/drawing/2014/main" id="{361DAC4C-A291-4975-837C-58F4E76558C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3600" behindDoc="0" locked="0" layoutInCell="1" allowOverlap="1" wp14:anchorId="27069EE6" wp14:editId="779E5301">
                  <wp:simplePos x="0" y="0"/>
                  <wp:positionH relativeFrom="column">
                    <wp:posOffset>0</wp:posOffset>
                  </wp:positionH>
                  <wp:positionV relativeFrom="paragraph">
                    <wp:posOffset>9525</wp:posOffset>
                  </wp:positionV>
                  <wp:extent cx="9525" cy="123825"/>
                  <wp:effectExtent l="0" t="0" r="28575" b="9525"/>
                  <wp:wrapNone/>
                  <wp:docPr id="198538047" name="Imagen 3270" hidden="1">
                    <a:extLst xmlns:a="http://schemas.openxmlformats.org/drawingml/2006/main">
                      <a:ext uri="{FF2B5EF4-FFF2-40B4-BE49-F238E27FC236}">
                        <a16:creationId xmlns:a16="http://schemas.microsoft.com/office/drawing/2014/main" id="{49A159F2-6C7C-46AF-9DBD-06549DDD70E9}"/>
                      </a:ext>
                    </a:extLst>
                  </wp:docPr>
                  <wp:cNvGraphicFramePr/>
                  <a:graphic xmlns:a="http://schemas.openxmlformats.org/drawingml/2006/main">
                    <a:graphicData uri="http://schemas.openxmlformats.org/drawingml/2006/picture">
                      <pic:pic xmlns:pic="http://schemas.openxmlformats.org/drawingml/2006/picture">
                        <pic:nvPicPr>
                          <pic:cNvPr id="641" name="Imagen 2050" hidden="1">
                            <a:extLst>
                              <a:ext uri="{FF2B5EF4-FFF2-40B4-BE49-F238E27FC236}">
                                <a16:creationId xmlns:a16="http://schemas.microsoft.com/office/drawing/2014/main" id="{49A159F2-6C7C-46AF-9DBD-06549DDD70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4624" behindDoc="0" locked="0" layoutInCell="1" allowOverlap="1" wp14:anchorId="440AAC87" wp14:editId="10266D7A">
                  <wp:simplePos x="0" y="0"/>
                  <wp:positionH relativeFrom="column">
                    <wp:posOffset>0</wp:posOffset>
                  </wp:positionH>
                  <wp:positionV relativeFrom="paragraph">
                    <wp:posOffset>9525</wp:posOffset>
                  </wp:positionV>
                  <wp:extent cx="9525" cy="123825"/>
                  <wp:effectExtent l="0" t="0" r="28575" b="9525"/>
                  <wp:wrapNone/>
                  <wp:docPr id="365285608" name="Imagen 3269" hidden="1">
                    <a:extLst xmlns:a="http://schemas.openxmlformats.org/drawingml/2006/main">
                      <a:ext uri="{FF2B5EF4-FFF2-40B4-BE49-F238E27FC236}">
                        <a16:creationId xmlns:a16="http://schemas.microsoft.com/office/drawing/2014/main" id="{7A3C42DF-61C7-46CE-A923-5B65E5680239}"/>
                      </a:ext>
                    </a:extLst>
                  </wp:docPr>
                  <wp:cNvGraphicFramePr/>
                  <a:graphic xmlns:a="http://schemas.openxmlformats.org/drawingml/2006/main">
                    <a:graphicData uri="http://schemas.openxmlformats.org/drawingml/2006/picture">
                      <pic:pic xmlns:pic="http://schemas.openxmlformats.org/drawingml/2006/picture">
                        <pic:nvPicPr>
                          <pic:cNvPr id="642" name="Imagen 2049" hidden="1">
                            <a:extLst>
                              <a:ext uri="{FF2B5EF4-FFF2-40B4-BE49-F238E27FC236}">
                                <a16:creationId xmlns:a16="http://schemas.microsoft.com/office/drawing/2014/main" id="{7A3C42DF-61C7-46CE-A923-5B65E56802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5648" behindDoc="0" locked="0" layoutInCell="1" allowOverlap="1" wp14:anchorId="6889A21D" wp14:editId="42D393F1">
                  <wp:simplePos x="0" y="0"/>
                  <wp:positionH relativeFrom="column">
                    <wp:posOffset>0</wp:posOffset>
                  </wp:positionH>
                  <wp:positionV relativeFrom="paragraph">
                    <wp:posOffset>9525</wp:posOffset>
                  </wp:positionV>
                  <wp:extent cx="9525" cy="123825"/>
                  <wp:effectExtent l="0" t="0" r="28575" b="9525"/>
                  <wp:wrapNone/>
                  <wp:docPr id="1574966828" name="Imagen 3268" hidden="1">
                    <a:extLst xmlns:a="http://schemas.openxmlformats.org/drawingml/2006/main">
                      <a:ext uri="{FF2B5EF4-FFF2-40B4-BE49-F238E27FC236}">
                        <a16:creationId xmlns:a16="http://schemas.microsoft.com/office/drawing/2014/main" id="{BA73DE43-5F64-4823-801B-1434000E1686}"/>
                      </a:ext>
                    </a:extLst>
                  </wp:docPr>
                  <wp:cNvGraphicFramePr/>
                  <a:graphic xmlns:a="http://schemas.openxmlformats.org/drawingml/2006/main">
                    <a:graphicData uri="http://schemas.openxmlformats.org/drawingml/2006/picture">
                      <pic:pic xmlns:pic="http://schemas.openxmlformats.org/drawingml/2006/picture">
                        <pic:nvPicPr>
                          <pic:cNvPr id="643" name="Imagen 2048" hidden="1">
                            <a:extLst>
                              <a:ext uri="{FF2B5EF4-FFF2-40B4-BE49-F238E27FC236}">
                                <a16:creationId xmlns:a16="http://schemas.microsoft.com/office/drawing/2014/main" id="{BA73DE43-5F64-4823-801B-1434000E16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6672" behindDoc="0" locked="0" layoutInCell="1" allowOverlap="1" wp14:anchorId="031D2208" wp14:editId="0F5CE07D">
                  <wp:simplePos x="0" y="0"/>
                  <wp:positionH relativeFrom="column">
                    <wp:posOffset>0</wp:posOffset>
                  </wp:positionH>
                  <wp:positionV relativeFrom="paragraph">
                    <wp:posOffset>9525</wp:posOffset>
                  </wp:positionV>
                  <wp:extent cx="9525" cy="123825"/>
                  <wp:effectExtent l="0" t="0" r="28575" b="9525"/>
                  <wp:wrapNone/>
                  <wp:docPr id="741294974" name="Imagen 3267" hidden="1">
                    <a:extLst xmlns:a="http://schemas.openxmlformats.org/drawingml/2006/main">
                      <a:ext uri="{FF2B5EF4-FFF2-40B4-BE49-F238E27FC236}">
                        <a16:creationId xmlns:a16="http://schemas.microsoft.com/office/drawing/2014/main" id="{22965F0C-ED8C-42A3-9DED-AC20035B654E}"/>
                      </a:ext>
                    </a:extLst>
                  </wp:docPr>
                  <wp:cNvGraphicFramePr/>
                  <a:graphic xmlns:a="http://schemas.openxmlformats.org/drawingml/2006/main">
                    <a:graphicData uri="http://schemas.openxmlformats.org/drawingml/2006/picture">
                      <pic:pic xmlns:pic="http://schemas.openxmlformats.org/drawingml/2006/picture">
                        <pic:nvPicPr>
                          <pic:cNvPr id="644" name="Imagen 2047" hidden="1">
                            <a:extLst>
                              <a:ext uri="{FF2B5EF4-FFF2-40B4-BE49-F238E27FC236}">
                                <a16:creationId xmlns:a16="http://schemas.microsoft.com/office/drawing/2014/main" id="{22965F0C-ED8C-42A3-9DED-AC20035B654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7696" behindDoc="0" locked="0" layoutInCell="1" allowOverlap="1" wp14:anchorId="0FAF4B2D" wp14:editId="0807729D">
                  <wp:simplePos x="0" y="0"/>
                  <wp:positionH relativeFrom="column">
                    <wp:posOffset>0</wp:posOffset>
                  </wp:positionH>
                  <wp:positionV relativeFrom="paragraph">
                    <wp:posOffset>9525</wp:posOffset>
                  </wp:positionV>
                  <wp:extent cx="9525" cy="123825"/>
                  <wp:effectExtent l="0" t="0" r="28575" b="9525"/>
                  <wp:wrapNone/>
                  <wp:docPr id="1807477816" name="Imagen 3266" hidden="1">
                    <a:extLst xmlns:a="http://schemas.openxmlformats.org/drawingml/2006/main">
                      <a:ext uri="{FF2B5EF4-FFF2-40B4-BE49-F238E27FC236}">
                        <a16:creationId xmlns:a16="http://schemas.microsoft.com/office/drawing/2014/main" id="{A525FFE7-95ED-4FE7-9325-CFFCE9722396}"/>
                      </a:ext>
                    </a:extLst>
                  </wp:docPr>
                  <wp:cNvGraphicFramePr/>
                  <a:graphic xmlns:a="http://schemas.openxmlformats.org/drawingml/2006/main">
                    <a:graphicData uri="http://schemas.openxmlformats.org/drawingml/2006/picture">
                      <pic:pic xmlns:pic="http://schemas.openxmlformats.org/drawingml/2006/picture">
                        <pic:nvPicPr>
                          <pic:cNvPr id="645" name="Imagen 2046" hidden="1">
                            <a:extLst>
                              <a:ext uri="{FF2B5EF4-FFF2-40B4-BE49-F238E27FC236}">
                                <a16:creationId xmlns:a16="http://schemas.microsoft.com/office/drawing/2014/main" id="{A525FFE7-95ED-4FE7-9325-CFFCE97223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8720" behindDoc="0" locked="0" layoutInCell="1" allowOverlap="1" wp14:anchorId="52E3AEA7" wp14:editId="00BEEFA8">
                  <wp:simplePos x="0" y="0"/>
                  <wp:positionH relativeFrom="column">
                    <wp:posOffset>0</wp:posOffset>
                  </wp:positionH>
                  <wp:positionV relativeFrom="paragraph">
                    <wp:posOffset>9525</wp:posOffset>
                  </wp:positionV>
                  <wp:extent cx="9525" cy="123825"/>
                  <wp:effectExtent l="0" t="0" r="28575" b="9525"/>
                  <wp:wrapNone/>
                  <wp:docPr id="823504532" name="Imagen 3265" hidden="1">
                    <a:extLst xmlns:a="http://schemas.openxmlformats.org/drawingml/2006/main">
                      <a:ext uri="{FF2B5EF4-FFF2-40B4-BE49-F238E27FC236}">
                        <a16:creationId xmlns:a16="http://schemas.microsoft.com/office/drawing/2014/main" id="{E22C4219-063D-4BE9-A45B-BEF6D508EBBA}"/>
                      </a:ext>
                    </a:extLst>
                  </wp:docPr>
                  <wp:cNvGraphicFramePr/>
                  <a:graphic xmlns:a="http://schemas.openxmlformats.org/drawingml/2006/main">
                    <a:graphicData uri="http://schemas.openxmlformats.org/drawingml/2006/picture">
                      <pic:pic xmlns:pic="http://schemas.openxmlformats.org/drawingml/2006/picture">
                        <pic:nvPicPr>
                          <pic:cNvPr id="646" name="Imagen 2045" hidden="1">
                            <a:extLst>
                              <a:ext uri="{FF2B5EF4-FFF2-40B4-BE49-F238E27FC236}">
                                <a16:creationId xmlns:a16="http://schemas.microsoft.com/office/drawing/2014/main" id="{E22C4219-063D-4BE9-A45B-BEF6D508EB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19744" behindDoc="0" locked="0" layoutInCell="1" allowOverlap="1" wp14:anchorId="03B01B15" wp14:editId="02890B52">
                  <wp:simplePos x="0" y="0"/>
                  <wp:positionH relativeFrom="column">
                    <wp:posOffset>0</wp:posOffset>
                  </wp:positionH>
                  <wp:positionV relativeFrom="paragraph">
                    <wp:posOffset>9525</wp:posOffset>
                  </wp:positionV>
                  <wp:extent cx="9525" cy="123825"/>
                  <wp:effectExtent l="0" t="0" r="28575" b="9525"/>
                  <wp:wrapNone/>
                  <wp:docPr id="1263122481" name="Imagen 3264" hidden="1">
                    <a:extLst xmlns:a="http://schemas.openxmlformats.org/drawingml/2006/main">
                      <a:ext uri="{FF2B5EF4-FFF2-40B4-BE49-F238E27FC236}">
                        <a16:creationId xmlns:a16="http://schemas.microsoft.com/office/drawing/2014/main" id="{6119A90E-DD35-41D9-9930-C8AB0E446313}"/>
                      </a:ext>
                    </a:extLst>
                  </wp:docPr>
                  <wp:cNvGraphicFramePr/>
                  <a:graphic xmlns:a="http://schemas.openxmlformats.org/drawingml/2006/main">
                    <a:graphicData uri="http://schemas.openxmlformats.org/drawingml/2006/picture">
                      <pic:pic xmlns:pic="http://schemas.openxmlformats.org/drawingml/2006/picture">
                        <pic:nvPicPr>
                          <pic:cNvPr id="647" name="Imagen 2044" hidden="1">
                            <a:extLst>
                              <a:ext uri="{FF2B5EF4-FFF2-40B4-BE49-F238E27FC236}">
                                <a16:creationId xmlns:a16="http://schemas.microsoft.com/office/drawing/2014/main" id="{6119A90E-DD35-41D9-9930-C8AB0E44631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0768" behindDoc="0" locked="0" layoutInCell="1" allowOverlap="1" wp14:anchorId="160BA303" wp14:editId="28BF1340">
                  <wp:simplePos x="0" y="0"/>
                  <wp:positionH relativeFrom="column">
                    <wp:posOffset>0</wp:posOffset>
                  </wp:positionH>
                  <wp:positionV relativeFrom="paragraph">
                    <wp:posOffset>9525</wp:posOffset>
                  </wp:positionV>
                  <wp:extent cx="9525" cy="123825"/>
                  <wp:effectExtent l="0" t="0" r="28575" b="9525"/>
                  <wp:wrapNone/>
                  <wp:docPr id="1759594677" name="Imagen 3263" hidden="1">
                    <a:extLst xmlns:a="http://schemas.openxmlformats.org/drawingml/2006/main">
                      <a:ext uri="{FF2B5EF4-FFF2-40B4-BE49-F238E27FC236}">
                        <a16:creationId xmlns:a16="http://schemas.microsoft.com/office/drawing/2014/main" id="{BFA6BFF1-000E-42BB-99F8-E54080F4D739}"/>
                      </a:ext>
                    </a:extLst>
                  </wp:docPr>
                  <wp:cNvGraphicFramePr/>
                  <a:graphic xmlns:a="http://schemas.openxmlformats.org/drawingml/2006/main">
                    <a:graphicData uri="http://schemas.openxmlformats.org/drawingml/2006/picture">
                      <pic:pic xmlns:pic="http://schemas.openxmlformats.org/drawingml/2006/picture">
                        <pic:nvPicPr>
                          <pic:cNvPr id="648" name="Imagen 2043" hidden="1">
                            <a:extLst>
                              <a:ext uri="{FF2B5EF4-FFF2-40B4-BE49-F238E27FC236}">
                                <a16:creationId xmlns:a16="http://schemas.microsoft.com/office/drawing/2014/main" id="{BFA6BFF1-000E-42BB-99F8-E54080F4D7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1792" behindDoc="0" locked="0" layoutInCell="1" allowOverlap="1" wp14:anchorId="57796E46" wp14:editId="04B2300D">
                  <wp:simplePos x="0" y="0"/>
                  <wp:positionH relativeFrom="column">
                    <wp:posOffset>0</wp:posOffset>
                  </wp:positionH>
                  <wp:positionV relativeFrom="paragraph">
                    <wp:posOffset>9525</wp:posOffset>
                  </wp:positionV>
                  <wp:extent cx="9525" cy="123825"/>
                  <wp:effectExtent l="0" t="0" r="28575" b="9525"/>
                  <wp:wrapNone/>
                  <wp:docPr id="1232435209" name="Imagen 3262" hidden="1">
                    <a:extLst xmlns:a="http://schemas.openxmlformats.org/drawingml/2006/main">
                      <a:ext uri="{FF2B5EF4-FFF2-40B4-BE49-F238E27FC236}">
                        <a16:creationId xmlns:a16="http://schemas.microsoft.com/office/drawing/2014/main" id="{4995134C-CA52-401C-BFCD-699F2E1C56D1}"/>
                      </a:ext>
                    </a:extLst>
                  </wp:docPr>
                  <wp:cNvGraphicFramePr/>
                  <a:graphic xmlns:a="http://schemas.openxmlformats.org/drawingml/2006/main">
                    <a:graphicData uri="http://schemas.openxmlformats.org/drawingml/2006/picture">
                      <pic:pic xmlns:pic="http://schemas.openxmlformats.org/drawingml/2006/picture">
                        <pic:nvPicPr>
                          <pic:cNvPr id="649" name="Imagen 2042" hidden="1">
                            <a:extLst>
                              <a:ext uri="{FF2B5EF4-FFF2-40B4-BE49-F238E27FC236}">
                                <a16:creationId xmlns:a16="http://schemas.microsoft.com/office/drawing/2014/main" id="{4995134C-CA52-401C-BFCD-699F2E1C56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2816" behindDoc="0" locked="0" layoutInCell="1" allowOverlap="1" wp14:anchorId="68885881" wp14:editId="6EDB0879">
                  <wp:simplePos x="0" y="0"/>
                  <wp:positionH relativeFrom="column">
                    <wp:posOffset>0</wp:posOffset>
                  </wp:positionH>
                  <wp:positionV relativeFrom="paragraph">
                    <wp:posOffset>9525</wp:posOffset>
                  </wp:positionV>
                  <wp:extent cx="9525" cy="123825"/>
                  <wp:effectExtent l="0" t="0" r="28575" b="9525"/>
                  <wp:wrapNone/>
                  <wp:docPr id="1385953248" name="Imagen 3261" hidden="1">
                    <a:extLst xmlns:a="http://schemas.openxmlformats.org/drawingml/2006/main">
                      <a:ext uri="{FF2B5EF4-FFF2-40B4-BE49-F238E27FC236}">
                        <a16:creationId xmlns:a16="http://schemas.microsoft.com/office/drawing/2014/main" id="{67DF1B17-96E1-484A-87EA-815C2884C4BC}"/>
                      </a:ext>
                    </a:extLst>
                  </wp:docPr>
                  <wp:cNvGraphicFramePr/>
                  <a:graphic xmlns:a="http://schemas.openxmlformats.org/drawingml/2006/main">
                    <a:graphicData uri="http://schemas.openxmlformats.org/drawingml/2006/picture">
                      <pic:pic xmlns:pic="http://schemas.openxmlformats.org/drawingml/2006/picture">
                        <pic:nvPicPr>
                          <pic:cNvPr id="650" name="Imagen 2041" hidden="1">
                            <a:extLst>
                              <a:ext uri="{FF2B5EF4-FFF2-40B4-BE49-F238E27FC236}">
                                <a16:creationId xmlns:a16="http://schemas.microsoft.com/office/drawing/2014/main" id="{67DF1B17-96E1-484A-87EA-815C2884C4B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3840" behindDoc="0" locked="0" layoutInCell="1" allowOverlap="1" wp14:anchorId="51B84E57" wp14:editId="21BD7FEB">
                  <wp:simplePos x="0" y="0"/>
                  <wp:positionH relativeFrom="column">
                    <wp:posOffset>0</wp:posOffset>
                  </wp:positionH>
                  <wp:positionV relativeFrom="paragraph">
                    <wp:posOffset>9525</wp:posOffset>
                  </wp:positionV>
                  <wp:extent cx="9525" cy="123825"/>
                  <wp:effectExtent l="0" t="0" r="28575" b="9525"/>
                  <wp:wrapNone/>
                  <wp:docPr id="1707825977" name="Imagen 3260" hidden="1">
                    <a:extLst xmlns:a="http://schemas.openxmlformats.org/drawingml/2006/main">
                      <a:ext uri="{FF2B5EF4-FFF2-40B4-BE49-F238E27FC236}">
                        <a16:creationId xmlns:a16="http://schemas.microsoft.com/office/drawing/2014/main" id="{562F845A-D02E-46C9-9214-4A1DABF38AF4}"/>
                      </a:ext>
                    </a:extLst>
                  </wp:docPr>
                  <wp:cNvGraphicFramePr/>
                  <a:graphic xmlns:a="http://schemas.openxmlformats.org/drawingml/2006/main">
                    <a:graphicData uri="http://schemas.openxmlformats.org/drawingml/2006/picture">
                      <pic:pic xmlns:pic="http://schemas.openxmlformats.org/drawingml/2006/picture">
                        <pic:nvPicPr>
                          <pic:cNvPr id="651" name="Imagen 2040" hidden="1">
                            <a:extLst>
                              <a:ext uri="{FF2B5EF4-FFF2-40B4-BE49-F238E27FC236}">
                                <a16:creationId xmlns:a16="http://schemas.microsoft.com/office/drawing/2014/main" id="{562F845A-D02E-46C9-9214-4A1DABF38AF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4864" behindDoc="0" locked="0" layoutInCell="1" allowOverlap="1" wp14:anchorId="26A234A7" wp14:editId="5AB5D4BB">
                  <wp:simplePos x="0" y="0"/>
                  <wp:positionH relativeFrom="column">
                    <wp:posOffset>0</wp:posOffset>
                  </wp:positionH>
                  <wp:positionV relativeFrom="paragraph">
                    <wp:posOffset>9525</wp:posOffset>
                  </wp:positionV>
                  <wp:extent cx="9525" cy="123825"/>
                  <wp:effectExtent l="0" t="0" r="28575" b="9525"/>
                  <wp:wrapNone/>
                  <wp:docPr id="1624479398" name="Imagen 3259" hidden="1">
                    <a:extLst xmlns:a="http://schemas.openxmlformats.org/drawingml/2006/main">
                      <a:ext uri="{FF2B5EF4-FFF2-40B4-BE49-F238E27FC236}">
                        <a16:creationId xmlns:a16="http://schemas.microsoft.com/office/drawing/2014/main" id="{DF0AAA20-7780-405D-8E43-E9EE3B47BB86}"/>
                      </a:ext>
                    </a:extLst>
                  </wp:docPr>
                  <wp:cNvGraphicFramePr/>
                  <a:graphic xmlns:a="http://schemas.openxmlformats.org/drawingml/2006/main">
                    <a:graphicData uri="http://schemas.openxmlformats.org/drawingml/2006/picture">
                      <pic:pic xmlns:pic="http://schemas.openxmlformats.org/drawingml/2006/picture">
                        <pic:nvPicPr>
                          <pic:cNvPr id="652" name="Imagen 2039" hidden="1">
                            <a:extLst>
                              <a:ext uri="{FF2B5EF4-FFF2-40B4-BE49-F238E27FC236}">
                                <a16:creationId xmlns:a16="http://schemas.microsoft.com/office/drawing/2014/main" id="{DF0AAA20-7780-405D-8E43-E9EE3B47BB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5888" behindDoc="0" locked="0" layoutInCell="1" allowOverlap="1" wp14:anchorId="37CAA45D" wp14:editId="56477A58">
                  <wp:simplePos x="0" y="0"/>
                  <wp:positionH relativeFrom="column">
                    <wp:posOffset>0</wp:posOffset>
                  </wp:positionH>
                  <wp:positionV relativeFrom="paragraph">
                    <wp:posOffset>9525</wp:posOffset>
                  </wp:positionV>
                  <wp:extent cx="9525" cy="123825"/>
                  <wp:effectExtent l="0" t="0" r="28575" b="9525"/>
                  <wp:wrapNone/>
                  <wp:docPr id="1048632198" name="Imagen 3258" hidden="1">
                    <a:extLst xmlns:a="http://schemas.openxmlformats.org/drawingml/2006/main">
                      <a:ext uri="{FF2B5EF4-FFF2-40B4-BE49-F238E27FC236}">
                        <a16:creationId xmlns:a16="http://schemas.microsoft.com/office/drawing/2014/main" id="{2BA770E3-CC2A-4EDA-B695-D9FEF89EEA88}"/>
                      </a:ext>
                    </a:extLst>
                  </wp:docPr>
                  <wp:cNvGraphicFramePr/>
                  <a:graphic xmlns:a="http://schemas.openxmlformats.org/drawingml/2006/main">
                    <a:graphicData uri="http://schemas.openxmlformats.org/drawingml/2006/picture">
                      <pic:pic xmlns:pic="http://schemas.openxmlformats.org/drawingml/2006/picture">
                        <pic:nvPicPr>
                          <pic:cNvPr id="653" name="Imagen 2038" hidden="1">
                            <a:extLst>
                              <a:ext uri="{FF2B5EF4-FFF2-40B4-BE49-F238E27FC236}">
                                <a16:creationId xmlns:a16="http://schemas.microsoft.com/office/drawing/2014/main" id="{2BA770E3-CC2A-4EDA-B695-D9FEF89EEA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6912" behindDoc="0" locked="0" layoutInCell="1" allowOverlap="1" wp14:anchorId="74105860" wp14:editId="7A951CC8">
                  <wp:simplePos x="0" y="0"/>
                  <wp:positionH relativeFrom="column">
                    <wp:posOffset>0</wp:posOffset>
                  </wp:positionH>
                  <wp:positionV relativeFrom="paragraph">
                    <wp:posOffset>9525</wp:posOffset>
                  </wp:positionV>
                  <wp:extent cx="9525" cy="123825"/>
                  <wp:effectExtent l="0" t="0" r="28575" b="9525"/>
                  <wp:wrapNone/>
                  <wp:docPr id="998499555" name="Imagen 3257" hidden="1">
                    <a:extLst xmlns:a="http://schemas.openxmlformats.org/drawingml/2006/main">
                      <a:ext uri="{FF2B5EF4-FFF2-40B4-BE49-F238E27FC236}">
                        <a16:creationId xmlns:a16="http://schemas.microsoft.com/office/drawing/2014/main" id="{7C39B573-4456-4E82-A905-EE6FFB621FAE}"/>
                      </a:ext>
                    </a:extLst>
                  </wp:docPr>
                  <wp:cNvGraphicFramePr/>
                  <a:graphic xmlns:a="http://schemas.openxmlformats.org/drawingml/2006/main">
                    <a:graphicData uri="http://schemas.openxmlformats.org/drawingml/2006/picture">
                      <pic:pic xmlns:pic="http://schemas.openxmlformats.org/drawingml/2006/picture">
                        <pic:nvPicPr>
                          <pic:cNvPr id="654" name="Imagen 2037" hidden="1">
                            <a:extLst>
                              <a:ext uri="{FF2B5EF4-FFF2-40B4-BE49-F238E27FC236}">
                                <a16:creationId xmlns:a16="http://schemas.microsoft.com/office/drawing/2014/main" id="{7C39B573-4456-4E82-A905-EE6FFB621F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7936" behindDoc="0" locked="0" layoutInCell="1" allowOverlap="1" wp14:anchorId="321B5DDA" wp14:editId="62A204AF">
                  <wp:simplePos x="0" y="0"/>
                  <wp:positionH relativeFrom="column">
                    <wp:posOffset>0</wp:posOffset>
                  </wp:positionH>
                  <wp:positionV relativeFrom="paragraph">
                    <wp:posOffset>9525</wp:posOffset>
                  </wp:positionV>
                  <wp:extent cx="9525" cy="123825"/>
                  <wp:effectExtent l="0" t="0" r="28575" b="9525"/>
                  <wp:wrapNone/>
                  <wp:docPr id="387719331" name="Imagen 3256" hidden="1">
                    <a:extLst xmlns:a="http://schemas.openxmlformats.org/drawingml/2006/main">
                      <a:ext uri="{FF2B5EF4-FFF2-40B4-BE49-F238E27FC236}">
                        <a16:creationId xmlns:a16="http://schemas.microsoft.com/office/drawing/2014/main" id="{7B9F2AB7-F85D-4B56-84EC-BED61CD7D62D}"/>
                      </a:ext>
                    </a:extLst>
                  </wp:docPr>
                  <wp:cNvGraphicFramePr/>
                  <a:graphic xmlns:a="http://schemas.openxmlformats.org/drawingml/2006/main">
                    <a:graphicData uri="http://schemas.openxmlformats.org/drawingml/2006/picture">
                      <pic:pic xmlns:pic="http://schemas.openxmlformats.org/drawingml/2006/picture">
                        <pic:nvPicPr>
                          <pic:cNvPr id="655" name="Imagen 2036" hidden="1">
                            <a:extLst>
                              <a:ext uri="{FF2B5EF4-FFF2-40B4-BE49-F238E27FC236}">
                                <a16:creationId xmlns:a16="http://schemas.microsoft.com/office/drawing/2014/main" id="{7B9F2AB7-F85D-4B56-84EC-BED61CD7D6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8960" behindDoc="0" locked="0" layoutInCell="1" allowOverlap="1" wp14:anchorId="5EEC3B27" wp14:editId="4833CEC6">
                  <wp:simplePos x="0" y="0"/>
                  <wp:positionH relativeFrom="column">
                    <wp:posOffset>0</wp:posOffset>
                  </wp:positionH>
                  <wp:positionV relativeFrom="paragraph">
                    <wp:posOffset>9525</wp:posOffset>
                  </wp:positionV>
                  <wp:extent cx="9525" cy="123825"/>
                  <wp:effectExtent l="0" t="0" r="28575" b="9525"/>
                  <wp:wrapNone/>
                  <wp:docPr id="1164353348" name="Imagen 3255" hidden="1">
                    <a:extLst xmlns:a="http://schemas.openxmlformats.org/drawingml/2006/main">
                      <a:ext uri="{FF2B5EF4-FFF2-40B4-BE49-F238E27FC236}">
                        <a16:creationId xmlns:a16="http://schemas.microsoft.com/office/drawing/2014/main" id="{1FC713AB-F5DA-4C86-AFA9-F7531CA62F7D}"/>
                      </a:ext>
                    </a:extLst>
                  </wp:docPr>
                  <wp:cNvGraphicFramePr/>
                  <a:graphic xmlns:a="http://schemas.openxmlformats.org/drawingml/2006/main">
                    <a:graphicData uri="http://schemas.openxmlformats.org/drawingml/2006/picture">
                      <pic:pic xmlns:pic="http://schemas.openxmlformats.org/drawingml/2006/picture">
                        <pic:nvPicPr>
                          <pic:cNvPr id="656" name="Imagen 2035" hidden="1">
                            <a:extLst>
                              <a:ext uri="{FF2B5EF4-FFF2-40B4-BE49-F238E27FC236}">
                                <a16:creationId xmlns:a16="http://schemas.microsoft.com/office/drawing/2014/main" id="{1FC713AB-F5DA-4C86-AFA9-F7531CA62F7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29984" behindDoc="0" locked="0" layoutInCell="1" allowOverlap="1" wp14:anchorId="27A62189" wp14:editId="7E5F606A">
                  <wp:simplePos x="0" y="0"/>
                  <wp:positionH relativeFrom="column">
                    <wp:posOffset>0</wp:posOffset>
                  </wp:positionH>
                  <wp:positionV relativeFrom="paragraph">
                    <wp:posOffset>9525</wp:posOffset>
                  </wp:positionV>
                  <wp:extent cx="9525" cy="123825"/>
                  <wp:effectExtent l="0" t="0" r="28575" b="9525"/>
                  <wp:wrapNone/>
                  <wp:docPr id="2061150410" name="Imagen 3254" hidden="1">
                    <a:extLst xmlns:a="http://schemas.openxmlformats.org/drawingml/2006/main">
                      <a:ext uri="{FF2B5EF4-FFF2-40B4-BE49-F238E27FC236}">
                        <a16:creationId xmlns:a16="http://schemas.microsoft.com/office/drawing/2014/main" id="{2D1D9F98-3F14-4F1E-B94E-AAF097422EF2}"/>
                      </a:ext>
                    </a:extLst>
                  </wp:docPr>
                  <wp:cNvGraphicFramePr/>
                  <a:graphic xmlns:a="http://schemas.openxmlformats.org/drawingml/2006/main">
                    <a:graphicData uri="http://schemas.openxmlformats.org/drawingml/2006/picture">
                      <pic:pic xmlns:pic="http://schemas.openxmlformats.org/drawingml/2006/picture">
                        <pic:nvPicPr>
                          <pic:cNvPr id="657" name="Imagen 2034" hidden="1">
                            <a:extLst>
                              <a:ext uri="{FF2B5EF4-FFF2-40B4-BE49-F238E27FC236}">
                                <a16:creationId xmlns:a16="http://schemas.microsoft.com/office/drawing/2014/main" id="{2D1D9F98-3F14-4F1E-B94E-AAF097422E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1008" behindDoc="0" locked="0" layoutInCell="1" allowOverlap="1" wp14:anchorId="2B613A7F" wp14:editId="35933FD6">
                  <wp:simplePos x="0" y="0"/>
                  <wp:positionH relativeFrom="column">
                    <wp:posOffset>0</wp:posOffset>
                  </wp:positionH>
                  <wp:positionV relativeFrom="paragraph">
                    <wp:posOffset>9525</wp:posOffset>
                  </wp:positionV>
                  <wp:extent cx="9525" cy="123825"/>
                  <wp:effectExtent l="0" t="0" r="28575" b="9525"/>
                  <wp:wrapNone/>
                  <wp:docPr id="993772295" name="Imagen 3253" hidden="1">
                    <a:extLst xmlns:a="http://schemas.openxmlformats.org/drawingml/2006/main">
                      <a:ext uri="{FF2B5EF4-FFF2-40B4-BE49-F238E27FC236}">
                        <a16:creationId xmlns:a16="http://schemas.microsoft.com/office/drawing/2014/main" id="{BDA79271-0ADF-4A1C-840D-E9D5F76C0B2C}"/>
                      </a:ext>
                    </a:extLst>
                  </wp:docPr>
                  <wp:cNvGraphicFramePr/>
                  <a:graphic xmlns:a="http://schemas.openxmlformats.org/drawingml/2006/main">
                    <a:graphicData uri="http://schemas.openxmlformats.org/drawingml/2006/picture">
                      <pic:pic xmlns:pic="http://schemas.openxmlformats.org/drawingml/2006/picture">
                        <pic:nvPicPr>
                          <pic:cNvPr id="658" name="Imagen 2033" hidden="1">
                            <a:extLst>
                              <a:ext uri="{FF2B5EF4-FFF2-40B4-BE49-F238E27FC236}">
                                <a16:creationId xmlns:a16="http://schemas.microsoft.com/office/drawing/2014/main" id="{BDA79271-0ADF-4A1C-840D-E9D5F76C0B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2032" behindDoc="0" locked="0" layoutInCell="1" allowOverlap="1" wp14:anchorId="4C0DD6AE" wp14:editId="1743458A">
                  <wp:simplePos x="0" y="0"/>
                  <wp:positionH relativeFrom="column">
                    <wp:posOffset>0</wp:posOffset>
                  </wp:positionH>
                  <wp:positionV relativeFrom="paragraph">
                    <wp:posOffset>9525</wp:posOffset>
                  </wp:positionV>
                  <wp:extent cx="9525" cy="123825"/>
                  <wp:effectExtent l="0" t="0" r="28575" b="9525"/>
                  <wp:wrapNone/>
                  <wp:docPr id="1581364963" name="Imagen 3252" hidden="1">
                    <a:extLst xmlns:a="http://schemas.openxmlformats.org/drawingml/2006/main">
                      <a:ext uri="{FF2B5EF4-FFF2-40B4-BE49-F238E27FC236}">
                        <a16:creationId xmlns:a16="http://schemas.microsoft.com/office/drawing/2014/main" id="{D9223009-CDE9-4296-8E8D-62CA533A217C}"/>
                      </a:ext>
                    </a:extLst>
                  </wp:docPr>
                  <wp:cNvGraphicFramePr/>
                  <a:graphic xmlns:a="http://schemas.openxmlformats.org/drawingml/2006/main">
                    <a:graphicData uri="http://schemas.openxmlformats.org/drawingml/2006/picture">
                      <pic:pic xmlns:pic="http://schemas.openxmlformats.org/drawingml/2006/picture">
                        <pic:nvPicPr>
                          <pic:cNvPr id="659" name="Imagen 2032" hidden="1">
                            <a:extLst>
                              <a:ext uri="{FF2B5EF4-FFF2-40B4-BE49-F238E27FC236}">
                                <a16:creationId xmlns:a16="http://schemas.microsoft.com/office/drawing/2014/main" id="{D9223009-CDE9-4296-8E8D-62CA533A21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3056" behindDoc="0" locked="0" layoutInCell="1" allowOverlap="1" wp14:anchorId="49F1A20F" wp14:editId="1AB35F9B">
                  <wp:simplePos x="0" y="0"/>
                  <wp:positionH relativeFrom="column">
                    <wp:posOffset>0</wp:posOffset>
                  </wp:positionH>
                  <wp:positionV relativeFrom="paragraph">
                    <wp:posOffset>9525</wp:posOffset>
                  </wp:positionV>
                  <wp:extent cx="9525" cy="123825"/>
                  <wp:effectExtent l="0" t="0" r="28575" b="9525"/>
                  <wp:wrapNone/>
                  <wp:docPr id="1152951049" name="Imagen 3251" hidden="1">
                    <a:extLst xmlns:a="http://schemas.openxmlformats.org/drawingml/2006/main">
                      <a:ext uri="{FF2B5EF4-FFF2-40B4-BE49-F238E27FC236}">
                        <a16:creationId xmlns:a16="http://schemas.microsoft.com/office/drawing/2014/main" id="{6FA83A01-C71B-450A-91E4-0C23DA42892F}"/>
                      </a:ext>
                    </a:extLst>
                  </wp:docPr>
                  <wp:cNvGraphicFramePr/>
                  <a:graphic xmlns:a="http://schemas.openxmlformats.org/drawingml/2006/main">
                    <a:graphicData uri="http://schemas.openxmlformats.org/drawingml/2006/picture">
                      <pic:pic xmlns:pic="http://schemas.openxmlformats.org/drawingml/2006/picture">
                        <pic:nvPicPr>
                          <pic:cNvPr id="660" name="Imagen 2031" hidden="1">
                            <a:extLst>
                              <a:ext uri="{FF2B5EF4-FFF2-40B4-BE49-F238E27FC236}">
                                <a16:creationId xmlns:a16="http://schemas.microsoft.com/office/drawing/2014/main" id="{6FA83A01-C71B-450A-91E4-0C23DA42892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4080" behindDoc="0" locked="0" layoutInCell="1" allowOverlap="1" wp14:anchorId="55E2F2EA" wp14:editId="5470B30D">
                  <wp:simplePos x="0" y="0"/>
                  <wp:positionH relativeFrom="column">
                    <wp:posOffset>0</wp:posOffset>
                  </wp:positionH>
                  <wp:positionV relativeFrom="paragraph">
                    <wp:posOffset>9525</wp:posOffset>
                  </wp:positionV>
                  <wp:extent cx="9525" cy="123825"/>
                  <wp:effectExtent l="0" t="0" r="28575" b="9525"/>
                  <wp:wrapNone/>
                  <wp:docPr id="1308132943" name="Imagen 3250" hidden="1">
                    <a:extLst xmlns:a="http://schemas.openxmlformats.org/drawingml/2006/main">
                      <a:ext uri="{FF2B5EF4-FFF2-40B4-BE49-F238E27FC236}">
                        <a16:creationId xmlns:a16="http://schemas.microsoft.com/office/drawing/2014/main" id="{CE7540B9-7E6F-4387-8EA9-A7FBD909FEA3}"/>
                      </a:ext>
                    </a:extLst>
                  </wp:docPr>
                  <wp:cNvGraphicFramePr/>
                  <a:graphic xmlns:a="http://schemas.openxmlformats.org/drawingml/2006/main">
                    <a:graphicData uri="http://schemas.openxmlformats.org/drawingml/2006/picture">
                      <pic:pic xmlns:pic="http://schemas.openxmlformats.org/drawingml/2006/picture">
                        <pic:nvPicPr>
                          <pic:cNvPr id="661" name="Imagen 2030" hidden="1">
                            <a:extLst>
                              <a:ext uri="{FF2B5EF4-FFF2-40B4-BE49-F238E27FC236}">
                                <a16:creationId xmlns:a16="http://schemas.microsoft.com/office/drawing/2014/main" id="{CE7540B9-7E6F-4387-8EA9-A7FBD909FEA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5104" behindDoc="0" locked="0" layoutInCell="1" allowOverlap="1" wp14:anchorId="7E8DD033" wp14:editId="55D303B3">
                  <wp:simplePos x="0" y="0"/>
                  <wp:positionH relativeFrom="column">
                    <wp:posOffset>0</wp:posOffset>
                  </wp:positionH>
                  <wp:positionV relativeFrom="paragraph">
                    <wp:posOffset>9525</wp:posOffset>
                  </wp:positionV>
                  <wp:extent cx="9525" cy="123825"/>
                  <wp:effectExtent l="0" t="0" r="28575" b="9525"/>
                  <wp:wrapNone/>
                  <wp:docPr id="522600667" name="Imagen 3249" hidden="1">
                    <a:extLst xmlns:a="http://schemas.openxmlformats.org/drawingml/2006/main">
                      <a:ext uri="{FF2B5EF4-FFF2-40B4-BE49-F238E27FC236}">
                        <a16:creationId xmlns:a16="http://schemas.microsoft.com/office/drawing/2014/main" id="{A9157ECA-38DF-4C2B-84A1-2D83E69FBA49}"/>
                      </a:ext>
                    </a:extLst>
                  </wp:docPr>
                  <wp:cNvGraphicFramePr/>
                  <a:graphic xmlns:a="http://schemas.openxmlformats.org/drawingml/2006/main">
                    <a:graphicData uri="http://schemas.openxmlformats.org/drawingml/2006/picture">
                      <pic:pic xmlns:pic="http://schemas.openxmlformats.org/drawingml/2006/picture">
                        <pic:nvPicPr>
                          <pic:cNvPr id="662" name="Imagen 2029" hidden="1">
                            <a:extLst>
                              <a:ext uri="{FF2B5EF4-FFF2-40B4-BE49-F238E27FC236}">
                                <a16:creationId xmlns:a16="http://schemas.microsoft.com/office/drawing/2014/main" id="{A9157ECA-38DF-4C2B-84A1-2D83E69FBA4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6128" behindDoc="0" locked="0" layoutInCell="1" allowOverlap="1" wp14:anchorId="21792286" wp14:editId="00740819">
                  <wp:simplePos x="0" y="0"/>
                  <wp:positionH relativeFrom="column">
                    <wp:posOffset>0</wp:posOffset>
                  </wp:positionH>
                  <wp:positionV relativeFrom="paragraph">
                    <wp:posOffset>9525</wp:posOffset>
                  </wp:positionV>
                  <wp:extent cx="9525" cy="123825"/>
                  <wp:effectExtent l="0" t="0" r="28575" b="9525"/>
                  <wp:wrapNone/>
                  <wp:docPr id="2130405599" name="Imagen 3248" hidden="1">
                    <a:extLst xmlns:a="http://schemas.openxmlformats.org/drawingml/2006/main">
                      <a:ext uri="{FF2B5EF4-FFF2-40B4-BE49-F238E27FC236}">
                        <a16:creationId xmlns:a16="http://schemas.microsoft.com/office/drawing/2014/main" id="{2198776D-0CD9-4CD4-9489-5B0358BF7C27}"/>
                      </a:ext>
                    </a:extLst>
                  </wp:docPr>
                  <wp:cNvGraphicFramePr/>
                  <a:graphic xmlns:a="http://schemas.openxmlformats.org/drawingml/2006/main">
                    <a:graphicData uri="http://schemas.openxmlformats.org/drawingml/2006/picture">
                      <pic:pic xmlns:pic="http://schemas.openxmlformats.org/drawingml/2006/picture">
                        <pic:nvPicPr>
                          <pic:cNvPr id="663" name="Imagen 2028" hidden="1">
                            <a:extLst>
                              <a:ext uri="{FF2B5EF4-FFF2-40B4-BE49-F238E27FC236}">
                                <a16:creationId xmlns:a16="http://schemas.microsoft.com/office/drawing/2014/main" id="{2198776D-0CD9-4CD4-9489-5B0358BF7C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7152" behindDoc="0" locked="0" layoutInCell="1" allowOverlap="1" wp14:anchorId="3F2E3B08" wp14:editId="6343A5E1">
                  <wp:simplePos x="0" y="0"/>
                  <wp:positionH relativeFrom="column">
                    <wp:posOffset>0</wp:posOffset>
                  </wp:positionH>
                  <wp:positionV relativeFrom="paragraph">
                    <wp:posOffset>9525</wp:posOffset>
                  </wp:positionV>
                  <wp:extent cx="9525" cy="123825"/>
                  <wp:effectExtent l="0" t="0" r="28575" b="9525"/>
                  <wp:wrapNone/>
                  <wp:docPr id="14422789" name="Imagen 3247" hidden="1">
                    <a:extLst xmlns:a="http://schemas.openxmlformats.org/drawingml/2006/main">
                      <a:ext uri="{FF2B5EF4-FFF2-40B4-BE49-F238E27FC236}">
                        <a16:creationId xmlns:a16="http://schemas.microsoft.com/office/drawing/2014/main" id="{9B73B88E-CFB0-4F6E-BC80-C48E2D47D70E}"/>
                      </a:ext>
                    </a:extLst>
                  </wp:docPr>
                  <wp:cNvGraphicFramePr/>
                  <a:graphic xmlns:a="http://schemas.openxmlformats.org/drawingml/2006/main">
                    <a:graphicData uri="http://schemas.openxmlformats.org/drawingml/2006/picture">
                      <pic:pic xmlns:pic="http://schemas.openxmlformats.org/drawingml/2006/picture">
                        <pic:nvPicPr>
                          <pic:cNvPr id="664" name="Imagen 2027" hidden="1">
                            <a:extLst>
                              <a:ext uri="{FF2B5EF4-FFF2-40B4-BE49-F238E27FC236}">
                                <a16:creationId xmlns:a16="http://schemas.microsoft.com/office/drawing/2014/main" id="{9B73B88E-CFB0-4F6E-BC80-C48E2D47D7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8176" behindDoc="0" locked="0" layoutInCell="1" allowOverlap="1" wp14:anchorId="6B9B7F44" wp14:editId="66C19155">
                  <wp:simplePos x="0" y="0"/>
                  <wp:positionH relativeFrom="column">
                    <wp:posOffset>0</wp:posOffset>
                  </wp:positionH>
                  <wp:positionV relativeFrom="paragraph">
                    <wp:posOffset>9525</wp:posOffset>
                  </wp:positionV>
                  <wp:extent cx="9525" cy="123825"/>
                  <wp:effectExtent l="0" t="0" r="28575" b="9525"/>
                  <wp:wrapNone/>
                  <wp:docPr id="1537233379" name="Imagen 3246" hidden="1">
                    <a:extLst xmlns:a="http://schemas.openxmlformats.org/drawingml/2006/main">
                      <a:ext uri="{FF2B5EF4-FFF2-40B4-BE49-F238E27FC236}">
                        <a16:creationId xmlns:a16="http://schemas.microsoft.com/office/drawing/2014/main" id="{69CFDC21-80BA-41BF-9E7D-060408065750}"/>
                      </a:ext>
                    </a:extLst>
                  </wp:docPr>
                  <wp:cNvGraphicFramePr/>
                  <a:graphic xmlns:a="http://schemas.openxmlformats.org/drawingml/2006/main">
                    <a:graphicData uri="http://schemas.openxmlformats.org/drawingml/2006/picture">
                      <pic:pic xmlns:pic="http://schemas.openxmlformats.org/drawingml/2006/picture">
                        <pic:nvPicPr>
                          <pic:cNvPr id="665" name="Imagen 2026" hidden="1">
                            <a:extLst>
                              <a:ext uri="{FF2B5EF4-FFF2-40B4-BE49-F238E27FC236}">
                                <a16:creationId xmlns:a16="http://schemas.microsoft.com/office/drawing/2014/main" id="{69CFDC21-80BA-41BF-9E7D-0604080657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39200" behindDoc="0" locked="0" layoutInCell="1" allowOverlap="1" wp14:anchorId="476E39FB" wp14:editId="5ACFC152">
                  <wp:simplePos x="0" y="0"/>
                  <wp:positionH relativeFrom="column">
                    <wp:posOffset>0</wp:posOffset>
                  </wp:positionH>
                  <wp:positionV relativeFrom="paragraph">
                    <wp:posOffset>9525</wp:posOffset>
                  </wp:positionV>
                  <wp:extent cx="9525" cy="123825"/>
                  <wp:effectExtent l="0" t="0" r="28575" b="9525"/>
                  <wp:wrapNone/>
                  <wp:docPr id="1662000154" name="Imagen 3245" hidden="1">
                    <a:extLst xmlns:a="http://schemas.openxmlformats.org/drawingml/2006/main">
                      <a:ext uri="{FF2B5EF4-FFF2-40B4-BE49-F238E27FC236}">
                        <a16:creationId xmlns:a16="http://schemas.microsoft.com/office/drawing/2014/main" id="{0107F39F-1E57-48C3-8D66-7F085A8A2C7E}"/>
                      </a:ext>
                    </a:extLst>
                  </wp:docPr>
                  <wp:cNvGraphicFramePr/>
                  <a:graphic xmlns:a="http://schemas.openxmlformats.org/drawingml/2006/main">
                    <a:graphicData uri="http://schemas.openxmlformats.org/drawingml/2006/picture">
                      <pic:pic xmlns:pic="http://schemas.openxmlformats.org/drawingml/2006/picture">
                        <pic:nvPicPr>
                          <pic:cNvPr id="666" name="Imagen 2025" hidden="1">
                            <a:extLst>
                              <a:ext uri="{FF2B5EF4-FFF2-40B4-BE49-F238E27FC236}">
                                <a16:creationId xmlns:a16="http://schemas.microsoft.com/office/drawing/2014/main" id="{0107F39F-1E57-48C3-8D66-7F085A8A2C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0224" behindDoc="0" locked="0" layoutInCell="1" allowOverlap="1" wp14:anchorId="6AB329C6" wp14:editId="244944BB">
                  <wp:simplePos x="0" y="0"/>
                  <wp:positionH relativeFrom="column">
                    <wp:posOffset>0</wp:posOffset>
                  </wp:positionH>
                  <wp:positionV relativeFrom="paragraph">
                    <wp:posOffset>9525</wp:posOffset>
                  </wp:positionV>
                  <wp:extent cx="9525" cy="123825"/>
                  <wp:effectExtent l="0" t="0" r="28575" b="9525"/>
                  <wp:wrapNone/>
                  <wp:docPr id="1767870838" name="Imagen 3244" hidden="1">
                    <a:extLst xmlns:a="http://schemas.openxmlformats.org/drawingml/2006/main">
                      <a:ext uri="{FF2B5EF4-FFF2-40B4-BE49-F238E27FC236}">
                        <a16:creationId xmlns:a16="http://schemas.microsoft.com/office/drawing/2014/main" id="{2BCCE3C1-AA1B-4807-8C19-5D5EF978A0B2}"/>
                      </a:ext>
                    </a:extLst>
                  </wp:docPr>
                  <wp:cNvGraphicFramePr/>
                  <a:graphic xmlns:a="http://schemas.openxmlformats.org/drawingml/2006/main">
                    <a:graphicData uri="http://schemas.openxmlformats.org/drawingml/2006/picture">
                      <pic:pic xmlns:pic="http://schemas.openxmlformats.org/drawingml/2006/picture">
                        <pic:nvPicPr>
                          <pic:cNvPr id="667" name="Imagen 2024" hidden="1">
                            <a:extLst>
                              <a:ext uri="{FF2B5EF4-FFF2-40B4-BE49-F238E27FC236}">
                                <a16:creationId xmlns:a16="http://schemas.microsoft.com/office/drawing/2014/main" id="{2BCCE3C1-AA1B-4807-8C19-5D5EF978A0B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1248" behindDoc="0" locked="0" layoutInCell="1" allowOverlap="1" wp14:anchorId="765677BA" wp14:editId="0C04526C">
                  <wp:simplePos x="0" y="0"/>
                  <wp:positionH relativeFrom="column">
                    <wp:posOffset>0</wp:posOffset>
                  </wp:positionH>
                  <wp:positionV relativeFrom="paragraph">
                    <wp:posOffset>9525</wp:posOffset>
                  </wp:positionV>
                  <wp:extent cx="9525" cy="123825"/>
                  <wp:effectExtent l="0" t="0" r="28575" b="9525"/>
                  <wp:wrapNone/>
                  <wp:docPr id="1345297459" name="Imagen 3243" hidden="1">
                    <a:extLst xmlns:a="http://schemas.openxmlformats.org/drawingml/2006/main">
                      <a:ext uri="{FF2B5EF4-FFF2-40B4-BE49-F238E27FC236}">
                        <a16:creationId xmlns:a16="http://schemas.microsoft.com/office/drawing/2014/main" id="{7EFFAF44-7470-45C8-81AE-D0120B7B79CD}"/>
                      </a:ext>
                    </a:extLst>
                  </wp:docPr>
                  <wp:cNvGraphicFramePr/>
                  <a:graphic xmlns:a="http://schemas.openxmlformats.org/drawingml/2006/main">
                    <a:graphicData uri="http://schemas.openxmlformats.org/drawingml/2006/picture">
                      <pic:pic xmlns:pic="http://schemas.openxmlformats.org/drawingml/2006/picture">
                        <pic:nvPicPr>
                          <pic:cNvPr id="668" name="Imagen 2023" hidden="1">
                            <a:extLst>
                              <a:ext uri="{FF2B5EF4-FFF2-40B4-BE49-F238E27FC236}">
                                <a16:creationId xmlns:a16="http://schemas.microsoft.com/office/drawing/2014/main" id="{7EFFAF44-7470-45C8-81AE-D0120B7B79C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2272" behindDoc="0" locked="0" layoutInCell="1" allowOverlap="1" wp14:anchorId="6E3C22DD" wp14:editId="60761301">
                  <wp:simplePos x="0" y="0"/>
                  <wp:positionH relativeFrom="column">
                    <wp:posOffset>0</wp:posOffset>
                  </wp:positionH>
                  <wp:positionV relativeFrom="paragraph">
                    <wp:posOffset>9525</wp:posOffset>
                  </wp:positionV>
                  <wp:extent cx="9525" cy="123825"/>
                  <wp:effectExtent l="0" t="0" r="28575" b="9525"/>
                  <wp:wrapNone/>
                  <wp:docPr id="1555143213" name="Imagen 3242" hidden="1">
                    <a:extLst xmlns:a="http://schemas.openxmlformats.org/drawingml/2006/main">
                      <a:ext uri="{FF2B5EF4-FFF2-40B4-BE49-F238E27FC236}">
                        <a16:creationId xmlns:a16="http://schemas.microsoft.com/office/drawing/2014/main" id="{524F2F30-D324-4B47-9FF4-33D4F391407E}"/>
                      </a:ext>
                    </a:extLst>
                  </wp:docPr>
                  <wp:cNvGraphicFramePr/>
                  <a:graphic xmlns:a="http://schemas.openxmlformats.org/drawingml/2006/main">
                    <a:graphicData uri="http://schemas.openxmlformats.org/drawingml/2006/picture">
                      <pic:pic xmlns:pic="http://schemas.openxmlformats.org/drawingml/2006/picture">
                        <pic:nvPicPr>
                          <pic:cNvPr id="669" name="Imagen 2022" hidden="1">
                            <a:extLst>
                              <a:ext uri="{FF2B5EF4-FFF2-40B4-BE49-F238E27FC236}">
                                <a16:creationId xmlns:a16="http://schemas.microsoft.com/office/drawing/2014/main" id="{524F2F30-D324-4B47-9FF4-33D4F39140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3296" behindDoc="0" locked="0" layoutInCell="1" allowOverlap="1" wp14:anchorId="141261B6" wp14:editId="3DBAA395">
                  <wp:simplePos x="0" y="0"/>
                  <wp:positionH relativeFrom="column">
                    <wp:posOffset>0</wp:posOffset>
                  </wp:positionH>
                  <wp:positionV relativeFrom="paragraph">
                    <wp:posOffset>9525</wp:posOffset>
                  </wp:positionV>
                  <wp:extent cx="9525" cy="123825"/>
                  <wp:effectExtent l="0" t="0" r="28575" b="9525"/>
                  <wp:wrapNone/>
                  <wp:docPr id="1010408647" name="Imagen 3241" hidden="1">
                    <a:extLst xmlns:a="http://schemas.openxmlformats.org/drawingml/2006/main">
                      <a:ext uri="{FF2B5EF4-FFF2-40B4-BE49-F238E27FC236}">
                        <a16:creationId xmlns:a16="http://schemas.microsoft.com/office/drawing/2014/main" id="{517B00B7-69D7-4BCE-B760-2813C4A82846}"/>
                      </a:ext>
                    </a:extLst>
                  </wp:docPr>
                  <wp:cNvGraphicFramePr/>
                  <a:graphic xmlns:a="http://schemas.openxmlformats.org/drawingml/2006/main">
                    <a:graphicData uri="http://schemas.openxmlformats.org/drawingml/2006/picture">
                      <pic:pic xmlns:pic="http://schemas.openxmlformats.org/drawingml/2006/picture">
                        <pic:nvPicPr>
                          <pic:cNvPr id="670" name="Imagen 2021" hidden="1">
                            <a:extLst>
                              <a:ext uri="{FF2B5EF4-FFF2-40B4-BE49-F238E27FC236}">
                                <a16:creationId xmlns:a16="http://schemas.microsoft.com/office/drawing/2014/main" id="{517B00B7-69D7-4BCE-B760-2813C4A828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4320" behindDoc="0" locked="0" layoutInCell="1" allowOverlap="1" wp14:anchorId="203B4C79" wp14:editId="54364A0E">
                  <wp:simplePos x="0" y="0"/>
                  <wp:positionH relativeFrom="column">
                    <wp:posOffset>0</wp:posOffset>
                  </wp:positionH>
                  <wp:positionV relativeFrom="paragraph">
                    <wp:posOffset>9525</wp:posOffset>
                  </wp:positionV>
                  <wp:extent cx="9525" cy="123825"/>
                  <wp:effectExtent l="0" t="0" r="28575" b="9525"/>
                  <wp:wrapNone/>
                  <wp:docPr id="776377105" name="Imagen 3240" hidden="1">
                    <a:extLst xmlns:a="http://schemas.openxmlformats.org/drawingml/2006/main">
                      <a:ext uri="{FF2B5EF4-FFF2-40B4-BE49-F238E27FC236}">
                        <a16:creationId xmlns:a16="http://schemas.microsoft.com/office/drawing/2014/main" id="{49A64749-3BE2-46B0-AF14-FCD4471D0775}"/>
                      </a:ext>
                    </a:extLst>
                  </wp:docPr>
                  <wp:cNvGraphicFramePr/>
                  <a:graphic xmlns:a="http://schemas.openxmlformats.org/drawingml/2006/main">
                    <a:graphicData uri="http://schemas.openxmlformats.org/drawingml/2006/picture">
                      <pic:pic xmlns:pic="http://schemas.openxmlformats.org/drawingml/2006/picture">
                        <pic:nvPicPr>
                          <pic:cNvPr id="671" name="Imagen 2020" hidden="1">
                            <a:extLst>
                              <a:ext uri="{FF2B5EF4-FFF2-40B4-BE49-F238E27FC236}">
                                <a16:creationId xmlns:a16="http://schemas.microsoft.com/office/drawing/2014/main" id="{49A64749-3BE2-46B0-AF14-FCD4471D077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5344" behindDoc="0" locked="0" layoutInCell="1" allowOverlap="1" wp14:anchorId="1DF19121" wp14:editId="3F9A00E3">
                  <wp:simplePos x="0" y="0"/>
                  <wp:positionH relativeFrom="column">
                    <wp:posOffset>0</wp:posOffset>
                  </wp:positionH>
                  <wp:positionV relativeFrom="paragraph">
                    <wp:posOffset>9525</wp:posOffset>
                  </wp:positionV>
                  <wp:extent cx="9525" cy="123825"/>
                  <wp:effectExtent l="0" t="0" r="28575" b="9525"/>
                  <wp:wrapNone/>
                  <wp:docPr id="405436490" name="Imagen 3239" hidden="1">
                    <a:extLst xmlns:a="http://schemas.openxmlformats.org/drawingml/2006/main">
                      <a:ext uri="{FF2B5EF4-FFF2-40B4-BE49-F238E27FC236}">
                        <a16:creationId xmlns:a16="http://schemas.microsoft.com/office/drawing/2014/main" id="{5B70CEE4-DF13-46C6-8441-F8EF78D6F696}"/>
                      </a:ext>
                    </a:extLst>
                  </wp:docPr>
                  <wp:cNvGraphicFramePr/>
                  <a:graphic xmlns:a="http://schemas.openxmlformats.org/drawingml/2006/main">
                    <a:graphicData uri="http://schemas.openxmlformats.org/drawingml/2006/picture">
                      <pic:pic xmlns:pic="http://schemas.openxmlformats.org/drawingml/2006/picture">
                        <pic:nvPicPr>
                          <pic:cNvPr id="672" name="Imagen 2019" hidden="1">
                            <a:extLst>
                              <a:ext uri="{FF2B5EF4-FFF2-40B4-BE49-F238E27FC236}">
                                <a16:creationId xmlns:a16="http://schemas.microsoft.com/office/drawing/2014/main" id="{5B70CEE4-DF13-46C6-8441-F8EF78D6F6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6368" behindDoc="0" locked="0" layoutInCell="1" allowOverlap="1" wp14:anchorId="57596A4A" wp14:editId="18B4CD50">
                  <wp:simplePos x="0" y="0"/>
                  <wp:positionH relativeFrom="column">
                    <wp:posOffset>0</wp:posOffset>
                  </wp:positionH>
                  <wp:positionV relativeFrom="paragraph">
                    <wp:posOffset>9525</wp:posOffset>
                  </wp:positionV>
                  <wp:extent cx="9525" cy="123825"/>
                  <wp:effectExtent l="0" t="0" r="28575" b="9525"/>
                  <wp:wrapNone/>
                  <wp:docPr id="1320733334" name="Imagen 3238" hidden="1">
                    <a:extLst xmlns:a="http://schemas.openxmlformats.org/drawingml/2006/main">
                      <a:ext uri="{FF2B5EF4-FFF2-40B4-BE49-F238E27FC236}">
                        <a16:creationId xmlns:a16="http://schemas.microsoft.com/office/drawing/2014/main" id="{825321E1-F47B-4988-90B4-63C0AA6CA376}"/>
                      </a:ext>
                    </a:extLst>
                  </wp:docPr>
                  <wp:cNvGraphicFramePr/>
                  <a:graphic xmlns:a="http://schemas.openxmlformats.org/drawingml/2006/main">
                    <a:graphicData uri="http://schemas.openxmlformats.org/drawingml/2006/picture">
                      <pic:pic xmlns:pic="http://schemas.openxmlformats.org/drawingml/2006/picture">
                        <pic:nvPicPr>
                          <pic:cNvPr id="673" name="Imagen 2018" hidden="1">
                            <a:extLst>
                              <a:ext uri="{FF2B5EF4-FFF2-40B4-BE49-F238E27FC236}">
                                <a16:creationId xmlns:a16="http://schemas.microsoft.com/office/drawing/2014/main" id="{825321E1-F47B-4988-90B4-63C0AA6CA3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7392" behindDoc="0" locked="0" layoutInCell="1" allowOverlap="1" wp14:anchorId="1C4F87C7" wp14:editId="53A710D8">
                  <wp:simplePos x="0" y="0"/>
                  <wp:positionH relativeFrom="column">
                    <wp:posOffset>0</wp:posOffset>
                  </wp:positionH>
                  <wp:positionV relativeFrom="paragraph">
                    <wp:posOffset>9525</wp:posOffset>
                  </wp:positionV>
                  <wp:extent cx="9525" cy="123825"/>
                  <wp:effectExtent l="0" t="0" r="28575" b="9525"/>
                  <wp:wrapNone/>
                  <wp:docPr id="522001614" name="Imagen 3237" hidden="1">
                    <a:extLst xmlns:a="http://schemas.openxmlformats.org/drawingml/2006/main">
                      <a:ext uri="{FF2B5EF4-FFF2-40B4-BE49-F238E27FC236}">
                        <a16:creationId xmlns:a16="http://schemas.microsoft.com/office/drawing/2014/main" id="{341CE5BC-048E-463C-A89D-E4BED0D8207B}"/>
                      </a:ext>
                    </a:extLst>
                  </wp:docPr>
                  <wp:cNvGraphicFramePr/>
                  <a:graphic xmlns:a="http://schemas.openxmlformats.org/drawingml/2006/main">
                    <a:graphicData uri="http://schemas.openxmlformats.org/drawingml/2006/picture">
                      <pic:pic xmlns:pic="http://schemas.openxmlformats.org/drawingml/2006/picture">
                        <pic:nvPicPr>
                          <pic:cNvPr id="674" name="Imagen 2017" hidden="1">
                            <a:extLst>
                              <a:ext uri="{FF2B5EF4-FFF2-40B4-BE49-F238E27FC236}">
                                <a16:creationId xmlns:a16="http://schemas.microsoft.com/office/drawing/2014/main" id="{341CE5BC-048E-463C-A89D-E4BED0D8207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8416" behindDoc="0" locked="0" layoutInCell="1" allowOverlap="1" wp14:anchorId="3218B08A" wp14:editId="1C1EE845">
                  <wp:simplePos x="0" y="0"/>
                  <wp:positionH relativeFrom="column">
                    <wp:posOffset>0</wp:posOffset>
                  </wp:positionH>
                  <wp:positionV relativeFrom="paragraph">
                    <wp:posOffset>9525</wp:posOffset>
                  </wp:positionV>
                  <wp:extent cx="9525" cy="123825"/>
                  <wp:effectExtent l="0" t="0" r="28575" b="9525"/>
                  <wp:wrapNone/>
                  <wp:docPr id="662885041" name="Imagen 3236" hidden="1">
                    <a:extLst xmlns:a="http://schemas.openxmlformats.org/drawingml/2006/main">
                      <a:ext uri="{FF2B5EF4-FFF2-40B4-BE49-F238E27FC236}">
                        <a16:creationId xmlns:a16="http://schemas.microsoft.com/office/drawing/2014/main" id="{4BF48BCC-3ACB-4973-8176-0A4034007DC7}"/>
                      </a:ext>
                    </a:extLst>
                  </wp:docPr>
                  <wp:cNvGraphicFramePr/>
                  <a:graphic xmlns:a="http://schemas.openxmlformats.org/drawingml/2006/main">
                    <a:graphicData uri="http://schemas.openxmlformats.org/drawingml/2006/picture">
                      <pic:pic xmlns:pic="http://schemas.openxmlformats.org/drawingml/2006/picture">
                        <pic:nvPicPr>
                          <pic:cNvPr id="675" name="Imagen 2016" hidden="1">
                            <a:extLst>
                              <a:ext uri="{FF2B5EF4-FFF2-40B4-BE49-F238E27FC236}">
                                <a16:creationId xmlns:a16="http://schemas.microsoft.com/office/drawing/2014/main" id="{4BF48BCC-3ACB-4973-8176-0A4034007DC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49440" behindDoc="0" locked="0" layoutInCell="1" allowOverlap="1" wp14:anchorId="78397067" wp14:editId="42B604B7">
                  <wp:simplePos x="0" y="0"/>
                  <wp:positionH relativeFrom="column">
                    <wp:posOffset>0</wp:posOffset>
                  </wp:positionH>
                  <wp:positionV relativeFrom="paragraph">
                    <wp:posOffset>9525</wp:posOffset>
                  </wp:positionV>
                  <wp:extent cx="9525" cy="123825"/>
                  <wp:effectExtent l="0" t="0" r="28575" b="9525"/>
                  <wp:wrapNone/>
                  <wp:docPr id="27593170" name="Imagen 3235" hidden="1">
                    <a:extLst xmlns:a="http://schemas.openxmlformats.org/drawingml/2006/main">
                      <a:ext uri="{FF2B5EF4-FFF2-40B4-BE49-F238E27FC236}">
                        <a16:creationId xmlns:a16="http://schemas.microsoft.com/office/drawing/2014/main" id="{FCC1909D-224E-4DAC-8A23-1DBAEB220C6E}"/>
                      </a:ext>
                    </a:extLst>
                  </wp:docPr>
                  <wp:cNvGraphicFramePr/>
                  <a:graphic xmlns:a="http://schemas.openxmlformats.org/drawingml/2006/main">
                    <a:graphicData uri="http://schemas.openxmlformats.org/drawingml/2006/picture">
                      <pic:pic xmlns:pic="http://schemas.openxmlformats.org/drawingml/2006/picture">
                        <pic:nvPicPr>
                          <pic:cNvPr id="676" name="Imagen 2015" hidden="1">
                            <a:extLst>
                              <a:ext uri="{FF2B5EF4-FFF2-40B4-BE49-F238E27FC236}">
                                <a16:creationId xmlns:a16="http://schemas.microsoft.com/office/drawing/2014/main" id="{FCC1909D-224E-4DAC-8A23-1DBAEB220C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0464" behindDoc="0" locked="0" layoutInCell="1" allowOverlap="1" wp14:anchorId="4E9A0A31" wp14:editId="7A48AF3F">
                  <wp:simplePos x="0" y="0"/>
                  <wp:positionH relativeFrom="column">
                    <wp:posOffset>0</wp:posOffset>
                  </wp:positionH>
                  <wp:positionV relativeFrom="paragraph">
                    <wp:posOffset>9525</wp:posOffset>
                  </wp:positionV>
                  <wp:extent cx="9525" cy="123825"/>
                  <wp:effectExtent l="0" t="0" r="28575" b="9525"/>
                  <wp:wrapNone/>
                  <wp:docPr id="256202128" name="Imagen 3234" hidden="1">
                    <a:extLst xmlns:a="http://schemas.openxmlformats.org/drawingml/2006/main">
                      <a:ext uri="{FF2B5EF4-FFF2-40B4-BE49-F238E27FC236}">
                        <a16:creationId xmlns:a16="http://schemas.microsoft.com/office/drawing/2014/main" id="{A8BD2E8A-54F8-44DD-AE6A-A980A92229C0}"/>
                      </a:ext>
                    </a:extLst>
                  </wp:docPr>
                  <wp:cNvGraphicFramePr/>
                  <a:graphic xmlns:a="http://schemas.openxmlformats.org/drawingml/2006/main">
                    <a:graphicData uri="http://schemas.openxmlformats.org/drawingml/2006/picture">
                      <pic:pic xmlns:pic="http://schemas.openxmlformats.org/drawingml/2006/picture">
                        <pic:nvPicPr>
                          <pic:cNvPr id="677" name="Imagen 2014" hidden="1">
                            <a:extLst>
                              <a:ext uri="{FF2B5EF4-FFF2-40B4-BE49-F238E27FC236}">
                                <a16:creationId xmlns:a16="http://schemas.microsoft.com/office/drawing/2014/main" id="{A8BD2E8A-54F8-44DD-AE6A-A980A92229C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1488" behindDoc="0" locked="0" layoutInCell="1" allowOverlap="1" wp14:anchorId="0685CD80" wp14:editId="5D6E4F4B">
                  <wp:simplePos x="0" y="0"/>
                  <wp:positionH relativeFrom="column">
                    <wp:posOffset>0</wp:posOffset>
                  </wp:positionH>
                  <wp:positionV relativeFrom="paragraph">
                    <wp:posOffset>9525</wp:posOffset>
                  </wp:positionV>
                  <wp:extent cx="9525" cy="123825"/>
                  <wp:effectExtent l="0" t="0" r="28575" b="9525"/>
                  <wp:wrapNone/>
                  <wp:docPr id="1013753915" name="Imagen 3233" hidden="1">
                    <a:extLst xmlns:a="http://schemas.openxmlformats.org/drawingml/2006/main">
                      <a:ext uri="{FF2B5EF4-FFF2-40B4-BE49-F238E27FC236}">
                        <a16:creationId xmlns:a16="http://schemas.microsoft.com/office/drawing/2014/main" id="{C15DB7DE-0325-4696-BE65-B5043A00B4B3}"/>
                      </a:ext>
                    </a:extLst>
                  </wp:docPr>
                  <wp:cNvGraphicFramePr/>
                  <a:graphic xmlns:a="http://schemas.openxmlformats.org/drawingml/2006/main">
                    <a:graphicData uri="http://schemas.openxmlformats.org/drawingml/2006/picture">
                      <pic:pic xmlns:pic="http://schemas.openxmlformats.org/drawingml/2006/picture">
                        <pic:nvPicPr>
                          <pic:cNvPr id="678" name="Imagen 2013" hidden="1">
                            <a:extLst>
                              <a:ext uri="{FF2B5EF4-FFF2-40B4-BE49-F238E27FC236}">
                                <a16:creationId xmlns:a16="http://schemas.microsoft.com/office/drawing/2014/main" id="{C15DB7DE-0325-4696-BE65-B5043A00B4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2512" behindDoc="0" locked="0" layoutInCell="1" allowOverlap="1" wp14:anchorId="562956DB" wp14:editId="431541B9">
                  <wp:simplePos x="0" y="0"/>
                  <wp:positionH relativeFrom="column">
                    <wp:posOffset>0</wp:posOffset>
                  </wp:positionH>
                  <wp:positionV relativeFrom="paragraph">
                    <wp:posOffset>9525</wp:posOffset>
                  </wp:positionV>
                  <wp:extent cx="9525" cy="123825"/>
                  <wp:effectExtent l="0" t="0" r="28575" b="9525"/>
                  <wp:wrapNone/>
                  <wp:docPr id="2003572673" name="Imagen 3232" hidden="1">
                    <a:extLst xmlns:a="http://schemas.openxmlformats.org/drawingml/2006/main">
                      <a:ext uri="{FF2B5EF4-FFF2-40B4-BE49-F238E27FC236}">
                        <a16:creationId xmlns:a16="http://schemas.microsoft.com/office/drawing/2014/main" id="{C0189F16-D0B0-492D-8158-9C0DA7EFC10B}"/>
                      </a:ext>
                    </a:extLst>
                  </wp:docPr>
                  <wp:cNvGraphicFramePr/>
                  <a:graphic xmlns:a="http://schemas.openxmlformats.org/drawingml/2006/main">
                    <a:graphicData uri="http://schemas.openxmlformats.org/drawingml/2006/picture">
                      <pic:pic xmlns:pic="http://schemas.openxmlformats.org/drawingml/2006/picture">
                        <pic:nvPicPr>
                          <pic:cNvPr id="679" name="Imagen 2012" hidden="1">
                            <a:extLst>
                              <a:ext uri="{FF2B5EF4-FFF2-40B4-BE49-F238E27FC236}">
                                <a16:creationId xmlns:a16="http://schemas.microsoft.com/office/drawing/2014/main" id="{C0189F16-D0B0-492D-8158-9C0DA7EFC10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3536" behindDoc="0" locked="0" layoutInCell="1" allowOverlap="1" wp14:anchorId="0AF5E19C" wp14:editId="19DF2FFB">
                  <wp:simplePos x="0" y="0"/>
                  <wp:positionH relativeFrom="column">
                    <wp:posOffset>0</wp:posOffset>
                  </wp:positionH>
                  <wp:positionV relativeFrom="paragraph">
                    <wp:posOffset>9525</wp:posOffset>
                  </wp:positionV>
                  <wp:extent cx="9525" cy="123825"/>
                  <wp:effectExtent l="0" t="0" r="28575" b="9525"/>
                  <wp:wrapNone/>
                  <wp:docPr id="1161539402" name="Imagen 3231" hidden="1">
                    <a:extLst xmlns:a="http://schemas.openxmlformats.org/drawingml/2006/main">
                      <a:ext uri="{FF2B5EF4-FFF2-40B4-BE49-F238E27FC236}">
                        <a16:creationId xmlns:a16="http://schemas.microsoft.com/office/drawing/2014/main" id="{FAD142DE-1B59-404B-A093-A351B20407B9}"/>
                      </a:ext>
                    </a:extLst>
                  </wp:docPr>
                  <wp:cNvGraphicFramePr/>
                  <a:graphic xmlns:a="http://schemas.openxmlformats.org/drawingml/2006/main">
                    <a:graphicData uri="http://schemas.openxmlformats.org/drawingml/2006/picture">
                      <pic:pic xmlns:pic="http://schemas.openxmlformats.org/drawingml/2006/picture">
                        <pic:nvPicPr>
                          <pic:cNvPr id="680" name="Imagen 2011" hidden="1">
                            <a:extLst>
                              <a:ext uri="{FF2B5EF4-FFF2-40B4-BE49-F238E27FC236}">
                                <a16:creationId xmlns:a16="http://schemas.microsoft.com/office/drawing/2014/main" id="{FAD142DE-1B59-404B-A093-A351B20407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4560" behindDoc="0" locked="0" layoutInCell="1" allowOverlap="1" wp14:anchorId="15DCCD2E" wp14:editId="4FF0DD63">
                  <wp:simplePos x="0" y="0"/>
                  <wp:positionH relativeFrom="column">
                    <wp:posOffset>0</wp:posOffset>
                  </wp:positionH>
                  <wp:positionV relativeFrom="paragraph">
                    <wp:posOffset>9525</wp:posOffset>
                  </wp:positionV>
                  <wp:extent cx="9525" cy="123825"/>
                  <wp:effectExtent l="0" t="0" r="28575" b="9525"/>
                  <wp:wrapNone/>
                  <wp:docPr id="1485320165" name="Imagen 3230" hidden="1">
                    <a:extLst xmlns:a="http://schemas.openxmlformats.org/drawingml/2006/main">
                      <a:ext uri="{FF2B5EF4-FFF2-40B4-BE49-F238E27FC236}">
                        <a16:creationId xmlns:a16="http://schemas.microsoft.com/office/drawing/2014/main" id="{52EC6187-57E9-4482-B1BD-31C537E9B2BB}"/>
                      </a:ext>
                    </a:extLst>
                  </wp:docPr>
                  <wp:cNvGraphicFramePr/>
                  <a:graphic xmlns:a="http://schemas.openxmlformats.org/drawingml/2006/main">
                    <a:graphicData uri="http://schemas.openxmlformats.org/drawingml/2006/picture">
                      <pic:pic xmlns:pic="http://schemas.openxmlformats.org/drawingml/2006/picture">
                        <pic:nvPicPr>
                          <pic:cNvPr id="681" name="Imagen 2010" hidden="1">
                            <a:extLst>
                              <a:ext uri="{FF2B5EF4-FFF2-40B4-BE49-F238E27FC236}">
                                <a16:creationId xmlns:a16="http://schemas.microsoft.com/office/drawing/2014/main" id="{52EC6187-57E9-4482-B1BD-31C537E9B2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5584" behindDoc="0" locked="0" layoutInCell="1" allowOverlap="1" wp14:anchorId="52B81754" wp14:editId="05F55553">
                  <wp:simplePos x="0" y="0"/>
                  <wp:positionH relativeFrom="column">
                    <wp:posOffset>0</wp:posOffset>
                  </wp:positionH>
                  <wp:positionV relativeFrom="paragraph">
                    <wp:posOffset>9525</wp:posOffset>
                  </wp:positionV>
                  <wp:extent cx="9525" cy="123825"/>
                  <wp:effectExtent l="0" t="0" r="28575" b="9525"/>
                  <wp:wrapNone/>
                  <wp:docPr id="1655153528" name="Imagen 3229" hidden="1">
                    <a:extLst xmlns:a="http://schemas.openxmlformats.org/drawingml/2006/main">
                      <a:ext uri="{FF2B5EF4-FFF2-40B4-BE49-F238E27FC236}">
                        <a16:creationId xmlns:a16="http://schemas.microsoft.com/office/drawing/2014/main" id="{9F695F1B-2A5F-4071-95C3-97F0D6D981FF}"/>
                      </a:ext>
                    </a:extLst>
                  </wp:docPr>
                  <wp:cNvGraphicFramePr/>
                  <a:graphic xmlns:a="http://schemas.openxmlformats.org/drawingml/2006/main">
                    <a:graphicData uri="http://schemas.openxmlformats.org/drawingml/2006/picture">
                      <pic:pic xmlns:pic="http://schemas.openxmlformats.org/drawingml/2006/picture">
                        <pic:nvPicPr>
                          <pic:cNvPr id="682" name="Imagen 2009" hidden="1">
                            <a:extLst>
                              <a:ext uri="{FF2B5EF4-FFF2-40B4-BE49-F238E27FC236}">
                                <a16:creationId xmlns:a16="http://schemas.microsoft.com/office/drawing/2014/main" id="{9F695F1B-2A5F-4071-95C3-97F0D6D981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6608" behindDoc="0" locked="0" layoutInCell="1" allowOverlap="1" wp14:anchorId="7B63E580" wp14:editId="1D94E4AA">
                  <wp:simplePos x="0" y="0"/>
                  <wp:positionH relativeFrom="column">
                    <wp:posOffset>0</wp:posOffset>
                  </wp:positionH>
                  <wp:positionV relativeFrom="paragraph">
                    <wp:posOffset>9525</wp:posOffset>
                  </wp:positionV>
                  <wp:extent cx="9525" cy="123825"/>
                  <wp:effectExtent l="0" t="0" r="28575" b="9525"/>
                  <wp:wrapNone/>
                  <wp:docPr id="1007544656" name="Imagen 3228" hidden="1">
                    <a:extLst xmlns:a="http://schemas.openxmlformats.org/drawingml/2006/main">
                      <a:ext uri="{FF2B5EF4-FFF2-40B4-BE49-F238E27FC236}">
                        <a16:creationId xmlns:a16="http://schemas.microsoft.com/office/drawing/2014/main" id="{4016B0ED-E4FD-4C2A-8979-F70392F02603}"/>
                      </a:ext>
                    </a:extLst>
                  </wp:docPr>
                  <wp:cNvGraphicFramePr/>
                  <a:graphic xmlns:a="http://schemas.openxmlformats.org/drawingml/2006/main">
                    <a:graphicData uri="http://schemas.openxmlformats.org/drawingml/2006/picture">
                      <pic:pic xmlns:pic="http://schemas.openxmlformats.org/drawingml/2006/picture">
                        <pic:nvPicPr>
                          <pic:cNvPr id="683" name="Imagen 2008" hidden="1">
                            <a:extLst>
                              <a:ext uri="{FF2B5EF4-FFF2-40B4-BE49-F238E27FC236}">
                                <a16:creationId xmlns:a16="http://schemas.microsoft.com/office/drawing/2014/main" id="{4016B0ED-E4FD-4C2A-8979-F70392F0260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7632" behindDoc="0" locked="0" layoutInCell="1" allowOverlap="1" wp14:anchorId="42686699" wp14:editId="76210772">
                  <wp:simplePos x="0" y="0"/>
                  <wp:positionH relativeFrom="column">
                    <wp:posOffset>0</wp:posOffset>
                  </wp:positionH>
                  <wp:positionV relativeFrom="paragraph">
                    <wp:posOffset>9525</wp:posOffset>
                  </wp:positionV>
                  <wp:extent cx="9525" cy="123825"/>
                  <wp:effectExtent l="0" t="0" r="28575" b="9525"/>
                  <wp:wrapNone/>
                  <wp:docPr id="845010476" name="Imagen 3227" hidden="1">
                    <a:extLst xmlns:a="http://schemas.openxmlformats.org/drawingml/2006/main">
                      <a:ext uri="{FF2B5EF4-FFF2-40B4-BE49-F238E27FC236}">
                        <a16:creationId xmlns:a16="http://schemas.microsoft.com/office/drawing/2014/main" id="{C5A35029-91B6-4C1A-ABD7-31242971825B}"/>
                      </a:ext>
                    </a:extLst>
                  </wp:docPr>
                  <wp:cNvGraphicFramePr/>
                  <a:graphic xmlns:a="http://schemas.openxmlformats.org/drawingml/2006/main">
                    <a:graphicData uri="http://schemas.openxmlformats.org/drawingml/2006/picture">
                      <pic:pic xmlns:pic="http://schemas.openxmlformats.org/drawingml/2006/picture">
                        <pic:nvPicPr>
                          <pic:cNvPr id="684" name="Imagen 2007" hidden="1">
                            <a:extLst>
                              <a:ext uri="{FF2B5EF4-FFF2-40B4-BE49-F238E27FC236}">
                                <a16:creationId xmlns:a16="http://schemas.microsoft.com/office/drawing/2014/main" id="{C5A35029-91B6-4C1A-ABD7-3124297182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8656" behindDoc="0" locked="0" layoutInCell="1" allowOverlap="1" wp14:anchorId="3A34C23D" wp14:editId="1EDE2FEC">
                  <wp:simplePos x="0" y="0"/>
                  <wp:positionH relativeFrom="column">
                    <wp:posOffset>0</wp:posOffset>
                  </wp:positionH>
                  <wp:positionV relativeFrom="paragraph">
                    <wp:posOffset>9525</wp:posOffset>
                  </wp:positionV>
                  <wp:extent cx="9525" cy="123825"/>
                  <wp:effectExtent l="0" t="0" r="28575" b="9525"/>
                  <wp:wrapNone/>
                  <wp:docPr id="507418563" name="Imagen 3226" hidden="1">
                    <a:extLst xmlns:a="http://schemas.openxmlformats.org/drawingml/2006/main">
                      <a:ext uri="{FF2B5EF4-FFF2-40B4-BE49-F238E27FC236}">
                        <a16:creationId xmlns:a16="http://schemas.microsoft.com/office/drawing/2014/main" id="{BF0ACA75-2A33-4ABF-98E7-09700B6C1E3D}"/>
                      </a:ext>
                    </a:extLst>
                  </wp:docPr>
                  <wp:cNvGraphicFramePr/>
                  <a:graphic xmlns:a="http://schemas.openxmlformats.org/drawingml/2006/main">
                    <a:graphicData uri="http://schemas.openxmlformats.org/drawingml/2006/picture">
                      <pic:pic xmlns:pic="http://schemas.openxmlformats.org/drawingml/2006/picture">
                        <pic:nvPicPr>
                          <pic:cNvPr id="685" name="Imagen 2006" hidden="1">
                            <a:extLst>
                              <a:ext uri="{FF2B5EF4-FFF2-40B4-BE49-F238E27FC236}">
                                <a16:creationId xmlns:a16="http://schemas.microsoft.com/office/drawing/2014/main" id="{BF0ACA75-2A33-4ABF-98E7-09700B6C1E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59680" behindDoc="0" locked="0" layoutInCell="1" allowOverlap="1" wp14:anchorId="150C8304" wp14:editId="7E0DF1AE">
                  <wp:simplePos x="0" y="0"/>
                  <wp:positionH relativeFrom="column">
                    <wp:posOffset>0</wp:posOffset>
                  </wp:positionH>
                  <wp:positionV relativeFrom="paragraph">
                    <wp:posOffset>9525</wp:posOffset>
                  </wp:positionV>
                  <wp:extent cx="9525" cy="123825"/>
                  <wp:effectExtent l="0" t="0" r="28575" b="9525"/>
                  <wp:wrapNone/>
                  <wp:docPr id="954701320" name="Imagen 3225" hidden="1">
                    <a:extLst xmlns:a="http://schemas.openxmlformats.org/drawingml/2006/main">
                      <a:ext uri="{FF2B5EF4-FFF2-40B4-BE49-F238E27FC236}">
                        <a16:creationId xmlns:a16="http://schemas.microsoft.com/office/drawing/2014/main" id="{ADAA3082-CC7C-4336-91E2-2A8796FA1990}"/>
                      </a:ext>
                    </a:extLst>
                  </wp:docPr>
                  <wp:cNvGraphicFramePr/>
                  <a:graphic xmlns:a="http://schemas.openxmlformats.org/drawingml/2006/main">
                    <a:graphicData uri="http://schemas.openxmlformats.org/drawingml/2006/picture">
                      <pic:pic xmlns:pic="http://schemas.openxmlformats.org/drawingml/2006/picture">
                        <pic:nvPicPr>
                          <pic:cNvPr id="686" name="Imagen 2005" hidden="1">
                            <a:extLst>
                              <a:ext uri="{FF2B5EF4-FFF2-40B4-BE49-F238E27FC236}">
                                <a16:creationId xmlns:a16="http://schemas.microsoft.com/office/drawing/2014/main" id="{ADAA3082-CC7C-4336-91E2-2A8796FA19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0704" behindDoc="0" locked="0" layoutInCell="1" allowOverlap="1" wp14:anchorId="1C0AF6AA" wp14:editId="459FAFAD">
                  <wp:simplePos x="0" y="0"/>
                  <wp:positionH relativeFrom="column">
                    <wp:posOffset>0</wp:posOffset>
                  </wp:positionH>
                  <wp:positionV relativeFrom="paragraph">
                    <wp:posOffset>9525</wp:posOffset>
                  </wp:positionV>
                  <wp:extent cx="9525" cy="123825"/>
                  <wp:effectExtent l="0" t="0" r="28575" b="9525"/>
                  <wp:wrapNone/>
                  <wp:docPr id="844677562" name="Imagen 3224" hidden="1">
                    <a:extLst xmlns:a="http://schemas.openxmlformats.org/drawingml/2006/main">
                      <a:ext uri="{FF2B5EF4-FFF2-40B4-BE49-F238E27FC236}">
                        <a16:creationId xmlns:a16="http://schemas.microsoft.com/office/drawing/2014/main" id="{146AEE47-5B52-4D51-919F-EB741B062F11}"/>
                      </a:ext>
                    </a:extLst>
                  </wp:docPr>
                  <wp:cNvGraphicFramePr/>
                  <a:graphic xmlns:a="http://schemas.openxmlformats.org/drawingml/2006/main">
                    <a:graphicData uri="http://schemas.openxmlformats.org/drawingml/2006/picture">
                      <pic:pic xmlns:pic="http://schemas.openxmlformats.org/drawingml/2006/picture">
                        <pic:nvPicPr>
                          <pic:cNvPr id="687" name="Imagen 2004" hidden="1">
                            <a:extLst>
                              <a:ext uri="{FF2B5EF4-FFF2-40B4-BE49-F238E27FC236}">
                                <a16:creationId xmlns:a16="http://schemas.microsoft.com/office/drawing/2014/main" id="{146AEE47-5B52-4D51-919F-EB741B062F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1728" behindDoc="0" locked="0" layoutInCell="1" allowOverlap="1" wp14:anchorId="6BA592CD" wp14:editId="654F9024">
                  <wp:simplePos x="0" y="0"/>
                  <wp:positionH relativeFrom="column">
                    <wp:posOffset>0</wp:posOffset>
                  </wp:positionH>
                  <wp:positionV relativeFrom="paragraph">
                    <wp:posOffset>9525</wp:posOffset>
                  </wp:positionV>
                  <wp:extent cx="9525" cy="123825"/>
                  <wp:effectExtent l="0" t="0" r="28575" b="9525"/>
                  <wp:wrapNone/>
                  <wp:docPr id="125970566" name="Imagen 3223" hidden="1">
                    <a:extLst xmlns:a="http://schemas.openxmlformats.org/drawingml/2006/main">
                      <a:ext uri="{FF2B5EF4-FFF2-40B4-BE49-F238E27FC236}">
                        <a16:creationId xmlns:a16="http://schemas.microsoft.com/office/drawing/2014/main" id="{331E8CAA-BFF7-4F18-9135-6109D2614253}"/>
                      </a:ext>
                    </a:extLst>
                  </wp:docPr>
                  <wp:cNvGraphicFramePr/>
                  <a:graphic xmlns:a="http://schemas.openxmlformats.org/drawingml/2006/main">
                    <a:graphicData uri="http://schemas.openxmlformats.org/drawingml/2006/picture">
                      <pic:pic xmlns:pic="http://schemas.openxmlformats.org/drawingml/2006/picture">
                        <pic:nvPicPr>
                          <pic:cNvPr id="688" name="Imagen 2003" hidden="1">
                            <a:extLst>
                              <a:ext uri="{FF2B5EF4-FFF2-40B4-BE49-F238E27FC236}">
                                <a16:creationId xmlns:a16="http://schemas.microsoft.com/office/drawing/2014/main" id="{331E8CAA-BFF7-4F18-9135-6109D261425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2752" behindDoc="0" locked="0" layoutInCell="1" allowOverlap="1" wp14:anchorId="49FDA168" wp14:editId="4E86E9D6">
                  <wp:simplePos x="0" y="0"/>
                  <wp:positionH relativeFrom="column">
                    <wp:posOffset>0</wp:posOffset>
                  </wp:positionH>
                  <wp:positionV relativeFrom="paragraph">
                    <wp:posOffset>9525</wp:posOffset>
                  </wp:positionV>
                  <wp:extent cx="9525" cy="123825"/>
                  <wp:effectExtent l="0" t="0" r="28575" b="9525"/>
                  <wp:wrapNone/>
                  <wp:docPr id="10461195" name="Imagen 3222" hidden="1">
                    <a:extLst xmlns:a="http://schemas.openxmlformats.org/drawingml/2006/main">
                      <a:ext uri="{FF2B5EF4-FFF2-40B4-BE49-F238E27FC236}">
                        <a16:creationId xmlns:a16="http://schemas.microsoft.com/office/drawing/2014/main" id="{EB4A3A84-EE3E-4B48-998A-6B41FE421E46}"/>
                      </a:ext>
                    </a:extLst>
                  </wp:docPr>
                  <wp:cNvGraphicFramePr/>
                  <a:graphic xmlns:a="http://schemas.openxmlformats.org/drawingml/2006/main">
                    <a:graphicData uri="http://schemas.openxmlformats.org/drawingml/2006/picture">
                      <pic:pic xmlns:pic="http://schemas.openxmlformats.org/drawingml/2006/picture">
                        <pic:nvPicPr>
                          <pic:cNvPr id="689" name="Imagen 2002" hidden="1">
                            <a:extLst>
                              <a:ext uri="{FF2B5EF4-FFF2-40B4-BE49-F238E27FC236}">
                                <a16:creationId xmlns:a16="http://schemas.microsoft.com/office/drawing/2014/main" id="{EB4A3A84-EE3E-4B48-998A-6B41FE421E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3776" behindDoc="0" locked="0" layoutInCell="1" allowOverlap="1" wp14:anchorId="2225F204" wp14:editId="7A612E6A">
                  <wp:simplePos x="0" y="0"/>
                  <wp:positionH relativeFrom="column">
                    <wp:posOffset>0</wp:posOffset>
                  </wp:positionH>
                  <wp:positionV relativeFrom="paragraph">
                    <wp:posOffset>9525</wp:posOffset>
                  </wp:positionV>
                  <wp:extent cx="9525" cy="123825"/>
                  <wp:effectExtent l="0" t="0" r="28575" b="9525"/>
                  <wp:wrapNone/>
                  <wp:docPr id="555848259" name="Imagen 3221" hidden="1">
                    <a:extLst xmlns:a="http://schemas.openxmlformats.org/drawingml/2006/main">
                      <a:ext uri="{FF2B5EF4-FFF2-40B4-BE49-F238E27FC236}">
                        <a16:creationId xmlns:a16="http://schemas.microsoft.com/office/drawing/2014/main" id="{8835460B-0F7C-4E96-B1E9-1E35C529DA98}"/>
                      </a:ext>
                    </a:extLst>
                  </wp:docPr>
                  <wp:cNvGraphicFramePr/>
                  <a:graphic xmlns:a="http://schemas.openxmlformats.org/drawingml/2006/main">
                    <a:graphicData uri="http://schemas.openxmlformats.org/drawingml/2006/picture">
                      <pic:pic xmlns:pic="http://schemas.openxmlformats.org/drawingml/2006/picture">
                        <pic:nvPicPr>
                          <pic:cNvPr id="690" name="Imagen 2001" hidden="1">
                            <a:extLst>
                              <a:ext uri="{FF2B5EF4-FFF2-40B4-BE49-F238E27FC236}">
                                <a16:creationId xmlns:a16="http://schemas.microsoft.com/office/drawing/2014/main" id="{8835460B-0F7C-4E96-B1E9-1E35C529DA9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4800" behindDoc="0" locked="0" layoutInCell="1" allowOverlap="1" wp14:anchorId="24C25820" wp14:editId="7EE9D393">
                  <wp:simplePos x="0" y="0"/>
                  <wp:positionH relativeFrom="column">
                    <wp:posOffset>0</wp:posOffset>
                  </wp:positionH>
                  <wp:positionV relativeFrom="paragraph">
                    <wp:posOffset>9525</wp:posOffset>
                  </wp:positionV>
                  <wp:extent cx="9525" cy="123825"/>
                  <wp:effectExtent l="0" t="0" r="28575" b="9525"/>
                  <wp:wrapNone/>
                  <wp:docPr id="1291147157" name="Imagen 3220" hidden="1">
                    <a:extLst xmlns:a="http://schemas.openxmlformats.org/drawingml/2006/main">
                      <a:ext uri="{FF2B5EF4-FFF2-40B4-BE49-F238E27FC236}">
                        <a16:creationId xmlns:a16="http://schemas.microsoft.com/office/drawing/2014/main" id="{9C90E842-AB2C-49AF-AA11-32F78DC25E34}"/>
                      </a:ext>
                    </a:extLst>
                  </wp:docPr>
                  <wp:cNvGraphicFramePr/>
                  <a:graphic xmlns:a="http://schemas.openxmlformats.org/drawingml/2006/main">
                    <a:graphicData uri="http://schemas.openxmlformats.org/drawingml/2006/picture">
                      <pic:pic xmlns:pic="http://schemas.openxmlformats.org/drawingml/2006/picture">
                        <pic:nvPicPr>
                          <pic:cNvPr id="691" name="Imagen 2000" hidden="1">
                            <a:extLst>
                              <a:ext uri="{FF2B5EF4-FFF2-40B4-BE49-F238E27FC236}">
                                <a16:creationId xmlns:a16="http://schemas.microsoft.com/office/drawing/2014/main" id="{9C90E842-AB2C-49AF-AA11-32F78DC25E3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5824" behindDoc="0" locked="0" layoutInCell="1" allowOverlap="1" wp14:anchorId="4EBB80D7" wp14:editId="1C2AA2F2">
                  <wp:simplePos x="0" y="0"/>
                  <wp:positionH relativeFrom="column">
                    <wp:posOffset>0</wp:posOffset>
                  </wp:positionH>
                  <wp:positionV relativeFrom="paragraph">
                    <wp:posOffset>9525</wp:posOffset>
                  </wp:positionV>
                  <wp:extent cx="9525" cy="123825"/>
                  <wp:effectExtent l="0" t="0" r="28575" b="9525"/>
                  <wp:wrapNone/>
                  <wp:docPr id="31083347" name="Imagen 3219" hidden="1">
                    <a:extLst xmlns:a="http://schemas.openxmlformats.org/drawingml/2006/main">
                      <a:ext uri="{FF2B5EF4-FFF2-40B4-BE49-F238E27FC236}">
                        <a16:creationId xmlns:a16="http://schemas.microsoft.com/office/drawing/2014/main" id="{249E999E-40D6-45C4-A635-5675D5C79FF1}"/>
                      </a:ext>
                    </a:extLst>
                  </wp:docPr>
                  <wp:cNvGraphicFramePr/>
                  <a:graphic xmlns:a="http://schemas.openxmlformats.org/drawingml/2006/main">
                    <a:graphicData uri="http://schemas.openxmlformats.org/drawingml/2006/picture">
                      <pic:pic xmlns:pic="http://schemas.openxmlformats.org/drawingml/2006/picture">
                        <pic:nvPicPr>
                          <pic:cNvPr id="692" name="Imagen 1999" hidden="1">
                            <a:extLst>
                              <a:ext uri="{FF2B5EF4-FFF2-40B4-BE49-F238E27FC236}">
                                <a16:creationId xmlns:a16="http://schemas.microsoft.com/office/drawing/2014/main" id="{249E999E-40D6-45C4-A635-5675D5C79F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6848" behindDoc="0" locked="0" layoutInCell="1" allowOverlap="1" wp14:anchorId="0A4AA14F" wp14:editId="391EC8F7">
                  <wp:simplePos x="0" y="0"/>
                  <wp:positionH relativeFrom="column">
                    <wp:posOffset>0</wp:posOffset>
                  </wp:positionH>
                  <wp:positionV relativeFrom="paragraph">
                    <wp:posOffset>9525</wp:posOffset>
                  </wp:positionV>
                  <wp:extent cx="9525" cy="123825"/>
                  <wp:effectExtent l="0" t="0" r="28575" b="9525"/>
                  <wp:wrapNone/>
                  <wp:docPr id="1156038946" name="Imagen 3218" hidden="1">
                    <a:extLst xmlns:a="http://schemas.openxmlformats.org/drawingml/2006/main">
                      <a:ext uri="{FF2B5EF4-FFF2-40B4-BE49-F238E27FC236}">
                        <a16:creationId xmlns:a16="http://schemas.microsoft.com/office/drawing/2014/main" id="{D8496442-5648-4997-8668-87CA331CCEA9}"/>
                      </a:ext>
                    </a:extLst>
                  </wp:docPr>
                  <wp:cNvGraphicFramePr/>
                  <a:graphic xmlns:a="http://schemas.openxmlformats.org/drawingml/2006/main">
                    <a:graphicData uri="http://schemas.openxmlformats.org/drawingml/2006/picture">
                      <pic:pic xmlns:pic="http://schemas.openxmlformats.org/drawingml/2006/picture">
                        <pic:nvPicPr>
                          <pic:cNvPr id="693" name="Imagen 1998" hidden="1">
                            <a:extLst>
                              <a:ext uri="{FF2B5EF4-FFF2-40B4-BE49-F238E27FC236}">
                                <a16:creationId xmlns:a16="http://schemas.microsoft.com/office/drawing/2014/main" id="{D8496442-5648-4997-8668-87CA331CCEA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7872" behindDoc="0" locked="0" layoutInCell="1" allowOverlap="1" wp14:anchorId="6C1B0812" wp14:editId="205F093B">
                  <wp:simplePos x="0" y="0"/>
                  <wp:positionH relativeFrom="column">
                    <wp:posOffset>0</wp:posOffset>
                  </wp:positionH>
                  <wp:positionV relativeFrom="paragraph">
                    <wp:posOffset>9525</wp:posOffset>
                  </wp:positionV>
                  <wp:extent cx="9525" cy="123825"/>
                  <wp:effectExtent l="0" t="0" r="28575" b="9525"/>
                  <wp:wrapNone/>
                  <wp:docPr id="842049861" name="Imagen 3217" hidden="1">
                    <a:extLst xmlns:a="http://schemas.openxmlformats.org/drawingml/2006/main">
                      <a:ext uri="{FF2B5EF4-FFF2-40B4-BE49-F238E27FC236}">
                        <a16:creationId xmlns:a16="http://schemas.microsoft.com/office/drawing/2014/main" id="{A4F5B9EA-76B8-42CA-8971-0D91AF9D1408}"/>
                      </a:ext>
                    </a:extLst>
                  </wp:docPr>
                  <wp:cNvGraphicFramePr/>
                  <a:graphic xmlns:a="http://schemas.openxmlformats.org/drawingml/2006/main">
                    <a:graphicData uri="http://schemas.openxmlformats.org/drawingml/2006/picture">
                      <pic:pic xmlns:pic="http://schemas.openxmlformats.org/drawingml/2006/picture">
                        <pic:nvPicPr>
                          <pic:cNvPr id="694" name="Imagen 1997" hidden="1">
                            <a:extLst>
                              <a:ext uri="{FF2B5EF4-FFF2-40B4-BE49-F238E27FC236}">
                                <a16:creationId xmlns:a16="http://schemas.microsoft.com/office/drawing/2014/main" id="{A4F5B9EA-76B8-42CA-8971-0D91AF9D14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8896" behindDoc="0" locked="0" layoutInCell="1" allowOverlap="1" wp14:anchorId="64119977" wp14:editId="34C86AF4">
                  <wp:simplePos x="0" y="0"/>
                  <wp:positionH relativeFrom="column">
                    <wp:posOffset>0</wp:posOffset>
                  </wp:positionH>
                  <wp:positionV relativeFrom="paragraph">
                    <wp:posOffset>9525</wp:posOffset>
                  </wp:positionV>
                  <wp:extent cx="9525" cy="123825"/>
                  <wp:effectExtent l="0" t="0" r="28575" b="9525"/>
                  <wp:wrapNone/>
                  <wp:docPr id="36612883" name="Imagen 3216" hidden="1">
                    <a:extLst xmlns:a="http://schemas.openxmlformats.org/drawingml/2006/main">
                      <a:ext uri="{FF2B5EF4-FFF2-40B4-BE49-F238E27FC236}">
                        <a16:creationId xmlns:a16="http://schemas.microsoft.com/office/drawing/2014/main" id="{EFB731BF-2BA0-45D6-B84A-C193692D20FF}"/>
                      </a:ext>
                    </a:extLst>
                  </wp:docPr>
                  <wp:cNvGraphicFramePr/>
                  <a:graphic xmlns:a="http://schemas.openxmlformats.org/drawingml/2006/main">
                    <a:graphicData uri="http://schemas.openxmlformats.org/drawingml/2006/picture">
                      <pic:pic xmlns:pic="http://schemas.openxmlformats.org/drawingml/2006/picture">
                        <pic:nvPicPr>
                          <pic:cNvPr id="695" name="Imagen 1996" hidden="1">
                            <a:extLst>
                              <a:ext uri="{FF2B5EF4-FFF2-40B4-BE49-F238E27FC236}">
                                <a16:creationId xmlns:a16="http://schemas.microsoft.com/office/drawing/2014/main" id="{EFB731BF-2BA0-45D6-B84A-C193692D20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69920" behindDoc="0" locked="0" layoutInCell="1" allowOverlap="1" wp14:anchorId="12395F0C" wp14:editId="54E291CE">
                  <wp:simplePos x="0" y="0"/>
                  <wp:positionH relativeFrom="column">
                    <wp:posOffset>0</wp:posOffset>
                  </wp:positionH>
                  <wp:positionV relativeFrom="paragraph">
                    <wp:posOffset>9525</wp:posOffset>
                  </wp:positionV>
                  <wp:extent cx="9525" cy="123825"/>
                  <wp:effectExtent l="0" t="0" r="28575" b="9525"/>
                  <wp:wrapNone/>
                  <wp:docPr id="809109280" name="Imagen 3215" hidden="1">
                    <a:extLst xmlns:a="http://schemas.openxmlformats.org/drawingml/2006/main">
                      <a:ext uri="{FF2B5EF4-FFF2-40B4-BE49-F238E27FC236}">
                        <a16:creationId xmlns:a16="http://schemas.microsoft.com/office/drawing/2014/main" id="{707A8ECF-06B0-40CC-ADDF-7A8A6BD6A28F}"/>
                      </a:ext>
                    </a:extLst>
                  </wp:docPr>
                  <wp:cNvGraphicFramePr/>
                  <a:graphic xmlns:a="http://schemas.openxmlformats.org/drawingml/2006/main">
                    <a:graphicData uri="http://schemas.openxmlformats.org/drawingml/2006/picture">
                      <pic:pic xmlns:pic="http://schemas.openxmlformats.org/drawingml/2006/picture">
                        <pic:nvPicPr>
                          <pic:cNvPr id="696" name="Imagen 1995" hidden="1">
                            <a:extLst>
                              <a:ext uri="{FF2B5EF4-FFF2-40B4-BE49-F238E27FC236}">
                                <a16:creationId xmlns:a16="http://schemas.microsoft.com/office/drawing/2014/main" id="{707A8ECF-06B0-40CC-ADDF-7A8A6BD6A28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0944" behindDoc="0" locked="0" layoutInCell="1" allowOverlap="1" wp14:anchorId="3E0009A7" wp14:editId="7156861F">
                  <wp:simplePos x="0" y="0"/>
                  <wp:positionH relativeFrom="column">
                    <wp:posOffset>0</wp:posOffset>
                  </wp:positionH>
                  <wp:positionV relativeFrom="paragraph">
                    <wp:posOffset>9525</wp:posOffset>
                  </wp:positionV>
                  <wp:extent cx="9525" cy="123825"/>
                  <wp:effectExtent l="0" t="0" r="28575" b="9525"/>
                  <wp:wrapNone/>
                  <wp:docPr id="1445977435" name="Imagen 3214" hidden="1">
                    <a:extLst xmlns:a="http://schemas.openxmlformats.org/drawingml/2006/main">
                      <a:ext uri="{FF2B5EF4-FFF2-40B4-BE49-F238E27FC236}">
                        <a16:creationId xmlns:a16="http://schemas.microsoft.com/office/drawing/2014/main" id="{36AA40A2-4654-4F04-BE80-2A0D0D903F45}"/>
                      </a:ext>
                    </a:extLst>
                  </wp:docPr>
                  <wp:cNvGraphicFramePr/>
                  <a:graphic xmlns:a="http://schemas.openxmlformats.org/drawingml/2006/main">
                    <a:graphicData uri="http://schemas.openxmlformats.org/drawingml/2006/picture">
                      <pic:pic xmlns:pic="http://schemas.openxmlformats.org/drawingml/2006/picture">
                        <pic:nvPicPr>
                          <pic:cNvPr id="697" name="Imagen 1994" hidden="1">
                            <a:extLst>
                              <a:ext uri="{FF2B5EF4-FFF2-40B4-BE49-F238E27FC236}">
                                <a16:creationId xmlns:a16="http://schemas.microsoft.com/office/drawing/2014/main" id="{36AA40A2-4654-4F04-BE80-2A0D0D903F4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1968" behindDoc="0" locked="0" layoutInCell="1" allowOverlap="1" wp14:anchorId="227F31A6" wp14:editId="3BB8DDD3">
                  <wp:simplePos x="0" y="0"/>
                  <wp:positionH relativeFrom="column">
                    <wp:posOffset>0</wp:posOffset>
                  </wp:positionH>
                  <wp:positionV relativeFrom="paragraph">
                    <wp:posOffset>9525</wp:posOffset>
                  </wp:positionV>
                  <wp:extent cx="9525" cy="123825"/>
                  <wp:effectExtent l="0" t="0" r="28575" b="9525"/>
                  <wp:wrapNone/>
                  <wp:docPr id="774825167" name="Imagen 3213" hidden="1">
                    <a:extLst xmlns:a="http://schemas.openxmlformats.org/drawingml/2006/main">
                      <a:ext uri="{FF2B5EF4-FFF2-40B4-BE49-F238E27FC236}">
                        <a16:creationId xmlns:a16="http://schemas.microsoft.com/office/drawing/2014/main" id="{B5DB34BE-0E86-4BD6-B62F-E753FA1F0AD7}"/>
                      </a:ext>
                    </a:extLst>
                  </wp:docPr>
                  <wp:cNvGraphicFramePr/>
                  <a:graphic xmlns:a="http://schemas.openxmlformats.org/drawingml/2006/main">
                    <a:graphicData uri="http://schemas.openxmlformats.org/drawingml/2006/picture">
                      <pic:pic xmlns:pic="http://schemas.openxmlformats.org/drawingml/2006/picture">
                        <pic:nvPicPr>
                          <pic:cNvPr id="698" name="Imagen 1993" hidden="1">
                            <a:extLst>
                              <a:ext uri="{FF2B5EF4-FFF2-40B4-BE49-F238E27FC236}">
                                <a16:creationId xmlns:a16="http://schemas.microsoft.com/office/drawing/2014/main" id="{B5DB34BE-0E86-4BD6-B62F-E753FA1F0A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2992" behindDoc="0" locked="0" layoutInCell="1" allowOverlap="1" wp14:anchorId="04A068F4" wp14:editId="0C332637">
                  <wp:simplePos x="0" y="0"/>
                  <wp:positionH relativeFrom="column">
                    <wp:posOffset>0</wp:posOffset>
                  </wp:positionH>
                  <wp:positionV relativeFrom="paragraph">
                    <wp:posOffset>9525</wp:posOffset>
                  </wp:positionV>
                  <wp:extent cx="9525" cy="123825"/>
                  <wp:effectExtent l="0" t="0" r="28575" b="9525"/>
                  <wp:wrapNone/>
                  <wp:docPr id="1375701063" name="Imagen 3212" hidden="1">
                    <a:extLst xmlns:a="http://schemas.openxmlformats.org/drawingml/2006/main">
                      <a:ext uri="{FF2B5EF4-FFF2-40B4-BE49-F238E27FC236}">
                        <a16:creationId xmlns:a16="http://schemas.microsoft.com/office/drawing/2014/main" id="{E9470FB0-5617-4442-941D-704CEE7D4120}"/>
                      </a:ext>
                    </a:extLst>
                  </wp:docPr>
                  <wp:cNvGraphicFramePr/>
                  <a:graphic xmlns:a="http://schemas.openxmlformats.org/drawingml/2006/main">
                    <a:graphicData uri="http://schemas.openxmlformats.org/drawingml/2006/picture">
                      <pic:pic xmlns:pic="http://schemas.openxmlformats.org/drawingml/2006/picture">
                        <pic:nvPicPr>
                          <pic:cNvPr id="699" name="Imagen 1992" hidden="1">
                            <a:extLst>
                              <a:ext uri="{FF2B5EF4-FFF2-40B4-BE49-F238E27FC236}">
                                <a16:creationId xmlns:a16="http://schemas.microsoft.com/office/drawing/2014/main" id="{E9470FB0-5617-4442-941D-704CEE7D41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4016" behindDoc="0" locked="0" layoutInCell="1" allowOverlap="1" wp14:anchorId="18E6FC3C" wp14:editId="735E508E">
                  <wp:simplePos x="0" y="0"/>
                  <wp:positionH relativeFrom="column">
                    <wp:posOffset>0</wp:posOffset>
                  </wp:positionH>
                  <wp:positionV relativeFrom="paragraph">
                    <wp:posOffset>9525</wp:posOffset>
                  </wp:positionV>
                  <wp:extent cx="9525" cy="123825"/>
                  <wp:effectExtent l="0" t="0" r="28575" b="9525"/>
                  <wp:wrapNone/>
                  <wp:docPr id="1945437945" name="Imagen 3211" hidden="1">
                    <a:extLst xmlns:a="http://schemas.openxmlformats.org/drawingml/2006/main">
                      <a:ext uri="{FF2B5EF4-FFF2-40B4-BE49-F238E27FC236}">
                        <a16:creationId xmlns:a16="http://schemas.microsoft.com/office/drawing/2014/main" id="{1CE082AA-ECB3-488F-AADB-B6B4229AC3E1}"/>
                      </a:ext>
                    </a:extLst>
                  </wp:docPr>
                  <wp:cNvGraphicFramePr/>
                  <a:graphic xmlns:a="http://schemas.openxmlformats.org/drawingml/2006/main">
                    <a:graphicData uri="http://schemas.openxmlformats.org/drawingml/2006/picture">
                      <pic:pic xmlns:pic="http://schemas.openxmlformats.org/drawingml/2006/picture">
                        <pic:nvPicPr>
                          <pic:cNvPr id="700" name="Imagen 1991" hidden="1">
                            <a:extLst>
                              <a:ext uri="{FF2B5EF4-FFF2-40B4-BE49-F238E27FC236}">
                                <a16:creationId xmlns:a16="http://schemas.microsoft.com/office/drawing/2014/main" id="{1CE082AA-ECB3-488F-AADB-B6B4229AC3E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5040" behindDoc="0" locked="0" layoutInCell="1" allowOverlap="1" wp14:anchorId="706747FC" wp14:editId="6AF4DA77">
                  <wp:simplePos x="0" y="0"/>
                  <wp:positionH relativeFrom="column">
                    <wp:posOffset>0</wp:posOffset>
                  </wp:positionH>
                  <wp:positionV relativeFrom="paragraph">
                    <wp:posOffset>9525</wp:posOffset>
                  </wp:positionV>
                  <wp:extent cx="9525" cy="123825"/>
                  <wp:effectExtent l="0" t="0" r="28575" b="9525"/>
                  <wp:wrapNone/>
                  <wp:docPr id="1112569565" name="Imagen 3210" hidden="1">
                    <a:extLst xmlns:a="http://schemas.openxmlformats.org/drawingml/2006/main">
                      <a:ext uri="{FF2B5EF4-FFF2-40B4-BE49-F238E27FC236}">
                        <a16:creationId xmlns:a16="http://schemas.microsoft.com/office/drawing/2014/main" id="{235674DF-A28A-4738-BB00-3F4CF1584E40}"/>
                      </a:ext>
                    </a:extLst>
                  </wp:docPr>
                  <wp:cNvGraphicFramePr/>
                  <a:graphic xmlns:a="http://schemas.openxmlformats.org/drawingml/2006/main">
                    <a:graphicData uri="http://schemas.openxmlformats.org/drawingml/2006/picture">
                      <pic:pic xmlns:pic="http://schemas.openxmlformats.org/drawingml/2006/picture">
                        <pic:nvPicPr>
                          <pic:cNvPr id="701" name="Imagen 1990" hidden="1">
                            <a:extLst>
                              <a:ext uri="{FF2B5EF4-FFF2-40B4-BE49-F238E27FC236}">
                                <a16:creationId xmlns:a16="http://schemas.microsoft.com/office/drawing/2014/main" id="{235674DF-A28A-4738-BB00-3F4CF1584E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6064" behindDoc="0" locked="0" layoutInCell="1" allowOverlap="1" wp14:anchorId="4541859C" wp14:editId="56BBDB7C">
                  <wp:simplePos x="0" y="0"/>
                  <wp:positionH relativeFrom="column">
                    <wp:posOffset>0</wp:posOffset>
                  </wp:positionH>
                  <wp:positionV relativeFrom="paragraph">
                    <wp:posOffset>9525</wp:posOffset>
                  </wp:positionV>
                  <wp:extent cx="9525" cy="123825"/>
                  <wp:effectExtent l="0" t="0" r="28575" b="9525"/>
                  <wp:wrapNone/>
                  <wp:docPr id="1318113814" name="Imagen 3209" hidden="1">
                    <a:extLst xmlns:a="http://schemas.openxmlformats.org/drawingml/2006/main">
                      <a:ext uri="{FF2B5EF4-FFF2-40B4-BE49-F238E27FC236}">
                        <a16:creationId xmlns:a16="http://schemas.microsoft.com/office/drawing/2014/main" id="{71BDDF3A-579B-4F2B-B703-6AEA7D39C389}"/>
                      </a:ext>
                    </a:extLst>
                  </wp:docPr>
                  <wp:cNvGraphicFramePr/>
                  <a:graphic xmlns:a="http://schemas.openxmlformats.org/drawingml/2006/main">
                    <a:graphicData uri="http://schemas.openxmlformats.org/drawingml/2006/picture">
                      <pic:pic xmlns:pic="http://schemas.openxmlformats.org/drawingml/2006/picture">
                        <pic:nvPicPr>
                          <pic:cNvPr id="702" name="Imagen 1989" hidden="1">
                            <a:extLst>
                              <a:ext uri="{FF2B5EF4-FFF2-40B4-BE49-F238E27FC236}">
                                <a16:creationId xmlns:a16="http://schemas.microsoft.com/office/drawing/2014/main" id="{71BDDF3A-579B-4F2B-B703-6AEA7D39C3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7088" behindDoc="0" locked="0" layoutInCell="1" allowOverlap="1" wp14:anchorId="7DAF7D45" wp14:editId="0C8C6D76">
                  <wp:simplePos x="0" y="0"/>
                  <wp:positionH relativeFrom="column">
                    <wp:posOffset>0</wp:posOffset>
                  </wp:positionH>
                  <wp:positionV relativeFrom="paragraph">
                    <wp:posOffset>9525</wp:posOffset>
                  </wp:positionV>
                  <wp:extent cx="9525" cy="123825"/>
                  <wp:effectExtent l="0" t="0" r="28575" b="9525"/>
                  <wp:wrapNone/>
                  <wp:docPr id="1364113" name="Imagen 3208" hidden="1">
                    <a:extLst xmlns:a="http://schemas.openxmlformats.org/drawingml/2006/main">
                      <a:ext uri="{FF2B5EF4-FFF2-40B4-BE49-F238E27FC236}">
                        <a16:creationId xmlns:a16="http://schemas.microsoft.com/office/drawing/2014/main" id="{84FD8DFA-AC52-46C3-8047-E9A003C1EA65}"/>
                      </a:ext>
                    </a:extLst>
                  </wp:docPr>
                  <wp:cNvGraphicFramePr/>
                  <a:graphic xmlns:a="http://schemas.openxmlformats.org/drawingml/2006/main">
                    <a:graphicData uri="http://schemas.openxmlformats.org/drawingml/2006/picture">
                      <pic:pic xmlns:pic="http://schemas.openxmlformats.org/drawingml/2006/picture">
                        <pic:nvPicPr>
                          <pic:cNvPr id="703" name="Imagen 1988" hidden="1">
                            <a:extLst>
                              <a:ext uri="{FF2B5EF4-FFF2-40B4-BE49-F238E27FC236}">
                                <a16:creationId xmlns:a16="http://schemas.microsoft.com/office/drawing/2014/main" id="{84FD8DFA-AC52-46C3-8047-E9A003C1EA6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8112" behindDoc="0" locked="0" layoutInCell="1" allowOverlap="1" wp14:anchorId="5065CAD5" wp14:editId="774395A7">
                  <wp:simplePos x="0" y="0"/>
                  <wp:positionH relativeFrom="column">
                    <wp:posOffset>0</wp:posOffset>
                  </wp:positionH>
                  <wp:positionV relativeFrom="paragraph">
                    <wp:posOffset>9525</wp:posOffset>
                  </wp:positionV>
                  <wp:extent cx="9525" cy="123825"/>
                  <wp:effectExtent l="0" t="0" r="28575" b="9525"/>
                  <wp:wrapNone/>
                  <wp:docPr id="851443962" name="Imagen 3207" hidden="1">
                    <a:extLst xmlns:a="http://schemas.openxmlformats.org/drawingml/2006/main">
                      <a:ext uri="{FF2B5EF4-FFF2-40B4-BE49-F238E27FC236}">
                        <a16:creationId xmlns:a16="http://schemas.microsoft.com/office/drawing/2014/main" id="{F540424C-E595-43F8-A93C-6759E3E4151E}"/>
                      </a:ext>
                    </a:extLst>
                  </wp:docPr>
                  <wp:cNvGraphicFramePr/>
                  <a:graphic xmlns:a="http://schemas.openxmlformats.org/drawingml/2006/main">
                    <a:graphicData uri="http://schemas.openxmlformats.org/drawingml/2006/picture">
                      <pic:pic xmlns:pic="http://schemas.openxmlformats.org/drawingml/2006/picture">
                        <pic:nvPicPr>
                          <pic:cNvPr id="704" name="Imagen 1987" hidden="1">
                            <a:extLst>
                              <a:ext uri="{FF2B5EF4-FFF2-40B4-BE49-F238E27FC236}">
                                <a16:creationId xmlns:a16="http://schemas.microsoft.com/office/drawing/2014/main" id="{F540424C-E595-43F8-A93C-6759E3E4151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79136" behindDoc="0" locked="0" layoutInCell="1" allowOverlap="1" wp14:anchorId="6C233680" wp14:editId="21F4BD5A">
                  <wp:simplePos x="0" y="0"/>
                  <wp:positionH relativeFrom="column">
                    <wp:posOffset>0</wp:posOffset>
                  </wp:positionH>
                  <wp:positionV relativeFrom="paragraph">
                    <wp:posOffset>9525</wp:posOffset>
                  </wp:positionV>
                  <wp:extent cx="9525" cy="123825"/>
                  <wp:effectExtent l="0" t="0" r="28575" b="9525"/>
                  <wp:wrapNone/>
                  <wp:docPr id="235042703" name="Imagen 3206" hidden="1">
                    <a:extLst xmlns:a="http://schemas.openxmlformats.org/drawingml/2006/main">
                      <a:ext uri="{FF2B5EF4-FFF2-40B4-BE49-F238E27FC236}">
                        <a16:creationId xmlns:a16="http://schemas.microsoft.com/office/drawing/2014/main" id="{01FFF439-60C3-485B-9A5D-9EC6FC7287D0}"/>
                      </a:ext>
                    </a:extLst>
                  </wp:docPr>
                  <wp:cNvGraphicFramePr/>
                  <a:graphic xmlns:a="http://schemas.openxmlformats.org/drawingml/2006/main">
                    <a:graphicData uri="http://schemas.openxmlformats.org/drawingml/2006/picture">
                      <pic:pic xmlns:pic="http://schemas.openxmlformats.org/drawingml/2006/picture">
                        <pic:nvPicPr>
                          <pic:cNvPr id="705" name="Imagen 1986" hidden="1">
                            <a:extLst>
                              <a:ext uri="{FF2B5EF4-FFF2-40B4-BE49-F238E27FC236}">
                                <a16:creationId xmlns:a16="http://schemas.microsoft.com/office/drawing/2014/main" id="{01FFF439-60C3-485B-9A5D-9EC6FC7287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0160" behindDoc="0" locked="0" layoutInCell="1" allowOverlap="1" wp14:anchorId="1DEEC6A3" wp14:editId="7FAE2D0B">
                  <wp:simplePos x="0" y="0"/>
                  <wp:positionH relativeFrom="column">
                    <wp:posOffset>0</wp:posOffset>
                  </wp:positionH>
                  <wp:positionV relativeFrom="paragraph">
                    <wp:posOffset>9525</wp:posOffset>
                  </wp:positionV>
                  <wp:extent cx="9525" cy="123825"/>
                  <wp:effectExtent l="0" t="0" r="28575" b="9525"/>
                  <wp:wrapNone/>
                  <wp:docPr id="130865175" name="Imagen 3205" hidden="1">
                    <a:extLst xmlns:a="http://schemas.openxmlformats.org/drawingml/2006/main">
                      <a:ext uri="{FF2B5EF4-FFF2-40B4-BE49-F238E27FC236}">
                        <a16:creationId xmlns:a16="http://schemas.microsoft.com/office/drawing/2014/main" id="{82EA4108-8E73-4BA3-AE2E-F646A1A5907B}"/>
                      </a:ext>
                    </a:extLst>
                  </wp:docPr>
                  <wp:cNvGraphicFramePr/>
                  <a:graphic xmlns:a="http://schemas.openxmlformats.org/drawingml/2006/main">
                    <a:graphicData uri="http://schemas.openxmlformats.org/drawingml/2006/picture">
                      <pic:pic xmlns:pic="http://schemas.openxmlformats.org/drawingml/2006/picture">
                        <pic:nvPicPr>
                          <pic:cNvPr id="706" name="Imagen 1985" hidden="1">
                            <a:extLst>
                              <a:ext uri="{FF2B5EF4-FFF2-40B4-BE49-F238E27FC236}">
                                <a16:creationId xmlns:a16="http://schemas.microsoft.com/office/drawing/2014/main" id="{82EA4108-8E73-4BA3-AE2E-F646A1A5907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1184" behindDoc="0" locked="0" layoutInCell="1" allowOverlap="1" wp14:anchorId="6C4711AF" wp14:editId="2E78C3B3">
                  <wp:simplePos x="0" y="0"/>
                  <wp:positionH relativeFrom="column">
                    <wp:posOffset>0</wp:posOffset>
                  </wp:positionH>
                  <wp:positionV relativeFrom="paragraph">
                    <wp:posOffset>9525</wp:posOffset>
                  </wp:positionV>
                  <wp:extent cx="9525" cy="123825"/>
                  <wp:effectExtent l="0" t="0" r="28575" b="9525"/>
                  <wp:wrapNone/>
                  <wp:docPr id="1338820925" name="Imagen 3204" hidden="1">
                    <a:extLst xmlns:a="http://schemas.openxmlformats.org/drawingml/2006/main">
                      <a:ext uri="{FF2B5EF4-FFF2-40B4-BE49-F238E27FC236}">
                        <a16:creationId xmlns:a16="http://schemas.microsoft.com/office/drawing/2014/main" id="{03BD6248-BEFB-4727-A7A0-B2948B8CE50C}"/>
                      </a:ext>
                    </a:extLst>
                  </wp:docPr>
                  <wp:cNvGraphicFramePr/>
                  <a:graphic xmlns:a="http://schemas.openxmlformats.org/drawingml/2006/main">
                    <a:graphicData uri="http://schemas.openxmlformats.org/drawingml/2006/picture">
                      <pic:pic xmlns:pic="http://schemas.openxmlformats.org/drawingml/2006/picture">
                        <pic:nvPicPr>
                          <pic:cNvPr id="707" name="Imagen 1984" hidden="1">
                            <a:extLst>
                              <a:ext uri="{FF2B5EF4-FFF2-40B4-BE49-F238E27FC236}">
                                <a16:creationId xmlns:a16="http://schemas.microsoft.com/office/drawing/2014/main" id="{03BD6248-BEFB-4727-A7A0-B2948B8CE50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2208" behindDoc="0" locked="0" layoutInCell="1" allowOverlap="1" wp14:anchorId="7D7E68CC" wp14:editId="5B576A51">
                  <wp:simplePos x="0" y="0"/>
                  <wp:positionH relativeFrom="column">
                    <wp:posOffset>0</wp:posOffset>
                  </wp:positionH>
                  <wp:positionV relativeFrom="paragraph">
                    <wp:posOffset>9525</wp:posOffset>
                  </wp:positionV>
                  <wp:extent cx="9525" cy="123825"/>
                  <wp:effectExtent l="0" t="0" r="28575" b="9525"/>
                  <wp:wrapNone/>
                  <wp:docPr id="428791214" name="Imagen 3203" hidden="1">
                    <a:extLst xmlns:a="http://schemas.openxmlformats.org/drawingml/2006/main">
                      <a:ext uri="{FF2B5EF4-FFF2-40B4-BE49-F238E27FC236}">
                        <a16:creationId xmlns:a16="http://schemas.microsoft.com/office/drawing/2014/main" id="{1E8812B1-6F57-4195-8D36-654F99FEB5C2}"/>
                      </a:ext>
                    </a:extLst>
                  </wp:docPr>
                  <wp:cNvGraphicFramePr/>
                  <a:graphic xmlns:a="http://schemas.openxmlformats.org/drawingml/2006/main">
                    <a:graphicData uri="http://schemas.openxmlformats.org/drawingml/2006/picture">
                      <pic:pic xmlns:pic="http://schemas.openxmlformats.org/drawingml/2006/picture">
                        <pic:nvPicPr>
                          <pic:cNvPr id="708" name="Imagen 1983" hidden="1">
                            <a:extLst>
                              <a:ext uri="{FF2B5EF4-FFF2-40B4-BE49-F238E27FC236}">
                                <a16:creationId xmlns:a16="http://schemas.microsoft.com/office/drawing/2014/main" id="{1E8812B1-6F57-4195-8D36-654F99FEB5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3232" behindDoc="0" locked="0" layoutInCell="1" allowOverlap="1" wp14:anchorId="75874E9F" wp14:editId="3ACD5B23">
                  <wp:simplePos x="0" y="0"/>
                  <wp:positionH relativeFrom="column">
                    <wp:posOffset>0</wp:posOffset>
                  </wp:positionH>
                  <wp:positionV relativeFrom="paragraph">
                    <wp:posOffset>9525</wp:posOffset>
                  </wp:positionV>
                  <wp:extent cx="9525" cy="123825"/>
                  <wp:effectExtent l="0" t="0" r="28575" b="9525"/>
                  <wp:wrapNone/>
                  <wp:docPr id="704503430" name="Imagen 3202" hidden="1">
                    <a:extLst xmlns:a="http://schemas.openxmlformats.org/drawingml/2006/main">
                      <a:ext uri="{FF2B5EF4-FFF2-40B4-BE49-F238E27FC236}">
                        <a16:creationId xmlns:a16="http://schemas.microsoft.com/office/drawing/2014/main" id="{95082E49-270B-4A7E-A4CC-DB4F71C6A576}"/>
                      </a:ext>
                    </a:extLst>
                  </wp:docPr>
                  <wp:cNvGraphicFramePr/>
                  <a:graphic xmlns:a="http://schemas.openxmlformats.org/drawingml/2006/main">
                    <a:graphicData uri="http://schemas.openxmlformats.org/drawingml/2006/picture">
                      <pic:pic xmlns:pic="http://schemas.openxmlformats.org/drawingml/2006/picture">
                        <pic:nvPicPr>
                          <pic:cNvPr id="709" name="Imagen 1982" hidden="1">
                            <a:extLst>
                              <a:ext uri="{FF2B5EF4-FFF2-40B4-BE49-F238E27FC236}">
                                <a16:creationId xmlns:a16="http://schemas.microsoft.com/office/drawing/2014/main" id="{95082E49-270B-4A7E-A4CC-DB4F71C6A5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4256" behindDoc="0" locked="0" layoutInCell="1" allowOverlap="1" wp14:anchorId="62E014FB" wp14:editId="6A2C75F7">
                  <wp:simplePos x="0" y="0"/>
                  <wp:positionH relativeFrom="column">
                    <wp:posOffset>0</wp:posOffset>
                  </wp:positionH>
                  <wp:positionV relativeFrom="paragraph">
                    <wp:posOffset>9525</wp:posOffset>
                  </wp:positionV>
                  <wp:extent cx="9525" cy="123825"/>
                  <wp:effectExtent l="0" t="0" r="28575" b="9525"/>
                  <wp:wrapNone/>
                  <wp:docPr id="808825392" name="Imagen 3201" hidden="1">
                    <a:extLst xmlns:a="http://schemas.openxmlformats.org/drawingml/2006/main">
                      <a:ext uri="{FF2B5EF4-FFF2-40B4-BE49-F238E27FC236}">
                        <a16:creationId xmlns:a16="http://schemas.microsoft.com/office/drawing/2014/main" id="{CF8FE6A4-6BD7-4EC4-B3D4-B371D53AC819}"/>
                      </a:ext>
                    </a:extLst>
                  </wp:docPr>
                  <wp:cNvGraphicFramePr/>
                  <a:graphic xmlns:a="http://schemas.openxmlformats.org/drawingml/2006/main">
                    <a:graphicData uri="http://schemas.openxmlformats.org/drawingml/2006/picture">
                      <pic:pic xmlns:pic="http://schemas.openxmlformats.org/drawingml/2006/picture">
                        <pic:nvPicPr>
                          <pic:cNvPr id="710" name="Imagen 1981" hidden="1">
                            <a:extLst>
                              <a:ext uri="{FF2B5EF4-FFF2-40B4-BE49-F238E27FC236}">
                                <a16:creationId xmlns:a16="http://schemas.microsoft.com/office/drawing/2014/main" id="{CF8FE6A4-6BD7-4EC4-B3D4-B371D53AC8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5280" behindDoc="0" locked="0" layoutInCell="1" allowOverlap="1" wp14:anchorId="4991DEB0" wp14:editId="028E7AF4">
                  <wp:simplePos x="0" y="0"/>
                  <wp:positionH relativeFrom="column">
                    <wp:posOffset>0</wp:posOffset>
                  </wp:positionH>
                  <wp:positionV relativeFrom="paragraph">
                    <wp:posOffset>9525</wp:posOffset>
                  </wp:positionV>
                  <wp:extent cx="9525" cy="123825"/>
                  <wp:effectExtent l="0" t="0" r="28575" b="9525"/>
                  <wp:wrapNone/>
                  <wp:docPr id="1740147855" name="Imagen 3200" hidden="1">
                    <a:extLst xmlns:a="http://schemas.openxmlformats.org/drawingml/2006/main">
                      <a:ext uri="{FF2B5EF4-FFF2-40B4-BE49-F238E27FC236}">
                        <a16:creationId xmlns:a16="http://schemas.microsoft.com/office/drawing/2014/main" id="{49FC5EC4-FEE7-45B9-8914-905A81915743}"/>
                      </a:ext>
                    </a:extLst>
                  </wp:docPr>
                  <wp:cNvGraphicFramePr/>
                  <a:graphic xmlns:a="http://schemas.openxmlformats.org/drawingml/2006/main">
                    <a:graphicData uri="http://schemas.openxmlformats.org/drawingml/2006/picture">
                      <pic:pic xmlns:pic="http://schemas.openxmlformats.org/drawingml/2006/picture">
                        <pic:nvPicPr>
                          <pic:cNvPr id="711" name="Imagen 1980" hidden="1">
                            <a:extLst>
                              <a:ext uri="{FF2B5EF4-FFF2-40B4-BE49-F238E27FC236}">
                                <a16:creationId xmlns:a16="http://schemas.microsoft.com/office/drawing/2014/main" id="{49FC5EC4-FEE7-45B9-8914-905A8191574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6304" behindDoc="0" locked="0" layoutInCell="1" allowOverlap="1" wp14:anchorId="7C18E94A" wp14:editId="262E03E5">
                  <wp:simplePos x="0" y="0"/>
                  <wp:positionH relativeFrom="column">
                    <wp:posOffset>0</wp:posOffset>
                  </wp:positionH>
                  <wp:positionV relativeFrom="paragraph">
                    <wp:posOffset>9525</wp:posOffset>
                  </wp:positionV>
                  <wp:extent cx="9525" cy="123825"/>
                  <wp:effectExtent l="0" t="0" r="28575" b="9525"/>
                  <wp:wrapNone/>
                  <wp:docPr id="1527462525" name="Imagen 3199" hidden="1">
                    <a:extLst xmlns:a="http://schemas.openxmlformats.org/drawingml/2006/main">
                      <a:ext uri="{FF2B5EF4-FFF2-40B4-BE49-F238E27FC236}">
                        <a16:creationId xmlns:a16="http://schemas.microsoft.com/office/drawing/2014/main" id="{D257BBEA-86DF-424B-91C7-17691DD6D43E}"/>
                      </a:ext>
                    </a:extLst>
                  </wp:docPr>
                  <wp:cNvGraphicFramePr/>
                  <a:graphic xmlns:a="http://schemas.openxmlformats.org/drawingml/2006/main">
                    <a:graphicData uri="http://schemas.openxmlformats.org/drawingml/2006/picture">
                      <pic:pic xmlns:pic="http://schemas.openxmlformats.org/drawingml/2006/picture">
                        <pic:nvPicPr>
                          <pic:cNvPr id="712" name="Imagen 1979" hidden="1">
                            <a:extLst>
                              <a:ext uri="{FF2B5EF4-FFF2-40B4-BE49-F238E27FC236}">
                                <a16:creationId xmlns:a16="http://schemas.microsoft.com/office/drawing/2014/main" id="{D257BBEA-86DF-424B-91C7-17691DD6D43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7328" behindDoc="0" locked="0" layoutInCell="1" allowOverlap="1" wp14:anchorId="62BAB68A" wp14:editId="31077593">
                  <wp:simplePos x="0" y="0"/>
                  <wp:positionH relativeFrom="column">
                    <wp:posOffset>0</wp:posOffset>
                  </wp:positionH>
                  <wp:positionV relativeFrom="paragraph">
                    <wp:posOffset>9525</wp:posOffset>
                  </wp:positionV>
                  <wp:extent cx="9525" cy="123825"/>
                  <wp:effectExtent l="0" t="0" r="28575" b="9525"/>
                  <wp:wrapNone/>
                  <wp:docPr id="527808506" name="Imagen 3198" hidden="1">
                    <a:extLst xmlns:a="http://schemas.openxmlformats.org/drawingml/2006/main">
                      <a:ext uri="{FF2B5EF4-FFF2-40B4-BE49-F238E27FC236}">
                        <a16:creationId xmlns:a16="http://schemas.microsoft.com/office/drawing/2014/main" id="{885BB5DB-B109-45C5-BD1C-5BCA524583C2}"/>
                      </a:ext>
                    </a:extLst>
                  </wp:docPr>
                  <wp:cNvGraphicFramePr/>
                  <a:graphic xmlns:a="http://schemas.openxmlformats.org/drawingml/2006/main">
                    <a:graphicData uri="http://schemas.openxmlformats.org/drawingml/2006/picture">
                      <pic:pic xmlns:pic="http://schemas.openxmlformats.org/drawingml/2006/picture">
                        <pic:nvPicPr>
                          <pic:cNvPr id="713" name="Imagen 1978" hidden="1">
                            <a:extLst>
                              <a:ext uri="{FF2B5EF4-FFF2-40B4-BE49-F238E27FC236}">
                                <a16:creationId xmlns:a16="http://schemas.microsoft.com/office/drawing/2014/main" id="{885BB5DB-B109-45C5-BD1C-5BCA524583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8352" behindDoc="0" locked="0" layoutInCell="1" allowOverlap="1" wp14:anchorId="2FF9B34F" wp14:editId="1D7D64DB">
                  <wp:simplePos x="0" y="0"/>
                  <wp:positionH relativeFrom="column">
                    <wp:posOffset>0</wp:posOffset>
                  </wp:positionH>
                  <wp:positionV relativeFrom="paragraph">
                    <wp:posOffset>9525</wp:posOffset>
                  </wp:positionV>
                  <wp:extent cx="9525" cy="123825"/>
                  <wp:effectExtent l="0" t="0" r="28575" b="9525"/>
                  <wp:wrapNone/>
                  <wp:docPr id="1173888416" name="Imagen 3197" hidden="1">
                    <a:extLst xmlns:a="http://schemas.openxmlformats.org/drawingml/2006/main">
                      <a:ext uri="{FF2B5EF4-FFF2-40B4-BE49-F238E27FC236}">
                        <a16:creationId xmlns:a16="http://schemas.microsoft.com/office/drawing/2014/main" id="{0CC1647B-DA62-47F9-B293-9D8591093CB3}"/>
                      </a:ext>
                    </a:extLst>
                  </wp:docPr>
                  <wp:cNvGraphicFramePr/>
                  <a:graphic xmlns:a="http://schemas.openxmlformats.org/drawingml/2006/main">
                    <a:graphicData uri="http://schemas.openxmlformats.org/drawingml/2006/picture">
                      <pic:pic xmlns:pic="http://schemas.openxmlformats.org/drawingml/2006/picture">
                        <pic:nvPicPr>
                          <pic:cNvPr id="714" name="Imagen 1977" hidden="1">
                            <a:extLst>
                              <a:ext uri="{FF2B5EF4-FFF2-40B4-BE49-F238E27FC236}">
                                <a16:creationId xmlns:a16="http://schemas.microsoft.com/office/drawing/2014/main" id="{0CC1647B-DA62-47F9-B293-9D8591093C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89376" behindDoc="0" locked="0" layoutInCell="1" allowOverlap="1" wp14:anchorId="1960BC1D" wp14:editId="3192B026">
                  <wp:simplePos x="0" y="0"/>
                  <wp:positionH relativeFrom="column">
                    <wp:posOffset>0</wp:posOffset>
                  </wp:positionH>
                  <wp:positionV relativeFrom="paragraph">
                    <wp:posOffset>9525</wp:posOffset>
                  </wp:positionV>
                  <wp:extent cx="9525" cy="123825"/>
                  <wp:effectExtent l="0" t="0" r="28575" b="9525"/>
                  <wp:wrapNone/>
                  <wp:docPr id="1321286206" name="Imagen 3196" hidden="1">
                    <a:extLst xmlns:a="http://schemas.openxmlformats.org/drawingml/2006/main">
                      <a:ext uri="{FF2B5EF4-FFF2-40B4-BE49-F238E27FC236}">
                        <a16:creationId xmlns:a16="http://schemas.microsoft.com/office/drawing/2014/main" id="{691ECF10-5E11-4354-A289-BF2773CB67E8}"/>
                      </a:ext>
                    </a:extLst>
                  </wp:docPr>
                  <wp:cNvGraphicFramePr/>
                  <a:graphic xmlns:a="http://schemas.openxmlformats.org/drawingml/2006/main">
                    <a:graphicData uri="http://schemas.openxmlformats.org/drawingml/2006/picture">
                      <pic:pic xmlns:pic="http://schemas.openxmlformats.org/drawingml/2006/picture">
                        <pic:nvPicPr>
                          <pic:cNvPr id="715" name="Imagen 1976" hidden="1">
                            <a:extLst>
                              <a:ext uri="{FF2B5EF4-FFF2-40B4-BE49-F238E27FC236}">
                                <a16:creationId xmlns:a16="http://schemas.microsoft.com/office/drawing/2014/main" id="{691ECF10-5E11-4354-A289-BF2773CB67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0400" behindDoc="0" locked="0" layoutInCell="1" allowOverlap="1" wp14:anchorId="2F1D52EB" wp14:editId="76FB2E5A">
                  <wp:simplePos x="0" y="0"/>
                  <wp:positionH relativeFrom="column">
                    <wp:posOffset>0</wp:posOffset>
                  </wp:positionH>
                  <wp:positionV relativeFrom="paragraph">
                    <wp:posOffset>9525</wp:posOffset>
                  </wp:positionV>
                  <wp:extent cx="9525" cy="123825"/>
                  <wp:effectExtent l="0" t="0" r="28575" b="9525"/>
                  <wp:wrapNone/>
                  <wp:docPr id="790400121" name="Imagen 3195" hidden="1">
                    <a:extLst xmlns:a="http://schemas.openxmlformats.org/drawingml/2006/main">
                      <a:ext uri="{FF2B5EF4-FFF2-40B4-BE49-F238E27FC236}">
                        <a16:creationId xmlns:a16="http://schemas.microsoft.com/office/drawing/2014/main" id="{EE2595E2-584F-4047-B529-B3A2A75A2585}"/>
                      </a:ext>
                    </a:extLst>
                  </wp:docPr>
                  <wp:cNvGraphicFramePr/>
                  <a:graphic xmlns:a="http://schemas.openxmlformats.org/drawingml/2006/main">
                    <a:graphicData uri="http://schemas.openxmlformats.org/drawingml/2006/picture">
                      <pic:pic xmlns:pic="http://schemas.openxmlformats.org/drawingml/2006/picture">
                        <pic:nvPicPr>
                          <pic:cNvPr id="716" name="Imagen 1975" hidden="1">
                            <a:extLst>
                              <a:ext uri="{FF2B5EF4-FFF2-40B4-BE49-F238E27FC236}">
                                <a16:creationId xmlns:a16="http://schemas.microsoft.com/office/drawing/2014/main" id="{EE2595E2-584F-4047-B529-B3A2A75A258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1424" behindDoc="0" locked="0" layoutInCell="1" allowOverlap="1" wp14:anchorId="1302C58F" wp14:editId="42E76D38">
                  <wp:simplePos x="0" y="0"/>
                  <wp:positionH relativeFrom="column">
                    <wp:posOffset>0</wp:posOffset>
                  </wp:positionH>
                  <wp:positionV relativeFrom="paragraph">
                    <wp:posOffset>9525</wp:posOffset>
                  </wp:positionV>
                  <wp:extent cx="9525" cy="123825"/>
                  <wp:effectExtent l="0" t="0" r="28575" b="9525"/>
                  <wp:wrapNone/>
                  <wp:docPr id="1882961948" name="Imagen 3194" hidden="1">
                    <a:extLst xmlns:a="http://schemas.openxmlformats.org/drawingml/2006/main">
                      <a:ext uri="{FF2B5EF4-FFF2-40B4-BE49-F238E27FC236}">
                        <a16:creationId xmlns:a16="http://schemas.microsoft.com/office/drawing/2014/main" id="{B0247282-A99F-46FD-BF37-ADB4958F07FE}"/>
                      </a:ext>
                    </a:extLst>
                  </wp:docPr>
                  <wp:cNvGraphicFramePr/>
                  <a:graphic xmlns:a="http://schemas.openxmlformats.org/drawingml/2006/main">
                    <a:graphicData uri="http://schemas.openxmlformats.org/drawingml/2006/picture">
                      <pic:pic xmlns:pic="http://schemas.openxmlformats.org/drawingml/2006/picture">
                        <pic:nvPicPr>
                          <pic:cNvPr id="717" name="Imagen 1974" hidden="1">
                            <a:extLst>
                              <a:ext uri="{FF2B5EF4-FFF2-40B4-BE49-F238E27FC236}">
                                <a16:creationId xmlns:a16="http://schemas.microsoft.com/office/drawing/2014/main" id="{B0247282-A99F-46FD-BF37-ADB4958F07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2448" behindDoc="0" locked="0" layoutInCell="1" allowOverlap="1" wp14:anchorId="6C61BDA9" wp14:editId="4BA39318">
                  <wp:simplePos x="0" y="0"/>
                  <wp:positionH relativeFrom="column">
                    <wp:posOffset>0</wp:posOffset>
                  </wp:positionH>
                  <wp:positionV relativeFrom="paragraph">
                    <wp:posOffset>9525</wp:posOffset>
                  </wp:positionV>
                  <wp:extent cx="9525" cy="123825"/>
                  <wp:effectExtent l="0" t="0" r="28575" b="9525"/>
                  <wp:wrapNone/>
                  <wp:docPr id="341761030" name="Imagen 3193" hidden="1">
                    <a:extLst xmlns:a="http://schemas.openxmlformats.org/drawingml/2006/main">
                      <a:ext uri="{FF2B5EF4-FFF2-40B4-BE49-F238E27FC236}">
                        <a16:creationId xmlns:a16="http://schemas.microsoft.com/office/drawing/2014/main" id="{EDC57405-4610-4015-A8DB-68C15358F20D}"/>
                      </a:ext>
                    </a:extLst>
                  </wp:docPr>
                  <wp:cNvGraphicFramePr/>
                  <a:graphic xmlns:a="http://schemas.openxmlformats.org/drawingml/2006/main">
                    <a:graphicData uri="http://schemas.openxmlformats.org/drawingml/2006/picture">
                      <pic:pic xmlns:pic="http://schemas.openxmlformats.org/drawingml/2006/picture">
                        <pic:nvPicPr>
                          <pic:cNvPr id="718" name="Imagen 1973" hidden="1">
                            <a:extLst>
                              <a:ext uri="{FF2B5EF4-FFF2-40B4-BE49-F238E27FC236}">
                                <a16:creationId xmlns:a16="http://schemas.microsoft.com/office/drawing/2014/main" id="{EDC57405-4610-4015-A8DB-68C15358F20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3472" behindDoc="0" locked="0" layoutInCell="1" allowOverlap="1" wp14:anchorId="7CB5FDDE" wp14:editId="7BF2F480">
                  <wp:simplePos x="0" y="0"/>
                  <wp:positionH relativeFrom="column">
                    <wp:posOffset>0</wp:posOffset>
                  </wp:positionH>
                  <wp:positionV relativeFrom="paragraph">
                    <wp:posOffset>9525</wp:posOffset>
                  </wp:positionV>
                  <wp:extent cx="9525" cy="123825"/>
                  <wp:effectExtent l="0" t="0" r="28575" b="9525"/>
                  <wp:wrapNone/>
                  <wp:docPr id="1025931717" name="Imagen 3192" hidden="1">
                    <a:extLst xmlns:a="http://schemas.openxmlformats.org/drawingml/2006/main">
                      <a:ext uri="{FF2B5EF4-FFF2-40B4-BE49-F238E27FC236}">
                        <a16:creationId xmlns:a16="http://schemas.microsoft.com/office/drawing/2014/main" id="{9072045C-FEA2-477C-9396-9E3BD3EFD0E9}"/>
                      </a:ext>
                    </a:extLst>
                  </wp:docPr>
                  <wp:cNvGraphicFramePr/>
                  <a:graphic xmlns:a="http://schemas.openxmlformats.org/drawingml/2006/main">
                    <a:graphicData uri="http://schemas.openxmlformats.org/drawingml/2006/picture">
                      <pic:pic xmlns:pic="http://schemas.openxmlformats.org/drawingml/2006/picture">
                        <pic:nvPicPr>
                          <pic:cNvPr id="719" name="Imagen 1972" hidden="1">
                            <a:extLst>
                              <a:ext uri="{FF2B5EF4-FFF2-40B4-BE49-F238E27FC236}">
                                <a16:creationId xmlns:a16="http://schemas.microsoft.com/office/drawing/2014/main" id="{9072045C-FEA2-477C-9396-9E3BD3EFD0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4496" behindDoc="0" locked="0" layoutInCell="1" allowOverlap="1" wp14:anchorId="6CD9290E" wp14:editId="63A6E280">
                  <wp:simplePos x="0" y="0"/>
                  <wp:positionH relativeFrom="column">
                    <wp:posOffset>0</wp:posOffset>
                  </wp:positionH>
                  <wp:positionV relativeFrom="paragraph">
                    <wp:posOffset>9525</wp:posOffset>
                  </wp:positionV>
                  <wp:extent cx="9525" cy="123825"/>
                  <wp:effectExtent l="0" t="0" r="28575" b="9525"/>
                  <wp:wrapNone/>
                  <wp:docPr id="464671464" name="Imagen 3191" hidden="1">
                    <a:extLst xmlns:a="http://schemas.openxmlformats.org/drawingml/2006/main">
                      <a:ext uri="{FF2B5EF4-FFF2-40B4-BE49-F238E27FC236}">
                        <a16:creationId xmlns:a16="http://schemas.microsoft.com/office/drawing/2014/main" id="{7F994A5D-19E5-4580-A6AD-4170368E02D0}"/>
                      </a:ext>
                    </a:extLst>
                  </wp:docPr>
                  <wp:cNvGraphicFramePr/>
                  <a:graphic xmlns:a="http://schemas.openxmlformats.org/drawingml/2006/main">
                    <a:graphicData uri="http://schemas.openxmlformats.org/drawingml/2006/picture">
                      <pic:pic xmlns:pic="http://schemas.openxmlformats.org/drawingml/2006/picture">
                        <pic:nvPicPr>
                          <pic:cNvPr id="720" name="Imagen 1971" hidden="1">
                            <a:extLst>
                              <a:ext uri="{FF2B5EF4-FFF2-40B4-BE49-F238E27FC236}">
                                <a16:creationId xmlns:a16="http://schemas.microsoft.com/office/drawing/2014/main" id="{7F994A5D-19E5-4580-A6AD-4170368E02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5520" behindDoc="0" locked="0" layoutInCell="1" allowOverlap="1" wp14:anchorId="6208DE38" wp14:editId="59D1C88D">
                  <wp:simplePos x="0" y="0"/>
                  <wp:positionH relativeFrom="column">
                    <wp:posOffset>0</wp:posOffset>
                  </wp:positionH>
                  <wp:positionV relativeFrom="paragraph">
                    <wp:posOffset>9525</wp:posOffset>
                  </wp:positionV>
                  <wp:extent cx="9525" cy="123825"/>
                  <wp:effectExtent l="0" t="0" r="28575" b="9525"/>
                  <wp:wrapNone/>
                  <wp:docPr id="1159186227" name="Imagen 3190" hidden="1">
                    <a:extLst xmlns:a="http://schemas.openxmlformats.org/drawingml/2006/main">
                      <a:ext uri="{FF2B5EF4-FFF2-40B4-BE49-F238E27FC236}">
                        <a16:creationId xmlns:a16="http://schemas.microsoft.com/office/drawing/2014/main" id="{F6819817-ABAB-4C89-A5FA-8DEC77949BF0}"/>
                      </a:ext>
                    </a:extLst>
                  </wp:docPr>
                  <wp:cNvGraphicFramePr/>
                  <a:graphic xmlns:a="http://schemas.openxmlformats.org/drawingml/2006/main">
                    <a:graphicData uri="http://schemas.openxmlformats.org/drawingml/2006/picture">
                      <pic:pic xmlns:pic="http://schemas.openxmlformats.org/drawingml/2006/picture">
                        <pic:nvPicPr>
                          <pic:cNvPr id="721" name="Imagen 1970" hidden="1">
                            <a:extLst>
                              <a:ext uri="{FF2B5EF4-FFF2-40B4-BE49-F238E27FC236}">
                                <a16:creationId xmlns:a16="http://schemas.microsoft.com/office/drawing/2014/main" id="{F6819817-ABAB-4C89-A5FA-8DEC77949B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6544" behindDoc="0" locked="0" layoutInCell="1" allowOverlap="1" wp14:anchorId="0941E5FC" wp14:editId="0B5AD96E">
                  <wp:simplePos x="0" y="0"/>
                  <wp:positionH relativeFrom="column">
                    <wp:posOffset>0</wp:posOffset>
                  </wp:positionH>
                  <wp:positionV relativeFrom="paragraph">
                    <wp:posOffset>9525</wp:posOffset>
                  </wp:positionV>
                  <wp:extent cx="9525" cy="123825"/>
                  <wp:effectExtent l="0" t="0" r="28575" b="9525"/>
                  <wp:wrapNone/>
                  <wp:docPr id="752478126" name="Imagen 3189" hidden="1">
                    <a:extLst xmlns:a="http://schemas.openxmlformats.org/drawingml/2006/main">
                      <a:ext uri="{FF2B5EF4-FFF2-40B4-BE49-F238E27FC236}">
                        <a16:creationId xmlns:a16="http://schemas.microsoft.com/office/drawing/2014/main" id="{7F2D04E9-1CCD-4180-8670-E2E9443A6F97}"/>
                      </a:ext>
                    </a:extLst>
                  </wp:docPr>
                  <wp:cNvGraphicFramePr/>
                  <a:graphic xmlns:a="http://schemas.openxmlformats.org/drawingml/2006/main">
                    <a:graphicData uri="http://schemas.openxmlformats.org/drawingml/2006/picture">
                      <pic:pic xmlns:pic="http://schemas.openxmlformats.org/drawingml/2006/picture">
                        <pic:nvPicPr>
                          <pic:cNvPr id="722" name="Imagen 1969" hidden="1">
                            <a:extLst>
                              <a:ext uri="{FF2B5EF4-FFF2-40B4-BE49-F238E27FC236}">
                                <a16:creationId xmlns:a16="http://schemas.microsoft.com/office/drawing/2014/main" id="{7F2D04E9-1CCD-4180-8670-E2E9443A6F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7568" behindDoc="0" locked="0" layoutInCell="1" allowOverlap="1" wp14:anchorId="4020ADA4" wp14:editId="516E841B">
                  <wp:simplePos x="0" y="0"/>
                  <wp:positionH relativeFrom="column">
                    <wp:posOffset>0</wp:posOffset>
                  </wp:positionH>
                  <wp:positionV relativeFrom="paragraph">
                    <wp:posOffset>9525</wp:posOffset>
                  </wp:positionV>
                  <wp:extent cx="9525" cy="123825"/>
                  <wp:effectExtent l="0" t="0" r="28575" b="9525"/>
                  <wp:wrapNone/>
                  <wp:docPr id="2077534608" name="Imagen 3188" hidden="1">
                    <a:extLst xmlns:a="http://schemas.openxmlformats.org/drawingml/2006/main">
                      <a:ext uri="{FF2B5EF4-FFF2-40B4-BE49-F238E27FC236}">
                        <a16:creationId xmlns:a16="http://schemas.microsoft.com/office/drawing/2014/main" id="{E32EFBB4-4ACA-4E92-B0A7-E242D64EBD0F}"/>
                      </a:ext>
                    </a:extLst>
                  </wp:docPr>
                  <wp:cNvGraphicFramePr/>
                  <a:graphic xmlns:a="http://schemas.openxmlformats.org/drawingml/2006/main">
                    <a:graphicData uri="http://schemas.openxmlformats.org/drawingml/2006/picture">
                      <pic:pic xmlns:pic="http://schemas.openxmlformats.org/drawingml/2006/picture">
                        <pic:nvPicPr>
                          <pic:cNvPr id="723" name="Imagen 1968" hidden="1">
                            <a:extLst>
                              <a:ext uri="{FF2B5EF4-FFF2-40B4-BE49-F238E27FC236}">
                                <a16:creationId xmlns:a16="http://schemas.microsoft.com/office/drawing/2014/main" id="{E32EFBB4-4ACA-4E92-B0A7-E242D64EBD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8592" behindDoc="0" locked="0" layoutInCell="1" allowOverlap="1" wp14:anchorId="40B25627" wp14:editId="0618B11D">
                  <wp:simplePos x="0" y="0"/>
                  <wp:positionH relativeFrom="column">
                    <wp:posOffset>0</wp:posOffset>
                  </wp:positionH>
                  <wp:positionV relativeFrom="paragraph">
                    <wp:posOffset>9525</wp:posOffset>
                  </wp:positionV>
                  <wp:extent cx="9525" cy="123825"/>
                  <wp:effectExtent l="0" t="0" r="28575" b="9525"/>
                  <wp:wrapNone/>
                  <wp:docPr id="984236334" name="Imagen 3187" hidden="1">
                    <a:extLst xmlns:a="http://schemas.openxmlformats.org/drawingml/2006/main">
                      <a:ext uri="{FF2B5EF4-FFF2-40B4-BE49-F238E27FC236}">
                        <a16:creationId xmlns:a16="http://schemas.microsoft.com/office/drawing/2014/main" id="{C5CCFCC3-4D5D-4915-B0F9-722DF5D4A386}"/>
                      </a:ext>
                    </a:extLst>
                  </wp:docPr>
                  <wp:cNvGraphicFramePr/>
                  <a:graphic xmlns:a="http://schemas.openxmlformats.org/drawingml/2006/main">
                    <a:graphicData uri="http://schemas.openxmlformats.org/drawingml/2006/picture">
                      <pic:pic xmlns:pic="http://schemas.openxmlformats.org/drawingml/2006/picture">
                        <pic:nvPicPr>
                          <pic:cNvPr id="724" name="Imagen 1967" hidden="1">
                            <a:extLst>
                              <a:ext uri="{FF2B5EF4-FFF2-40B4-BE49-F238E27FC236}">
                                <a16:creationId xmlns:a16="http://schemas.microsoft.com/office/drawing/2014/main" id="{C5CCFCC3-4D5D-4915-B0F9-722DF5D4A3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399616" behindDoc="0" locked="0" layoutInCell="1" allowOverlap="1" wp14:anchorId="149FED63" wp14:editId="195294E6">
                  <wp:simplePos x="0" y="0"/>
                  <wp:positionH relativeFrom="column">
                    <wp:posOffset>0</wp:posOffset>
                  </wp:positionH>
                  <wp:positionV relativeFrom="paragraph">
                    <wp:posOffset>9525</wp:posOffset>
                  </wp:positionV>
                  <wp:extent cx="9525" cy="123825"/>
                  <wp:effectExtent l="0" t="0" r="28575" b="9525"/>
                  <wp:wrapNone/>
                  <wp:docPr id="1844108361" name="Imagen 3186" hidden="1">
                    <a:extLst xmlns:a="http://schemas.openxmlformats.org/drawingml/2006/main">
                      <a:ext uri="{FF2B5EF4-FFF2-40B4-BE49-F238E27FC236}">
                        <a16:creationId xmlns:a16="http://schemas.microsoft.com/office/drawing/2014/main" id="{58C6125A-A794-4715-B79B-9A6AC0816C7D}"/>
                      </a:ext>
                    </a:extLst>
                  </wp:docPr>
                  <wp:cNvGraphicFramePr/>
                  <a:graphic xmlns:a="http://schemas.openxmlformats.org/drawingml/2006/main">
                    <a:graphicData uri="http://schemas.openxmlformats.org/drawingml/2006/picture">
                      <pic:pic xmlns:pic="http://schemas.openxmlformats.org/drawingml/2006/picture">
                        <pic:nvPicPr>
                          <pic:cNvPr id="725" name="Imagen 1966" hidden="1">
                            <a:extLst>
                              <a:ext uri="{FF2B5EF4-FFF2-40B4-BE49-F238E27FC236}">
                                <a16:creationId xmlns:a16="http://schemas.microsoft.com/office/drawing/2014/main" id="{58C6125A-A794-4715-B79B-9A6AC0816C7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0640" behindDoc="0" locked="0" layoutInCell="1" allowOverlap="1" wp14:anchorId="5662B2EC" wp14:editId="5355A516">
                  <wp:simplePos x="0" y="0"/>
                  <wp:positionH relativeFrom="column">
                    <wp:posOffset>0</wp:posOffset>
                  </wp:positionH>
                  <wp:positionV relativeFrom="paragraph">
                    <wp:posOffset>9525</wp:posOffset>
                  </wp:positionV>
                  <wp:extent cx="9525" cy="123825"/>
                  <wp:effectExtent l="0" t="0" r="28575" b="9525"/>
                  <wp:wrapNone/>
                  <wp:docPr id="1020640910" name="Imagen 3185" hidden="1">
                    <a:extLst xmlns:a="http://schemas.openxmlformats.org/drawingml/2006/main">
                      <a:ext uri="{FF2B5EF4-FFF2-40B4-BE49-F238E27FC236}">
                        <a16:creationId xmlns:a16="http://schemas.microsoft.com/office/drawing/2014/main" id="{41375249-5CCF-4B00-9CD7-43805255C4D9}"/>
                      </a:ext>
                    </a:extLst>
                  </wp:docPr>
                  <wp:cNvGraphicFramePr/>
                  <a:graphic xmlns:a="http://schemas.openxmlformats.org/drawingml/2006/main">
                    <a:graphicData uri="http://schemas.openxmlformats.org/drawingml/2006/picture">
                      <pic:pic xmlns:pic="http://schemas.openxmlformats.org/drawingml/2006/picture">
                        <pic:nvPicPr>
                          <pic:cNvPr id="726" name="Imagen 1965" hidden="1">
                            <a:extLst>
                              <a:ext uri="{FF2B5EF4-FFF2-40B4-BE49-F238E27FC236}">
                                <a16:creationId xmlns:a16="http://schemas.microsoft.com/office/drawing/2014/main" id="{41375249-5CCF-4B00-9CD7-43805255C4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1664" behindDoc="0" locked="0" layoutInCell="1" allowOverlap="1" wp14:anchorId="2376FE46" wp14:editId="33379776">
                  <wp:simplePos x="0" y="0"/>
                  <wp:positionH relativeFrom="column">
                    <wp:posOffset>0</wp:posOffset>
                  </wp:positionH>
                  <wp:positionV relativeFrom="paragraph">
                    <wp:posOffset>9525</wp:posOffset>
                  </wp:positionV>
                  <wp:extent cx="9525" cy="123825"/>
                  <wp:effectExtent l="0" t="0" r="28575" b="9525"/>
                  <wp:wrapNone/>
                  <wp:docPr id="303724990" name="Imagen 3184" hidden="1">
                    <a:extLst xmlns:a="http://schemas.openxmlformats.org/drawingml/2006/main">
                      <a:ext uri="{FF2B5EF4-FFF2-40B4-BE49-F238E27FC236}">
                        <a16:creationId xmlns:a16="http://schemas.microsoft.com/office/drawing/2014/main" id="{87724632-0E79-4B21-A7B9-5AE65B2F0BCE}"/>
                      </a:ext>
                    </a:extLst>
                  </wp:docPr>
                  <wp:cNvGraphicFramePr/>
                  <a:graphic xmlns:a="http://schemas.openxmlformats.org/drawingml/2006/main">
                    <a:graphicData uri="http://schemas.openxmlformats.org/drawingml/2006/picture">
                      <pic:pic xmlns:pic="http://schemas.openxmlformats.org/drawingml/2006/picture">
                        <pic:nvPicPr>
                          <pic:cNvPr id="727" name="Imagen 1964" hidden="1">
                            <a:extLst>
                              <a:ext uri="{FF2B5EF4-FFF2-40B4-BE49-F238E27FC236}">
                                <a16:creationId xmlns:a16="http://schemas.microsoft.com/office/drawing/2014/main" id="{87724632-0E79-4B21-A7B9-5AE65B2F0BC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2688" behindDoc="0" locked="0" layoutInCell="1" allowOverlap="1" wp14:anchorId="2705848B" wp14:editId="6567E1A5">
                  <wp:simplePos x="0" y="0"/>
                  <wp:positionH relativeFrom="column">
                    <wp:posOffset>0</wp:posOffset>
                  </wp:positionH>
                  <wp:positionV relativeFrom="paragraph">
                    <wp:posOffset>9525</wp:posOffset>
                  </wp:positionV>
                  <wp:extent cx="9525" cy="123825"/>
                  <wp:effectExtent l="0" t="0" r="28575" b="9525"/>
                  <wp:wrapNone/>
                  <wp:docPr id="1127126420" name="Imagen 3183" hidden="1">
                    <a:extLst xmlns:a="http://schemas.openxmlformats.org/drawingml/2006/main">
                      <a:ext uri="{FF2B5EF4-FFF2-40B4-BE49-F238E27FC236}">
                        <a16:creationId xmlns:a16="http://schemas.microsoft.com/office/drawing/2014/main" id="{998EA7F7-B416-432C-8133-A2C792890F4C}"/>
                      </a:ext>
                    </a:extLst>
                  </wp:docPr>
                  <wp:cNvGraphicFramePr/>
                  <a:graphic xmlns:a="http://schemas.openxmlformats.org/drawingml/2006/main">
                    <a:graphicData uri="http://schemas.openxmlformats.org/drawingml/2006/picture">
                      <pic:pic xmlns:pic="http://schemas.openxmlformats.org/drawingml/2006/picture">
                        <pic:nvPicPr>
                          <pic:cNvPr id="728" name="Imagen 1963" hidden="1">
                            <a:extLst>
                              <a:ext uri="{FF2B5EF4-FFF2-40B4-BE49-F238E27FC236}">
                                <a16:creationId xmlns:a16="http://schemas.microsoft.com/office/drawing/2014/main" id="{998EA7F7-B416-432C-8133-A2C792890F4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3712" behindDoc="0" locked="0" layoutInCell="1" allowOverlap="1" wp14:anchorId="19BA9C6B" wp14:editId="102598E4">
                  <wp:simplePos x="0" y="0"/>
                  <wp:positionH relativeFrom="column">
                    <wp:posOffset>0</wp:posOffset>
                  </wp:positionH>
                  <wp:positionV relativeFrom="paragraph">
                    <wp:posOffset>9525</wp:posOffset>
                  </wp:positionV>
                  <wp:extent cx="9525" cy="123825"/>
                  <wp:effectExtent l="0" t="0" r="28575" b="9525"/>
                  <wp:wrapNone/>
                  <wp:docPr id="1298831648" name="Imagen 3182" hidden="1">
                    <a:extLst xmlns:a="http://schemas.openxmlformats.org/drawingml/2006/main">
                      <a:ext uri="{FF2B5EF4-FFF2-40B4-BE49-F238E27FC236}">
                        <a16:creationId xmlns:a16="http://schemas.microsoft.com/office/drawing/2014/main" id="{B6F80159-5099-43E5-B18E-D1B04E4605F7}"/>
                      </a:ext>
                    </a:extLst>
                  </wp:docPr>
                  <wp:cNvGraphicFramePr/>
                  <a:graphic xmlns:a="http://schemas.openxmlformats.org/drawingml/2006/main">
                    <a:graphicData uri="http://schemas.openxmlformats.org/drawingml/2006/picture">
                      <pic:pic xmlns:pic="http://schemas.openxmlformats.org/drawingml/2006/picture">
                        <pic:nvPicPr>
                          <pic:cNvPr id="729" name="Imagen 1962" hidden="1">
                            <a:extLst>
                              <a:ext uri="{FF2B5EF4-FFF2-40B4-BE49-F238E27FC236}">
                                <a16:creationId xmlns:a16="http://schemas.microsoft.com/office/drawing/2014/main" id="{B6F80159-5099-43E5-B18E-D1B04E4605F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4736" behindDoc="0" locked="0" layoutInCell="1" allowOverlap="1" wp14:anchorId="270F7922" wp14:editId="31EDC4B4">
                  <wp:simplePos x="0" y="0"/>
                  <wp:positionH relativeFrom="column">
                    <wp:posOffset>0</wp:posOffset>
                  </wp:positionH>
                  <wp:positionV relativeFrom="paragraph">
                    <wp:posOffset>9525</wp:posOffset>
                  </wp:positionV>
                  <wp:extent cx="9525" cy="123825"/>
                  <wp:effectExtent l="0" t="0" r="28575" b="9525"/>
                  <wp:wrapNone/>
                  <wp:docPr id="900013273" name="Imagen 3181" hidden="1">
                    <a:extLst xmlns:a="http://schemas.openxmlformats.org/drawingml/2006/main">
                      <a:ext uri="{FF2B5EF4-FFF2-40B4-BE49-F238E27FC236}">
                        <a16:creationId xmlns:a16="http://schemas.microsoft.com/office/drawing/2014/main" id="{1304C959-62F1-40A6-B991-2B5AAB1D3B0D}"/>
                      </a:ext>
                    </a:extLst>
                  </wp:docPr>
                  <wp:cNvGraphicFramePr/>
                  <a:graphic xmlns:a="http://schemas.openxmlformats.org/drawingml/2006/main">
                    <a:graphicData uri="http://schemas.openxmlformats.org/drawingml/2006/picture">
                      <pic:pic xmlns:pic="http://schemas.openxmlformats.org/drawingml/2006/picture">
                        <pic:nvPicPr>
                          <pic:cNvPr id="730" name="Imagen 1961" hidden="1">
                            <a:extLst>
                              <a:ext uri="{FF2B5EF4-FFF2-40B4-BE49-F238E27FC236}">
                                <a16:creationId xmlns:a16="http://schemas.microsoft.com/office/drawing/2014/main" id="{1304C959-62F1-40A6-B991-2B5AAB1D3B0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5760" behindDoc="0" locked="0" layoutInCell="1" allowOverlap="1" wp14:anchorId="17A6D30A" wp14:editId="3553E5BC">
                  <wp:simplePos x="0" y="0"/>
                  <wp:positionH relativeFrom="column">
                    <wp:posOffset>0</wp:posOffset>
                  </wp:positionH>
                  <wp:positionV relativeFrom="paragraph">
                    <wp:posOffset>9525</wp:posOffset>
                  </wp:positionV>
                  <wp:extent cx="9525" cy="123825"/>
                  <wp:effectExtent l="0" t="0" r="28575" b="9525"/>
                  <wp:wrapNone/>
                  <wp:docPr id="2047126226" name="Imagen 3180" hidden="1">
                    <a:extLst xmlns:a="http://schemas.openxmlformats.org/drawingml/2006/main">
                      <a:ext uri="{FF2B5EF4-FFF2-40B4-BE49-F238E27FC236}">
                        <a16:creationId xmlns:a16="http://schemas.microsoft.com/office/drawing/2014/main" id="{6C5A5FAF-042A-4DFA-86C2-EE77FCCB9FFE}"/>
                      </a:ext>
                    </a:extLst>
                  </wp:docPr>
                  <wp:cNvGraphicFramePr/>
                  <a:graphic xmlns:a="http://schemas.openxmlformats.org/drawingml/2006/main">
                    <a:graphicData uri="http://schemas.openxmlformats.org/drawingml/2006/picture">
                      <pic:pic xmlns:pic="http://schemas.openxmlformats.org/drawingml/2006/picture">
                        <pic:nvPicPr>
                          <pic:cNvPr id="731" name="Imagen 1960" hidden="1">
                            <a:extLst>
                              <a:ext uri="{FF2B5EF4-FFF2-40B4-BE49-F238E27FC236}">
                                <a16:creationId xmlns:a16="http://schemas.microsoft.com/office/drawing/2014/main" id="{6C5A5FAF-042A-4DFA-86C2-EE77FCCB9F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6784" behindDoc="0" locked="0" layoutInCell="1" allowOverlap="1" wp14:anchorId="75FAD742" wp14:editId="02849F63">
                  <wp:simplePos x="0" y="0"/>
                  <wp:positionH relativeFrom="column">
                    <wp:posOffset>0</wp:posOffset>
                  </wp:positionH>
                  <wp:positionV relativeFrom="paragraph">
                    <wp:posOffset>9525</wp:posOffset>
                  </wp:positionV>
                  <wp:extent cx="9525" cy="123825"/>
                  <wp:effectExtent l="0" t="0" r="28575" b="9525"/>
                  <wp:wrapNone/>
                  <wp:docPr id="1126071910" name="Imagen 3179" hidden="1">
                    <a:extLst xmlns:a="http://schemas.openxmlformats.org/drawingml/2006/main">
                      <a:ext uri="{FF2B5EF4-FFF2-40B4-BE49-F238E27FC236}">
                        <a16:creationId xmlns:a16="http://schemas.microsoft.com/office/drawing/2014/main" id="{EE09884F-2D06-4223-A9BA-9EE3BE2816B0}"/>
                      </a:ext>
                    </a:extLst>
                  </wp:docPr>
                  <wp:cNvGraphicFramePr/>
                  <a:graphic xmlns:a="http://schemas.openxmlformats.org/drawingml/2006/main">
                    <a:graphicData uri="http://schemas.openxmlformats.org/drawingml/2006/picture">
                      <pic:pic xmlns:pic="http://schemas.openxmlformats.org/drawingml/2006/picture">
                        <pic:nvPicPr>
                          <pic:cNvPr id="732" name="Imagen 1959" hidden="1">
                            <a:extLst>
                              <a:ext uri="{FF2B5EF4-FFF2-40B4-BE49-F238E27FC236}">
                                <a16:creationId xmlns:a16="http://schemas.microsoft.com/office/drawing/2014/main" id="{EE09884F-2D06-4223-A9BA-9EE3BE2816B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7808" behindDoc="0" locked="0" layoutInCell="1" allowOverlap="1" wp14:anchorId="3320FAC2" wp14:editId="2F2B973B">
                  <wp:simplePos x="0" y="0"/>
                  <wp:positionH relativeFrom="column">
                    <wp:posOffset>0</wp:posOffset>
                  </wp:positionH>
                  <wp:positionV relativeFrom="paragraph">
                    <wp:posOffset>9525</wp:posOffset>
                  </wp:positionV>
                  <wp:extent cx="9525" cy="123825"/>
                  <wp:effectExtent l="0" t="0" r="28575" b="9525"/>
                  <wp:wrapNone/>
                  <wp:docPr id="1367159583" name="Imagen 3178" hidden="1">
                    <a:extLst xmlns:a="http://schemas.openxmlformats.org/drawingml/2006/main">
                      <a:ext uri="{FF2B5EF4-FFF2-40B4-BE49-F238E27FC236}">
                        <a16:creationId xmlns:a16="http://schemas.microsoft.com/office/drawing/2014/main" id="{2386F548-2456-4D4D-BDE9-9D016039C268}"/>
                      </a:ext>
                    </a:extLst>
                  </wp:docPr>
                  <wp:cNvGraphicFramePr/>
                  <a:graphic xmlns:a="http://schemas.openxmlformats.org/drawingml/2006/main">
                    <a:graphicData uri="http://schemas.openxmlformats.org/drawingml/2006/picture">
                      <pic:pic xmlns:pic="http://schemas.openxmlformats.org/drawingml/2006/picture">
                        <pic:nvPicPr>
                          <pic:cNvPr id="733" name="Imagen 1958" hidden="1">
                            <a:extLst>
                              <a:ext uri="{FF2B5EF4-FFF2-40B4-BE49-F238E27FC236}">
                                <a16:creationId xmlns:a16="http://schemas.microsoft.com/office/drawing/2014/main" id="{2386F548-2456-4D4D-BDE9-9D016039C26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8832" behindDoc="0" locked="0" layoutInCell="1" allowOverlap="1" wp14:anchorId="1340C104" wp14:editId="07180246">
                  <wp:simplePos x="0" y="0"/>
                  <wp:positionH relativeFrom="column">
                    <wp:posOffset>0</wp:posOffset>
                  </wp:positionH>
                  <wp:positionV relativeFrom="paragraph">
                    <wp:posOffset>9525</wp:posOffset>
                  </wp:positionV>
                  <wp:extent cx="9525" cy="123825"/>
                  <wp:effectExtent l="0" t="0" r="28575" b="9525"/>
                  <wp:wrapNone/>
                  <wp:docPr id="363514366" name="Imagen 3177" hidden="1">
                    <a:extLst xmlns:a="http://schemas.openxmlformats.org/drawingml/2006/main">
                      <a:ext uri="{FF2B5EF4-FFF2-40B4-BE49-F238E27FC236}">
                        <a16:creationId xmlns:a16="http://schemas.microsoft.com/office/drawing/2014/main" id="{0FCFA6F7-6A2C-4A62-B4D9-0A938278A2BA}"/>
                      </a:ext>
                    </a:extLst>
                  </wp:docPr>
                  <wp:cNvGraphicFramePr/>
                  <a:graphic xmlns:a="http://schemas.openxmlformats.org/drawingml/2006/main">
                    <a:graphicData uri="http://schemas.openxmlformats.org/drawingml/2006/picture">
                      <pic:pic xmlns:pic="http://schemas.openxmlformats.org/drawingml/2006/picture">
                        <pic:nvPicPr>
                          <pic:cNvPr id="734" name="Imagen 1957" hidden="1">
                            <a:extLst>
                              <a:ext uri="{FF2B5EF4-FFF2-40B4-BE49-F238E27FC236}">
                                <a16:creationId xmlns:a16="http://schemas.microsoft.com/office/drawing/2014/main" id="{0FCFA6F7-6A2C-4A62-B4D9-0A938278A2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09856" behindDoc="0" locked="0" layoutInCell="1" allowOverlap="1" wp14:anchorId="36397671" wp14:editId="75DC90C9">
                  <wp:simplePos x="0" y="0"/>
                  <wp:positionH relativeFrom="column">
                    <wp:posOffset>0</wp:posOffset>
                  </wp:positionH>
                  <wp:positionV relativeFrom="paragraph">
                    <wp:posOffset>9525</wp:posOffset>
                  </wp:positionV>
                  <wp:extent cx="9525" cy="123825"/>
                  <wp:effectExtent l="0" t="0" r="28575" b="9525"/>
                  <wp:wrapNone/>
                  <wp:docPr id="1542918010" name="Imagen 3176" hidden="1">
                    <a:extLst xmlns:a="http://schemas.openxmlformats.org/drawingml/2006/main">
                      <a:ext uri="{FF2B5EF4-FFF2-40B4-BE49-F238E27FC236}">
                        <a16:creationId xmlns:a16="http://schemas.microsoft.com/office/drawing/2014/main" id="{C7E8A914-3CEA-4960-9B91-230CC284EEC0}"/>
                      </a:ext>
                    </a:extLst>
                  </wp:docPr>
                  <wp:cNvGraphicFramePr/>
                  <a:graphic xmlns:a="http://schemas.openxmlformats.org/drawingml/2006/main">
                    <a:graphicData uri="http://schemas.openxmlformats.org/drawingml/2006/picture">
                      <pic:pic xmlns:pic="http://schemas.openxmlformats.org/drawingml/2006/picture">
                        <pic:nvPicPr>
                          <pic:cNvPr id="735" name="Imagen 1956" hidden="1">
                            <a:extLst>
                              <a:ext uri="{FF2B5EF4-FFF2-40B4-BE49-F238E27FC236}">
                                <a16:creationId xmlns:a16="http://schemas.microsoft.com/office/drawing/2014/main" id="{C7E8A914-3CEA-4960-9B91-230CC284EEC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0880" behindDoc="0" locked="0" layoutInCell="1" allowOverlap="1" wp14:anchorId="5581AB89" wp14:editId="2BA363B5">
                  <wp:simplePos x="0" y="0"/>
                  <wp:positionH relativeFrom="column">
                    <wp:posOffset>0</wp:posOffset>
                  </wp:positionH>
                  <wp:positionV relativeFrom="paragraph">
                    <wp:posOffset>9525</wp:posOffset>
                  </wp:positionV>
                  <wp:extent cx="9525" cy="123825"/>
                  <wp:effectExtent l="0" t="0" r="28575" b="9525"/>
                  <wp:wrapNone/>
                  <wp:docPr id="910838778" name="Imagen 3175" hidden="1">
                    <a:extLst xmlns:a="http://schemas.openxmlformats.org/drawingml/2006/main">
                      <a:ext uri="{FF2B5EF4-FFF2-40B4-BE49-F238E27FC236}">
                        <a16:creationId xmlns:a16="http://schemas.microsoft.com/office/drawing/2014/main" id="{AFC16AAE-71AE-4E07-B13D-8E500B3D1E5C}"/>
                      </a:ext>
                    </a:extLst>
                  </wp:docPr>
                  <wp:cNvGraphicFramePr/>
                  <a:graphic xmlns:a="http://schemas.openxmlformats.org/drawingml/2006/main">
                    <a:graphicData uri="http://schemas.openxmlformats.org/drawingml/2006/picture">
                      <pic:pic xmlns:pic="http://schemas.openxmlformats.org/drawingml/2006/picture">
                        <pic:nvPicPr>
                          <pic:cNvPr id="736" name="Imagen 1955" hidden="1">
                            <a:extLst>
                              <a:ext uri="{FF2B5EF4-FFF2-40B4-BE49-F238E27FC236}">
                                <a16:creationId xmlns:a16="http://schemas.microsoft.com/office/drawing/2014/main" id="{AFC16AAE-71AE-4E07-B13D-8E500B3D1E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1904" behindDoc="0" locked="0" layoutInCell="1" allowOverlap="1" wp14:anchorId="6A9E827B" wp14:editId="7B80DE5D">
                  <wp:simplePos x="0" y="0"/>
                  <wp:positionH relativeFrom="column">
                    <wp:posOffset>0</wp:posOffset>
                  </wp:positionH>
                  <wp:positionV relativeFrom="paragraph">
                    <wp:posOffset>9525</wp:posOffset>
                  </wp:positionV>
                  <wp:extent cx="9525" cy="123825"/>
                  <wp:effectExtent l="0" t="0" r="28575" b="9525"/>
                  <wp:wrapNone/>
                  <wp:docPr id="336093494" name="Imagen 3174" hidden="1">
                    <a:extLst xmlns:a="http://schemas.openxmlformats.org/drawingml/2006/main">
                      <a:ext uri="{FF2B5EF4-FFF2-40B4-BE49-F238E27FC236}">
                        <a16:creationId xmlns:a16="http://schemas.microsoft.com/office/drawing/2014/main" id="{169DF1F4-4972-42F9-B595-5A2EF0BD31A2}"/>
                      </a:ext>
                    </a:extLst>
                  </wp:docPr>
                  <wp:cNvGraphicFramePr/>
                  <a:graphic xmlns:a="http://schemas.openxmlformats.org/drawingml/2006/main">
                    <a:graphicData uri="http://schemas.openxmlformats.org/drawingml/2006/picture">
                      <pic:pic xmlns:pic="http://schemas.openxmlformats.org/drawingml/2006/picture">
                        <pic:nvPicPr>
                          <pic:cNvPr id="737" name="Imagen 1954" hidden="1">
                            <a:extLst>
                              <a:ext uri="{FF2B5EF4-FFF2-40B4-BE49-F238E27FC236}">
                                <a16:creationId xmlns:a16="http://schemas.microsoft.com/office/drawing/2014/main" id="{169DF1F4-4972-42F9-B595-5A2EF0BD31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2928" behindDoc="0" locked="0" layoutInCell="1" allowOverlap="1" wp14:anchorId="5E008F1C" wp14:editId="24B27917">
                  <wp:simplePos x="0" y="0"/>
                  <wp:positionH relativeFrom="column">
                    <wp:posOffset>0</wp:posOffset>
                  </wp:positionH>
                  <wp:positionV relativeFrom="paragraph">
                    <wp:posOffset>9525</wp:posOffset>
                  </wp:positionV>
                  <wp:extent cx="9525" cy="123825"/>
                  <wp:effectExtent l="0" t="0" r="28575" b="9525"/>
                  <wp:wrapNone/>
                  <wp:docPr id="1926076377" name="Imagen 3173" hidden="1">
                    <a:extLst xmlns:a="http://schemas.openxmlformats.org/drawingml/2006/main">
                      <a:ext uri="{FF2B5EF4-FFF2-40B4-BE49-F238E27FC236}">
                        <a16:creationId xmlns:a16="http://schemas.microsoft.com/office/drawing/2014/main" id="{BC87FC32-9ADA-4045-8086-C28C9ECBCE88}"/>
                      </a:ext>
                    </a:extLst>
                  </wp:docPr>
                  <wp:cNvGraphicFramePr/>
                  <a:graphic xmlns:a="http://schemas.openxmlformats.org/drawingml/2006/main">
                    <a:graphicData uri="http://schemas.openxmlformats.org/drawingml/2006/picture">
                      <pic:pic xmlns:pic="http://schemas.openxmlformats.org/drawingml/2006/picture">
                        <pic:nvPicPr>
                          <pic:cNvPr id="738" name="Imagen 1953" hidden="1">
                            <a:extLst>
                              <a:ext uri="{FF2B5EF4-FFF2-40B4-BE49-F238E27FC236}">
                                <a16:creationId xmlns:a16="http://schemas.microsoft.com/office/drawing/2014/main" id="{BC87FC32-9ADA-4045-8086-C28C9ECBCE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3952" behindDoc="0" locked="0" layoutInCell="1" allowOverlap="1" wp14:anchorId="567F0AA0" wp14:editId="6166630C">
                  <wp:simplePos x="0" y="0"/>
                  <wp:positionH relativeFrom="column">
                    <wp:posOffset>0</wp:posOffset>
                  </wp:positionH>
                  <wp:positionV relativeFrom="paragraph">
                    <wp:posOffset>9525</wp:posOffset>
                  </wp:positionV>
                  <wp:extent cx="9525" cy="123825"/>
                  <wp:effectExtent l="0" t="0" r="28575" b="9525"/>
                  <wp:wrapNone/>
                  <wp:docPr id="39789251" name="Imagen 3172" hidden="1">
                    <a:extLst xmlns:a="http://schemas.openxmlformats.org/drawingml/2006/main">
                      <a:ext uri="{FF2B5EF4-FFF2-40B4-BE49-F238E27FC236}">
                        <a16:creationId xmlns:a16="http://schemas.microsoft.com/office/drawing/2014/main" id="{242AF015-C01E-43F7-85DB-C65D9A10A6DC}"/>
                      </a:ext>
                    </a:extLst>
                  </wp:docPr>
                  <wp:cNvGraphicFramePr/>
                  <a:graphic xmlns:a="http://schemas.openxmlformats.org/drawingml/2006/main">
                    <a:graphicData uri="http://schemas.openxmlformats.org/drawingml/2006/picture">
                      <pic:pic xmlns:pic="http://schemas.openxmlformats.org/drawingml/2006/picture">
                        <pic:nvPicPr>
                          <pic:cNvPr id="739" name="Imagen 1952" hidden="1">
                            <a:extLst>
                              <a:ext uri="{FF2B5EF4-FFF2-40B4-BE49-F238E27FC236}">
                                <a16:creationId xmlns:a16="http://schemas.microsoft.com/office/drawing/2014/main" id="{242AF015-C01E-43F7-85DB-C65D9A10A6D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4976" behindDoc="0" locked="0" layoutInCell="1" allowOverlap="1" wp14:anchorId="62C773B7" wp14:editId="046E658D">
                  <wp:simplePos x="0" y="0"/>
                  <wp:positionH relativeFrom="column">
                    <wp:posOffset>0</wp:posOffset>
                  </wp:positionH>
                  <wp:positionV relativeFrom="paragraph">
                    <wp:posOffset>9525</wp:posOffset>
                  </wp:positionV>
                  <wp:extent cx="9525" cy="123825"/>
                  <wp:effectExtent l="0" t="0" r="28575" b="9525"/>
                  <wp:wrapNone/>
                  <wp:docPr id="331061155" name="Imagen 3171" hidden="1">
                    <a:extLst xmlns:a="http://schemas.openxmlformats.org/drawingml/2006/main">
                      <a:ext uri="{FF2B5EF4-FFF2-40B4-BE49-F238E27FC236}">
                        <a16:creationId xmlns:a16="http://schemas.microsoft.com/office/drawing/2014/main" id="{202D233C-41EC-40DA-B917-C20843713A1A}"/>
                      </a:ext>
                    </a:extLst>
                  </wp:docPr>
                  <wp:cNvGraphicFramePr/>
                  <a:graphic xmlns:a="http://schemas.openxmlformats.org/drawingml/2006/main">
                    <a:graphicData uri="http://schemas.openxmlformats.org/drawingml/2006/picture">
                      <pic:pic xmlns:pic="http://schemas.openxmlformats.org/drawingml/2006/picture">
                        <pic:nvPicPr>
                          <pic:cNvPr id="740" name="Imagen 1951" hidden="1">
                            <a:extLst>
                              <a:ext uri="{FF2B5EF4-FFF2-40B4-BE49-F238E27FC236}">
                                <a16:creationId xmlns:a16="http://schemas.microsoft.com/office/drawing/2014/main" id="{202D233C-41EC-40DA-B917-C20843713A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6000" behindDoc="0" locked="0" layoutInCell="1" allowOverlap="1" wp14:anchorId="18AF1A49" wp14:editId="1A82DD7E">
                  <wp:simplePos x="0" y="0"/>
                  <wp:positionH relativeFrom="column">
                    <wp:posOffset>0</wp:posOffset>
                  </wp:positionH>
                  <wp:positionV relativeFrom="paragraph">
                    <wp:posOffset>9525</wp:posOffset>
                  </wp:positionV>
                  <wp:extent cx="9525" cy="123825"/>
                  <wp:effectExtent l="0" t="0" r="28575" b="9525"/>
                  <wp:wrapNone/>
                  <wp:docPr id="10193861" name="Imagen 3170" hidden="1">
                    <a:extLst xmlns:a="http://schemas.openxmlformats.org/drawingml/2006/main">
                      <a:ext uri="{FF2B5EF4-FFF2-40B4-BE49-F238E27FC236}">
                        <a16:creationId xmlns:a16="http://schemas.microsoft.com/office/drawing/2014/main" id="{F7B495AD-A3FF-4C6E-8AC0-64369ECB19D5}"/>
                      </a:ext>
                    </a:extLst>
                  </wp:docPr>
                  <wp:cNvGraphicFramePr/>
                  <a:graphic xmlns:a="http://schemas.openxmlformats.org/drawingml/2006/main">
                    <a:graphicData uri="http://schemas.openxmlformats.org/drawingml/2006/picture">
                      <pic:pic xmlns:pic="http://schemas.openxmlformats.org/drawingml/2006/picture">
                        <pic:nvPicPr>
                          <pic:cNvPr id="741" name="Imagen 1950" hidden="1">
                            <a:extLst>
                              <a:ext uri="{FF2B5EF4-FFF2-40B4-BE49-F238E27FC236}">
                                <a16:creationId xmlns:a16="http://schemas.microsoft.com/office/drawing/2014/main" id="{F7B495AD-A3FF-4C6E-8AC0-64369ECB19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7024" behindDoc="0" locked="0" layoutInCell="1" allowOverlap="1" wp14:anchorId="10901E17" wp14:editId="6010742B">
                  <wp:simplePos x="0" y="0"/>
                  <wp:positionH relativeFrom="column">
                    <wp:posOffset>0</wp:posOffset>
                  </wp:positionH>
                  <wp:positionV relativeFrom="paragraph">
                    <wp:posOffset>9525</wp:posOffset>
                  </wp:positionV>
                  <wp:extent cx="9525" cy="123825"/>
                  <wp:effectExtent l="0" t="0" r="28575" b="9525"/>
                  <wp:wrapNone/>
                  <wp:docPr id="2039745354" name="Imagen 3169" hidden="1">
                    <a:extLst xmlns:a="http://schemas.openxmlformats.org/drawingml/2006/main">
                      <a:ext uri="{FF2B5EF4-FFF2-40B4-BE49-F238E27FC236}">
                        <a16:creationId xmlns:a16="http://schemas.microsoft.com/office/drawing/2014/main" id="{81A4C2ED-5EDE-4829-AA1C-38785517028D}"/>
                      </a:ext>
                    </a:extLst>
                  </wp:docPr>
                  <wp:cNvGraphicFramePr/>
                  <a:graphic xmlns:a="http://schemas.openxmlformats.org/drawingml/2006/main">
                    <a:graphicData uri="http://schemas.openxmlformats.org/drawingml/2006/picture">
                      <pic:pic xmlns:pic="http://schemas.openxmlformats.org/drawingml/2006/picture">
                        <pic:nvPicPr>
                          <pic:cNvPr id="742" name="Imagen 1949" hidden="1">
                            <a:extLst>
                              <a:ext uri="{FF2B5EF4-FFF2-40B4-BE49-F238E27FC236}">
                                <a16:creationId xmlns:a16="http://schemas.microsoft.com/office/drawing/2014/main" id="{81A4C2ED-5EDE-4829-AA1C-3878551702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8048" behindDoc="0" locked="0" layoutInCell="1" allowOverlap="1" wp14:anchorId="03DF1B58" wp14:editId="57146C28">
                  <wp:simplePos x="0" y="0"/>
                  <wp:positionH relativeFrom="column">
                    <wp:posOffset>0</wp:posOffset>
                  </wp:positionH>
                  <wp:positionV relativeFrom="paragraph">
                    <wp:posOffset>9525</wp:posOffset>
                  </wp:positionV>
                  <wp:extent cx="9525" cy="123825"/>
                  <wp:effectExtent l="0" t="0" r="28575" b="9525"/>
                  <wp:wrapNone/>
                  <wp:docPr id="622628559" name="Imagen 3168" hidden="1">
                    <a:extLst xmlns:a="http://schemas.openxmlformats.org/drawingml/2006/main">
                      <a:ext uri="{FF2B5EF4-FFF2-40B4-BE49-F238E27FC236}">
                        <a16:creationId xmlns:a16="http://schemas.microsoft.com/office/drawing/2014/main" id="{29FA121F-F68F-418F-A068-E3A96E0427DF}"/>
                      </a:ext>
                    </a:extLst>
                  </wp:docPr>
                  <wp:cNvGraphicFramePr/>
                  <a:graphic xmlns:a="http://schemas.openxmlformats.org/drawingml/2006/main">
                    <a:graphicData uri="http://schemas.openxmlformats.org/drawingml/2006/picture">
                      <pic:pic xmlns:pic="http://schemas.openxmlformats.org/drawingml/2006/picture">
                        <pic:nvPicPr>
                          <pic:cNvPr id="743" name="Imagen 1948" hidden="1">
                            <a:extLst>
                              <a:ext uri="{FF2B5EF4-FFF2-40B4-BE49-F238E27FC236}">
                                <a16:creationId xmlns:a16="http://schemas.microsoft.com/office/drawing/2014/main" id="{29FA121F-F68F-418F-A068-E3A96E0427D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19072" behindDoc="0" locked="0" layoutInCell="1" allowOverlap="1" wp14:anchorId="2128C148" wp14:editId="43219879">
                  <wp:simplePos x="0" y="0"/>
                  <wp:positionH relativeFrom="column">
                    <wp:posOffset>0</wp:posOffset>
                  </wp:positionH>
                  <wp:positionV relativeFrom="paragraph">
                    <wp:posOffset>9525</wp:posOffset>
                  </wp:positionV>
                  <wp:extent cx="9525" cy="123825"/>
                  <wp:effectExtent l="0" t="0" r="28575" b="9525"/>
                  <wp:wrapNone/>
                  <wp:docPr id="1215379924" name="Imagen 3167" hidden="1">
                    <a:extLst xmlns:a="http://schemas.openxmlformats.org/drawingml/2006/main">
                      <a:ext uri="{FF2B5EF4-FFF2-40B4-BE49-F238E27FC236}">
                        <a16:creationId xmlns:a16="http://schemas.microsoft.com/office/drawing/2014/main" id="{0C9779E4-7FC5-4D74-A7EE-43E4911D9601}"/>
                      </a:ext>
                    </a:extLst>
                  </wp:docPr>
                  <wp:cNvGraphicFramePr/>
                  <a:graphic xmlns:a="http://schemas.openxmlformats.org/drawingml/2006/main">
                    <a:graphicData uri="http://schemas.openxmlformats.org/drawingml/2006/picture">
                      <pic:pic xmlns:pic="http://schemas.openxmlformats.org/drawingml/2006/picture">
                        <pic:nvPicPr>
                          <pic:cNvPr id="744" name="Imagen 1947" hidden="1">
                            <a:extLst>
                              <a:ext uri="{FF2B5EF4-FFF2-40B4-BE49-F238E27FC236}">
                                <a16:creationId xmlns:a16="http://schemas.microsoft.com/office/drawing/2014/main" id="{0C9779E4-7FC5-4D74-A7EE-43E4911D96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0096" behindDoc="0" locked="0" layoutInCell="1" allowOverlap="1" wp14:anchorId="338BB77B" wp14:editId="408ABCD1">
                  <wp:simplePos x="0" y="0"/>
                  <wp:positionH relativeFrom="column">
                    <wp:posOffset>0</wp:posOffset>
                  </wp:positionH>
                  <wp:positionV relativeFrom="paragraph">
                    <wp:posOffset>9525</wp:posOffset>
                  </wp:positionV>
                  <wp:extent cx="9525" cy="123825"/>
                  <wp:effectExtent l="0" t="0" r="28575" b="9525"/>
                  <wp:wrapNone/>
                  <wp:docPr id="1499972971" name="Imagen 3166" hidden="1">
                    <a:extLst xmlns:a="http://schemas.openxmlformats.org/drawingml/2006/main">
                      <a:ext uri="{FF2B5EF4-FFF2-40B4-BE49-F238E27FC236}">
                        <a16:creationId xmlns:a16="http://schemas.microsoft.com/office/drawing/2014/main" id="{BD5A814A-B24A-4AB3-BCB4-60B11C352044}"/>
                      </a:ext>
                    </a:extLst>
                  </wp:docPr>
                  <wp:cNvGraphicFramePr/>
                  <a:graphic xmlns:a="http://schemas.openxmlformats.org/drawingml/2006/main">
                    <a:graphicData uri="http://schemas.openxmlformats.org/drawingml/2006/picture">
                      <pic:pic xmlns:pic="http://schemas.openxmlformats.org/drawingml/2006/picture">
                        <pic:nvPicPr>
                          <pic:cNvPr id="745" name="Imagen 1946" hidden="1">
                            <a:extLst>
                              <a:ext uri="{FF2B5EF4-FFF2-40B4-BE49-F238E27FC236}">
                                <a16:creationId xmlns:a16="http://schemas.microsoft.com/office/drawing/2014/main" id="{BD5A814A-B24A-4AB3-BCB4-60B11C3520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1120" behindDoc="0" locked="0" layoutInCell="1" allowOverlap="1" wp14:anchorId="120AB8BC" wp14:editId="1EB919CF">
                  <wp:simplePos x="0" y="0"/>
                  <wp:positionH relativeFrom="column">
                    <wp:posOffset>0</wp:posOffset>
                  </wp:positionH>
                  <wp:positionV relativeFrom="paragraph">
                    <wp:posOffset>9525</wp:posOffset>
                  </wp:positionV>
                  <wp:extent cx="9525" cy="123825"/>
                  <wp:effectExtent l="0" t="0" r="28575" b="9525"/>
                  <wp:wrapNone/>
                  <wp:docPr id="2081019462" name="Imagen 3165" hidden="1">
                    <a:extLst xmlns:a="http://schemas.openxmlformats.org/drawingml/2006/main">
                      <a:ext uri="{FF2B5EF4-FFF2-40B4-BE49-F238E27FC236}">
                        <a16:creationId xmlns:a16="http://schemas.microsoft.com/office/drawing/2014/main" id="{B6ACF8ED-DCF8-48BD-A2DF-2DB4F2A8B0B5}"/>
                      </a:ext>
                    </a:extLst>
                  </wp:docPr>
                  <wp:cNvGraphicFramePr/>
                  <a:graphic xmlns:a="http://schemas.openxmlformats.org/drawingml/2006/main">
                    <a:graphicData uri="http://schemas.openxmlformats.org/drawingml/2006/picture">
                      <pic:pic xmlns:pic="http://schemas.openxmlformats.org/drawingml/2006/picture">
                        <pic:nvPicPr>
                          <pic:cNvPr id="746" name="Imagen 1945" hidden="1">
                            <a:extLst>
                              <a:ext uri="{FF2B5EF4-FFF2-40B4-BE49-F238E27FC236}">
                                <a16:creationId xmlns:a16="http://schemas.microsoft.com/office/drawing/2014/main" id="{B6ACF8ED-DCF8-48BD-A2DF-2DB4F2A8B0B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2144" behindDoc="0" locked="0" layoutInCell="1" allowOverlap="1" wp14:anchorId="405DCFFA" wp14:editId="50AF1C95">
                  <wp:simplePos x="0" y="0"/>
                  <wp:positionH relativeFrom="column">
                    <wp:posOffset>0</wp:posOffset>
                  </wp:positionH>
                  <wp:positionV relativeFrom="paragraph">
                    <wp:posOffset>9525</wp:posOffset>
                  </wp:positionV>
                  <wp:extent cx="9525" cy="123825"/>
                  <wp:effectExtent l="0" t="0" r="28575" b="9525"/>
                  <wp:wrapNone/>
                  <wp:docPr id="2113244580" name="Imagen 3164" hidden="1">
                    <a:extLst xmlns:a="http://schemas.openxmlformats.org/drawingml/2006/main">
                      <a:ext uri="{FF2B5EF4-FFF2-40B4-BE49-F238E27FC236}">
                        <a16:creationId xmlns:a16="http://schemas.microsoft.com/office/drawing/2014/main" id="{9E29DC9C-5D08-4913-8608-3BFDF6DFA767}"/>
                      </a:ext>
                    </a:extLst>
                  </wp:docPr>
                  <wp:cNvGraphicFramePr/>
                  <a:graphic xmlns:a="http://schemas.openxmlformats.org/drawingml/2006/main">
                    <a:graphicData uri="http://schemas.openxmlformats.org/drawingml/2006/picture">
                      <pic:pic xmlns:pic="http://schemas.openxmlformats.org/drawingml/2006/picture">
                        <pic:nvPicPr>
                          <pic:cNvPr id="747" name="Imagen 1944" hidden="1">
                            <a:extLst>
                              <a:ext uri="{FF2B5EF4-FFF2-40B4-BE49-F238E27FC236}">
                                <a16:creationId xmlns:a16="http://schemas.microsoft.com/office/drawing/2014/main" id="{9E29DC9C-5D08-4913-8608-3BFDF6DFA7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3168" behindDoc="0" locked="0" layoutInCell="1" allowOverlap="1" wp14:anchorId="6A006ED4" wp14:editId="238630DD">
                  <wp:simplePos x="0" y="0"/>
                  <wp:positionH relativeFrom="column">
                    <wp:posOffset>0</wp:posOffset>
                  </wp:positionH>
                  <wp:positionV relativeFrom="paragraph">
                    <wp:posOffset>9525</wp:posOffset>
                  </wp:positionV>
                  <wp:extent cx="9525" cy="123825"/>
                  <wp:effectExtent l="0" t="0" r="28575" b="9525"/>
                  <wp:wrapNone/>
                  <wp:docPr id="103059471" name="Imagen 3163" hidden="1">
                    <a:extLst xmlns:a="http://schemas.openxmlformats.org/drawingml/2006/main">
                      <a:ext uri="{FF2B5EF4-FFF2-40B4-BE49-F238E27FC236}">
                        <a16:creationId xmlns:a16="http://schemas.microsoft.com/office/drawing/2014/main" id="{88737D27-0E56-49C9-B690-71C05C947815}"/>
                      </a:ext>
                    </a:extLst>
                  </wp:docPr>
                  <wp:cNvGraphicFramePr/>
                  <a:graphic xmlns:a="http://schemas.openxmlformats.org/drawingml/2006/main">
                    <a:graphicData uri="http://schemas.openxmlformats.org/drawingml/2006/picture">
                      <pic:pic xmlns:pic="http://schemas.openxmlformats.org/drawingml/2006/picture">
                        <pic:nvPicPr>
                          <pic:cNvPr id="748" name="Imagen 1943" hidden="1">
                            <a:extLst>
                              <a:ext uri="{FF2B5EF4-FFF2-40B4-BE49-F238E27FC236}">
                                <a16:creationId xmlns:a16="http://schemas.microsoft.com/office/drawing/2014/main" id="{88737D27-0E56-49C9-B690-71C05C94781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4192" behindDoc="0" locked="0" layoutInCell="1" allowOverlap="1" wp14:anchorId="2DA8A005" wp14:editId="62F7220F">
                  <wp:simplePos x="0" y="0"/>
                  <wp:positionH relativeFrom="column">
                    <wp:posOffset>0</wp:posOffset>
                  </wp:positionH>
                  <wp:positionV relativeFrom="paragraph">
                    <wp:posOffset>9525</wp:posOffset>
                  </wp:positionV>
                  <wp:extent cx="9525" cy="123825"/>
                  <wp:effectExtent l="0" t="0" r="28575" b="9525"/>
                  <wp:wrapNone/>
                  <wp:docPr id="1074347049" name="Imagen 3162" hidden="1">
                    <a:extLst xmlns:a="http://schemas.openxmlformats.org/drawingml/2006/main">
                      <a:ext uri="{FF2B5EF4-FFF2-40B4-BE49-F238E27FC236}">
                        <a16:creationId xmlns:a16="http://schemas.microsoft.com/office/drawing/2014/main" id="{D4D236FF-E717-4DA2-A4D7-3AD5A46F7504}"/>
                      </a:ext>
                    </a:extLst>
                  </wp:docPr>
                  <wp:cNvGraphicFramePr/>
                  <a:graphic xmlns:a="http://schemas.openxmlformats.org/drawingml/2006/main">
                    <a:graphicData uri="http://schemas.openxmlformats.org/drawingml/2006/picture">
                      <pic:pic xmlns:pic="http://schemas.openxmlformats.org/drawingml/2006/picture">
                        <pic:nvPicPr>
                          <pic:cNvPr id="749" name="Imagen 1942" hidden="1">
                            <a:extLst>
                              <a:ext uri="{FF2B5EF4-FFF2-40B4-BE49-F238E27FC236}">
                                <a16:creationId xmlns:a16="http://schemas.microsoft.com/office/drawing/2014/main" id="{D4D236FF-E717-4DA2-A4D7-3AD5A46F75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5216" behindDoc="0" locked="0" layoutInCell="1" allowOverlap="1" wp14:anchorId="390FB3F6" wp14:editId="520BA3F3">
                  <wp:simplePos x="0" y="0"/>
                  <wp:positionH relativeFrom="column">
                    <wp:posOffset>0</wp:posOffset>
                  </wp:positionH>
                  <wp:positionV relativeFrom="paragraph">
                    <wp:posOffset>9525</wp:posOffset>
                  </wp:positionV>
                  <wp:extent cx="9525" cy="123825"/>
                  <wp:effectExtent l="0" t="0" r="28575" b="9525"/>
                  <wp:wrapNone/>
                  <wp:docPr id="1850865466" name="Imagen 3161" hidden="1">
                    <a:extLst xmlns:a="http://schemas.openxmlformats.org/drawingml/2006/main">
                      <a:ext uri="{FF2B5EF4-FFF2-40B4-BE49-F238E27FC236}">
                        <a16:creationId xmlns:a16="http://schemas.microsoft.com/office/drawing/2014/main" id="{DA513BCD-8D8F-4F35-B2AE-E6140086D412}"/>
                      </a:ext>
                    </a:extLst>
                  </wp:docPr>
                  <wp:cNvGraphicFramePr/>
                  <a:graphic xmlns:a="http://schemas.openxmlformats.org/drawingml/2006/main">
                    <a:graphicData uri="http://schemas.openxmlformats.org/drawingml/2006/picture">
                      <pic:pic xmlns:pic="http://schemas.openxmlformats.org/drawingml/2006/picture">
                        <pic:nvPicPr>
                          <pic:cNvPr id="750" name="Imagen 1941" hidden="1">
                            <a:extLst>
                              <a:ext uri="{FF2B5EF4-FFF2-40B4-BE49-F238E27FC236}">
                                <a16:creationId xmlns:a16="http://schemas.microsoft.com/office/drawing/2014/main" id="{DA513BCD-8D8F-4F35-B2AE-E6140086D4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6240" behindDoc="0" locked="0" layoutInCell="1" allowOverlap="1" wp14:anchorId="2A77BD89" wp14:editId="003C9936">
                  <wp:simplePos x="0" y="0"/>
                  <wp:positionH relativeFrom="column">
                    <wp:posOffset>0</wp:posOffset>
                  </wp:positionH>
                  <wp:positionV relativeFrom="paragraph">
                    <wp:posOffset>9525</wp:posOffset>
                  </wp:positionV>
                  <wp:extent cx="9525" cy="123825"/>
                  <wp:effectExtent l="0" t="0" r="28575" b="9525"/>
                  <wp:wrapNone/>
                  <wp:docPr id="93111236" name="Imagen 3160" hidden="1">
                    <a:extLst xmlns:a="http://schemas.openxmlformats.org/drawingml/2006/main">
                      <a:ext uri="{FF2B5EF4-FFF2-40B4-BE49-F238E27FC236}">
                        <a16:creationId xmlns:a16="http://schemas.microsoft.com/office/drawing/2014/main" id="{9DD842C4-4263-4631-96D4-84A607099149}"/>
                      </a:ext>
                    </a:extLst>
                  </wp:docPr>
                  <wp:cNvGraphicFramePr/>
                  <a:graphic xmlns:a="http://schemas.openxmlformats.org/drawingml/2006/main">
                    <a:graphicData uri="http://schemas.openxmlformats.org/drawingml/2006/picture">
                      <pic:pic xmlns:pic="http://schemas.openxmlformats.org/drawingml/2006/picture">
                        <pic:nvPicPr>
                          <pic:cNvPr id="751" name="Imagen 1940" hidden="1">
                            <a:extLst>
                              <a:ext uri="{FF2B5EF4-FFF2-40B4-BE49-F238E27FC236}">
                                <a16:creationId xmlns:a16="http://schemas.microsoft.com/office/drawing/2014/main" id="{9DD842C4-4263-4631-96D4-84A60709914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7264" behindDoc="0" locked="0" layoutInCell="1" allowOverlap="1" wp14:anchorId="4EAEEA17" wp14:editId="4BFC3596">
                  <wp:simplePos x="0" y="0"/>
                  <wp:positionH relativeFrom="column">
                    <wp:posOffset>0</wp:posOffset>
                  </wp:positionH>
                  <wp:positionV relativeFrom="paragraph">
                    <wp:posOffset>9525</wp:posOffset>
                  </wp:positionV>
                  <wp:extent cx="9525" cy="123825"/>
                  <wp:effectExtent l="0" t="0" r="28575" b="9525"/>
                  <wp:wrapNone/>
                  <wp:docPr id="404372710" name="Imagen 3159" hidden="1">
                    <a:extLst xmlns:a="http://schemas.openxmlformats.org/drawingml/2006/main">
                      <a:ext uri="{FF2B5EF4-FFF2-40B4-BE49-F238E27FC236}">
                        <a16:creationId xmlns:a16="http://schemas.microsoft.com/office/drawing/2014/main" id="{F51262F2-0E94-4FFE-B81D-474D9C6F0FEE}"/>
                      </a:ext>
                    </a:extLst>
                  </wp:docPr>
                  <wp:cNvGraphicFramePr/>
                  <a:graphic xmlns:a="http://schemas.openxmlformats.org/drawingml/2006/main">
                    <a:graphicData uri="http://schemas.openxmlformats.org/drawingml/2006/picture">
                      <pic:pic xmlns:pic="http://schemas.openxmlformats.org/drawingml/2006/picture">
                        <pic:nvPicPr>
                          <pic:cNvPr id="752" name="Imagen 1939" hidden="1">
                            <a:extLst>
                              <a:ext uri="{FF2B5EF4-FFF2-40B4-BE49-F238E27FC236}">
                                <a16:creationId xmlns:a16="http://schemas.microsoft.com/office/drawing/2014/main" id="{F51262F2-0E94-4FFE-B81D-474D9C6F0F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8288" behindDoc="0" locked="0" layoutInCell="1" allowOverlap="1" wp14:anchorId="27574C79" wp14:editId="314CC34E">
                  <wp:simplePos x="0" y="0"/>
                  <wp:positionH relativeFrom="column">
                    <wp:posOffset>0</wp:posOffset>
                  </wp:positionH>
                  <wp:positionV relativeFrom="paragraph">
                    <wp:posOffset>9525</wp:posOffset>
                  </wp:positionV>
                  <wp:extent cx="9525" cy="123825"/>
                  <wp:effectExtent l="0" t="0" r="28575" b="9525"/>
                  <wp:wrapNone/>
                  <wp:docPr id="1343920408" name="Imagen 3158" hidden="1">
                    <a:extLst xmlns:a="http://schemas.openxmlformats.org/drawingml/2006/main">
                      <a:ext uri="{FF2B5EF4-FFF2-40B4-BE49-F238E27FC236}">
                        <a16:creationId xmlns:a16="http://schemas.microsoft.com/office/drawing/2014/main" id="{52061806-D262-4B01-ACC7-35B87B92CB17}"/>
                      </a:ext>
                    </a:extLst>
                  </wp:docPr>
                  <wp:cNvGraphicFramePr/>
                  <a:graphic xmlns:a="http://schemas.openxmlformats.org/drawingml/2006/main">
                    <a:graphicData uri="http://schemas.openxmlformats.org/drawingml/2006/picture">
                      <pic:pic xmlns:pic="http://schemas.openxmlformats.org/drawingml/2006/picture">
                        <pic:nvPicPr>
                          <pic:cNvPr id="753" name="Imagen 1938" hidden="1">
                            <a:extLst>
                              <a:ext uri="{FF2B5EF4-FFF2-40B4-BE49-F238E27FC236}">
                                <a16:creationId xmlns:a16="http://schemas.microsoft.com/office/drawing/2014/main" id="{52061806-D262-4B01-ACC7-35B87B92CB1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29312" behindDoc="0" locked="0" layoutInCell="1" allowOverlap="1" wp14:anchorId="5B1D88CF" wp14:editId="29E10D5B">
                  <wp:simplePos x="0" y="0"/>
                  <wp:positionH relativeFrom="column">
                    <wp:posOffset>0</wp:posOffset>
                  </wp:positionH>
                  <wp:positionV relativeFrom="paragraph">
                    <wp:posOffset>9525</wp:posOffset>
                  </wp:positionV>
                  <wp:extent cx="9525" cy="123825"/>
                  <wp:effectExtent l="0" t="0" r="28575" b="9525"/>
                  <wp:wrapNone/>
                  <wp:docPr id="1375627089" name="Imagen 3157" hidden="1">
                    <a:extLst xmlns:a="http://schemas.openxmlformats.org/drawingml/2006/main">
                      <a:ext uri="{FF2B5EF4-FFF2-40B4-BE49-F238E27FC236}">
                        <a16:creationId xmlns:a16="http://schemas.microsoft.com/office/drawing/2014/main" id="{0B9AA8E2-C784-4F15-A464-44947D90A22C}"/>
                      </a:ext>
                    </a:extLst>
                  </wp:docPr>
                  <wp:cNvGraphicFramePr/>
                  <a:graphic xmlns:a="http://schemas.openxmlformats.org/drawingml/2006/main">
                    <a:graphicData uri="http://schemas.openxmlformats.org/drawingml/2006/picture">
                      <pic:pic xmlns:pic="http://schemas.openxmlformats.org/drawingml/2006/picture">
                        <pic:nvPicPr>
                          <pic:cNvPr id="754" name="Imagen 1937" hidden="1">
                            <a:extLst>
                              <a:ext uri="{FF2B5EF4-FFF2-40B4-BE49-F238E27FC236}">
                                <a16:creationId xmlns:a16="http://schemas.microsoft.com/office/drawing/2014/main" id="{0B9AA8E2-C784-4F15-A464-44947D90A2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0336" behindDoc="0" locked="0" layoutInCell="1" allowOverlap="1" wp14:anchorId="171658A6" wp14:editId="4F76D084">
                  <wp:simplePos x="0" y="0"/>
                  <wp:positionH relativeFrom="column">
                    <wp:posOffset>0</wp:posOffset>
                  </wp:positionH>
                  <wp:positionV relativeFrom="paragraph">
                    <wp:posOffset>9525</wp:posOffset>
                  </wp:positionV>
                  <wp:extent cx="9525" cy="123825"/>
                  <wp:effectExtent l="0" t="0" r="28575" b="9525"/>
                  <wp:wrapNone/>
                  <wp:docPr id="619421338" name="Imagen 3156" hidden="1">
                    <a:extLst xmlns:a="http://schemas.openxmlformats.org/drawingml/2006/main">
                      <a:ext uri="{FF2B5EF4-FFF2-40B4-BE49-F238E27FC236}">
                        <a16:creationId xmlns:a16="http://schemas.microsoft.com/office/drawing/2014/main" id="{E1B811B9-E35E-4A0A-833B-9821C58E8215}"/>
                      </a:ext>
                    </a:extLst>
                  </wp:docPr>
                  <wp:cNvGraphicFramePr/>
                  <a:graphic xmlns:a="http://schemas.openxmlformats.org/drawingml/2006/main">
                    <a:graphicData uri="http://schemas.openxmlformats.org/drawingml/2006/picture">
                      <pic:pic xmlns:pic="http://schemas.openxmlformats.org/drawingml/2006/picture">
                        <pic:nvPicPr>
                          <pic:cNvPr id="755" name="Imagen 1936" hidden="1">
                            <a:extLst>
                              <a:ext uri="{FF2B5EF4-FFF2-40B4-BE49-F238E27FC236}">
                                <a16:creationId xmlns:a16="http://schemas.microsoft.com/office/drawing/2014/main" id="{E1B811B9-E35E-4A0A-833B-9821C58E821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1360" behindDoc="0" locked="0" layoutInCell="1" allowOverlap="1" wp14:anchorId="4F539DEA" wp14:editId="5531B616">
                  <wp:simplePos x="0" y="0"/>
                  <wp:positionH relativeFrom="column">
                    <wp:posOffset>0</wp:posOffset>
                  </wp:positionH>
                  <wp:positionV relativeFrom="paragraph">
                    <wp:posOffset>9525</wp:posOffset>
                  </wp:positionV>
                  <wp:extent cx="9525" cy="123825"/>
                  <wp:effectExtent l="0" t="0" r="28575" b="9525"/>
                  <wp:wrapNone/>
                  <wp:docPr id="144177665" name="Imagen 3155" hidden="1">
                    <a:extLst xmlns:a="http://schemas.openxmlformats.org/drawingml/2006/main">
                      <a:ext uri="{FF2B5EF4-FFF2-40B4-BE49-F238E27FC236}">
                        <a16:creationId xmlns:a16="http://schemas.microsoft.com/office/drawing/2014/main" id="{FBE45E87-8E79-4152-B377-36ECD666AB0D}"/>
                      </a:ext>
                    </a:extLst>
                  </wp:docPr>
                  <wp:cNvGraphicFramePr/>
                  <a:graphic xmlns:a="http://schemas.openxmlformats.org/drawingml/2006/main">
                    <a:graphicData uri="http://schemas.openxmlformats.org/drawingml/2006/picture">
                      <pic:pic xmlns:pic="http://schemas.openxmlformats.org/drawingml/2006/picture">
                        <pic:nvPicPr>
                          <pic:cNvPr id="756" name="Imagen 1935" hidden="1">
                            <a:extLst>
                              <a:ext uri="{FF2B5EF4-FFF2-40B4-BE49-F238E27FC236}">
                                <a16:creationId xmlns:a16="http://schemas.microsoft.com/office/drawing/2014/main" id="{FBE45E87-8E79-4152-B377-36ECD666AB0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2384" behindDoc="0" locked="0" layoutInCell="1" allowOverlap="1" wp14:anchorId="55DDEA08" wp14:editId="796E22C7">
                  <wp:simplePos x="0" y="0"/>
                  <wp:positionH relativeFrom="column">
                    <wp:posOffset>0</wp:posOffset>
                  </wp:positionH>
                  <wp:positionV relativeFrom="paragraph">
                    <wp:posOffset>9525</wp:posOffset>
                  </wp:positionV>
                  <wp:extent cx="9525" cy="123825"/>
                  <wp:effectExtent l="0" t="0" r="28575" b="9525"/>
                  <wp:wrapNone/>
                  <wp:docPr id="33994316" name="Imagen 3154" hidden="1">
                    <a:extLst xmlns:a="http://schemas.openxmlformats.org/drawingml/2006/main">
                      <a:ext uri="{FF2B5EF4-FFF2-40B4-BE49-F238E27FC236}">
                        <a16:creationId xmlns:a16="http://schemas.microsoft.com/office/drawing/2014/main" id="{4DDF35C2-8504-4966-9D01-CDAE8465B21D}"/>
                      </a:ext>
                    </a:extLst>
                  </wp:docPr>
                  <wp:cNvGraphicFramePr/>
                  <a:graphic xmlns:a="http://schemas.openxmlformats.org/drawingml/2006/main">
                    <a:graphicData uri="http://schemas.openxmlformats.org/drawingml/2006/picture">
                      <pic:pic xmlns:pic="http://schemas.openxmlformats.org/drawingml/2006/picture">
                        <pic:nvPicPr>
                          <pic:cNvPr id="757" name="Imagen 1934" hidden="1">
                            <a:extLst>
                              <a:ext uri="{FF2B5EF4-FFF2-40B4-BE49-F238E27FC236}">
                                <a16:creationId xmlns:a16="http://schemas.microsoft.com/office/drawing/2014/main" id="{4DDF35C2-8504-4966-9D01-CDAE8465B2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3408" behindDoc="0" locked="0" layoutInCell="1" allowOverlap="1" wp14:anchorId="3D680E72" wp14:editId="51EF5EC6">
                  <wp:simplePos x="0" y="0"/>
                  <wp:positionH relativeFrom="column">
                    <wp:posOffset>0</wp:posOffset>
                  </wp:positionH>
                  <wp:positionV relativeFrom="paragraph">
                    <wp:posOffset>9525</wp:posOffset>
                  </wp:positionV>
                  <wp:extent cx="9525" cy="123825"/>
                  <wp:effectExtent l="0" t="0" r="28575" b="9525"/>
                  <wp:wrapNone/>
                  <wp:docPr id="994108017" name="Imagen 3153" hidden="1">
                    <a:extLst xmlns:a="http://schemas.openxmlformats.org/drawingml/2006/main">
                      <a:ext uri="{FF2B5EF4-FFF2-40B4-BE49-F238E27FC236}">
                        <a16:creationId xmlns:a16="http://schemas.microsoft.com/office/drawing/2014/main" id="{43276670-945F-462C-941F-7EE18E121120}"/>
                      </a:ext>
                    </a:extLst>
                  </wp:docPr>
                  <wp:cNvGraphicFramePr/>
                  <a:graphic xmlns:a="http://schemas.openxmlformats.org/drawingml/2006/main">
                    <a:graphicData uri="http://schemas.openxmlformats.org/drawingml/2006/picture">
                      <pic:pic xmlns:pic="http://schemas.openxmlformats.org/drawingml/2006/picture">
                        <pic:nvPicPr>
                          <pic:cNvPr id="758" name="Imagen 1933" hidden="1">
                            <a:extLst>
                              <a:ext uri="{FF2B5EF4-FFF2-40B4-BE49-F238E27FC236}">
                                <a16:creationId xmlns:a16="http://schemas.microsoft.com/office/drawing/2014/main" id="{43276670-945F-462C-941F-7EE18E1211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4432" behindDoc="0" locked="0" layoutInCell="1" allowOverlap="1" wp14:anchorId="5BFF0793" wp14:editId="58966C99">
                  <wp:simplePos x="0" y="0"/>
                  <wp:positionH relativeFrom="column">
                    <wp:posOffset>0</wp:posOffset>
                  </wp:positionH>
                  <wp:positionV relativeFrom="paragraph">
                    <wp:posOffset>9525</wp:posOffset>
                  </wp:positionV>
                  <wp:extent cx="9525" cy="123825"/>
                  <wp:effectExtent l="0" t="0" r="28575" b="9525"/>
                  <wp:wrapNone/>
                  <wp:docPr id="671777747" name="Imagen 3152" hidden="1">
                    <a:extLst xmlns:a="http://schemas.openxmlformats.org/drawingml/2006/main">
                      <a:ext uri="{FF2B5EF4-FFF2-40B4-BE49-F238E27FC236}">
                        <a16:creationId xmlns:a16="http://schemas.microsoft.com/office/drawing/2014/main" id="{174037C6-6BBF-4ED3-8E5C-C17204906F2E}"/>
                      </a:ext>
                    </a:extLst>
                  </wp:docPr>
                  <wp:cNvGraphicFramePr/>
                  <a:graphic xmlns:a="http://schemas.openxmlformats.org/drawingml/2006/main">
                    <a:graphicData uri="http://schemas.openxmlformats.org/drawingml/2006/picture">
                      <pic:pic xmlns:pic="http://schemas.openxmlformats.org/drawingml/2006/picture">
                        <pic:nvPicPr>
                          <pic:cNvPr id="759" name="Imagen 1932" hidden="1">
                            <a:extLst>
                              <a:ext uri="{FF2B5EF4-FFF2-40B4-BE49-F238E27FC236}">
                                <a16:creationId xmlns:a16="http://schemas.microsoft.com/office/drawing/2014/main" id="{174037C6-6BBF-4ED3-8E5C-C17204906F2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5456" behindDoc="0" locked="0" layoutInCell="1" allowOverlap="1" wp14:anchorId="61D27C46" wp14:editId="78BBF282">
                  <wp:simplePos x="0" y="0"/>
                  <wp:positionH relativeFrom="column">
                    <wp:posOffset>0</wp:posOffset>
                  </wp:positionH>
                  <wp:positionV relativeFrom="paragraph">
                    <wp:posOffset>9525</wp:posOffset>
                  </wp:positionV>
                  <wp:extent cx="9525" cy="123825"/>
                  <wp:effectExtent l="0" t="0" r="28575" b="9525"/>
                  <wp:wrapNone/>
                  <wp:docPr id="280827364" name="Imagen 3151" hidden="1">
                    <a:extLst xmlns:a="http://schemas.openxmlformats.org/drawingml/2006/main">
                      <a:ext uri="{FF2B5EF4-FFF2-40B4-BE49-F238E27FC236}">
                        <a16:creationId xmlns:a16="http://schemas.microsoft.com/office/drawing/2014/main" id="{590BF242-1D84-42C3-B5F8-578BEE4A50B1}"/>
                      </a:ext>
                    </a:extLst>
                  </wp:docPr>
                  <wp:cNvGraphicFramePr/>
                  <a:graphic xmlns:a="http://schemas.openxmlformats.org/drawingml/2006/main">
                    <a:graphicData uri="http://schemas.openxmlformats.org/drawingml/2006/picture">
                      <pic:pic xmlns:pic="http://schemas.openxmlformats.org/drawingml/2006/picture">
                        <pic:nvPicPr>
                          <pic:cNvPr id="760" name="Imagen 1931" hidden="1">
                            <a:extLst>
                              <a:ext uri="{FF2B5EF4-FFF2-40B4-BE49-F238E27FC236}">
                                <a16:creationId xmlns:a16="http://schemas.microsoft.com/office/drawing/2014/main" id="{590BF242-1D84-42C3-B5F8-578BEE4A50B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6480" behindDoc="0" locked="0" layoutInCell="1" allowOverlap="1" wp14:anchorId="62F67C85" wp14:editId="496ED52B">
                  <wp:simplePos x="0" y="0"/>
                  <wp:positionH relativeFrom="column">
                    <wp:posOffset>0</wp:posOffset>
                  </wp:positionH>
                  <wp:positionV relativeFrom="paragraph">
                    <wp:posOffset>9525</wp:posOffset>
                  </wp:positionV>
                  <wp:extent cx="9525" cy="123825"/>
                  <wp:effectExtent l="0" t="0" r="28575" b="9525"/>
                  <wp:wrapNone/>
                  <wp:docPr id="1322078833" name="Imagen 3150" hidden="1">
                    <a:extLst xmlns:a="http://schemas.openxmlformats.org/drawingml/2006/main">
                      <a:ext uri="{FF2B5EF4-FFF2-40B4-BE49-F238E27FC236}">
                        <a16:creationId xmlns:a16="http://schemas.microsoft.com/office/drawing/2014/main" id="{EFCDB758-3CEE-45FA-85AF-77FCE35E6127}"/>
                      </a:ext>
                    </a:extLst>
                  </wp:docPr>
                  <wp:cNvGraphicFramePr/>
                  <a:graphic xmlns:a="http://schemas.openxmlformats.org/drawingml/2006/main">
                    <a:graphicData uri="http://schemas.openxmlformats.org/drawingml/2006/picture">
                      <pic:pic xmlns:pic="http://schemas.openxmlformats.org/drawingml/2006/picture">
                        <pic:nvPicPr>
                          <pic:cNvPr id="761" name="Imagen 1930" hidden="1">
                            <a:extLst>
                              <a:ext uri="{FF2B5EF4-FFF2-40B4-BE49-F238E27FC236}">
                                <a16:creationId xmlns:a16="http://schemas.microsoft.com/office/drawing/2014/main" id="{EFCDB758-3CEE-45FA-85AF-77FCE35E61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7504" behindDoc="0" locked="0" layoutInCell="1" allowOverlap="1" wp14:anchorId="2513D428" wp14:editId="02DEEFA0">
                  <wp:simplePos x="0" y="0"/>
                  <wp:positionH relativeFrom="column">
                    <wp:posOffset>0</wp:posOffset>
                  </wp:positionH>
                  <wp:positionV relativeFrom="paragraph">
                    <wp:posOffset>9525</wp:posOffset>
                  </wp:positionV>
                  <wp:extent cx="9525" cy="123825"/>
                  <wp:effectExtent l="0" t="0" r="28575" b="9525"/>
                  <wp:wrapNone/>
                  <wp:docPr id="1181548883" name="Imagen 3149" hidden="1">
                    <a:extLst xmlns:a="http://schemas.openxmlformats.org/drawingml/2006/main">
                      <a:ext uri="{FF2B5EF4-FFF2-40B4-BE49-F238E27FC236}">
                        <a16:creationId xmlns:a16="http://schemas.microsoft.com/office/drawing/2014/main" id="{3977A166-C216-4DB9-ABD0-00282337BBA8}"/>
                      </a:ext>
                    </a:extLst>
                  </wp:docPr>
                  <wp:cNvGraphicFramePr/>
                  <a:graphic xmlns:a="http://schemas.openxmlformats.org/drawingml/2006/main">
                    <a:graphicData uri="http://schemas.openxmlformats.org/drawingml/2006/picture">
                      <pic:pic xmlns:pic="http://schemas.openxmlformats.org/drawingml/2006/picture">
                        <pic:nvPicPr>
                          <pic:cNvPr id="762" name="Imagen 1929" hidden="1">
                            <a:extLst>
                              <a:ext uri="{FF2B5EF4-FFF2-40B4-BE49-F238E27FC236}">
                                <a16:creationId xmlns:a16="http://schemas.microsoft.com/office/drawing/2014/main" id="{3977A166-C216-4DB9-ABD0-00282337BBA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8528" behindDoc="0" locked="0" layoutInCell="1" allowOverlap="1" wp14:anchorId="04BED435" wp14:editId="247EEB28">
                  <wp:simplePos x="0" y="0"/>
                  <wp:positionH relativeFrom="column">
                    <wp:posOffset>0</wp:posOffset>
                  </wp:positionH>
                  <wp:positionV relativeFrom="paragraph">
                    <wp:posOffset>9525</wp:posOffset>
                  </wp:positionV>
                  <wp:extent cx="9525" cy="123825"/>
                  <wp:effectExtent l="0" t="0" r="28575" b="9525"/>
                  <wp:wrapNone/>
                  <wp:docPr id="27243489" name="Imagen 3148" hidden="1">
                    <a:extLst xmlns:a="http://schemas.openxmlformats.org/drawingml/2006/main">
                      <a:ext uri="{FF2B5EF4-FFF2-40B4-BE49-F238E27FC236}">
                        <a16:creationId xmlns:a16="http://schemas.microsoft.com/office/drawing/2014/main" id="{4E2C9B6D-F8F3-4812-AE6E-CCC07B58DD26}"/>
                      </a:ext>
                    </a:extLst>
                  </wp:docPr>
                  <wp:cNvGraphicFramePr/>
                  <a:graphic xmlns:a="http://schemas.openxmlformats.org/drawingml/2006/main">
                    <a:graphicData uri="http://schemas.openxmlformats.org/drawingml/2006/picture">
                      <pic:pic xmlns:pic="http://schemas.openxmlformats.org/drawingml/2006/picture">
                        <pic:nvPicPr>
                          <pic:cNvPr id="763" name="Imagen 1928" hidden="1">
                            <a:extLst>
                              <a:ext uri="{FF2B5EF4-FFF2-40B4-BE49-F238E27FC236}">
                                <a16:creationId xmlns:a16="http://schemas.microsoft.com/office/drawing/2014/main" id="{4E2C9B6D-F8F3-4812-AE6E-CCC07B58DD2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39552" behindDoc="0" locked="0" layoutInCell="1" allowOverlap="1" wp14:anchorId="27DFA848" wp14:editId="252DA892">
                  <wp:simplePos x="0" y="0"/>
                  <wp:positionH relativeFrom="column">
                    <wp:posOffset>0</wp:posOffset>
                  </wp:positionH>
                  <wp:positionV relativeFrom="paragraph">
                    <wp:posOffset>9525</wp:posOffset>
                  </wp:positionV>
                  <wp:extent cx="9525" cy="123825"/>
                  <wp:effectExtent l="0" t="0" r="28575" b="9525"/>
                  <wp:wrapNone/>
                  <wp:docPr id="226603014" name="Imagen 3147" hidden="1">
                    <a:extLst xmlns:a="http://schemas.openxmlformats.org/drawingml/2006/main">
                      <a:ext uri="{FF2B5EF4-FFF2-40B4-BE49-F238E27FC236}">
                        <a16:creationId xmlns:a16="http://schemas.microsoft.com/office/drawing/2014/main" id="{42265119-4A82-4A79-B822-22E0ACF2F533}"/>
                      </a:ext>
                    </a:extLst>
                  </wp:docPr>
                  <wp:cNvGraphicFramePr/>
                  <a:graphic xmlns:a="http://schemas.openxmlformats.org/drawingml/2006/main">
                    <a:graphicData uri="http://schemas.openxmlformats.org/drawingml/2006/picture">
                      <pic:pic xmlns:pic="http://schemas.openxmlformats.org/drawingml/2006/picture">
                        <pic:nvPicPr>
                          <pic:cNvPr id="764" name="Imagen 1927" hidden="1">
                            <a:extLst>
                              <a:ext uri="{FF2B5EF4-FFF2-40B4-BE49-F238E27FC236}">
                                <a16:creationId xmlns:a16="http://schemas.microsoft.com/office/drawing/2014/main" id="{42265119-4A82-4A79-B822-22E0ACF2F5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0576" behindDoc="0" locked="0" layoutInCell="1" allowOverlap="1" wp14:anchorId="4A47A062" wp14:editId="4A4F20B1">
                  <wp:simplePos x="0" y="0"/>
                  <wp:positionH relativeFrom="column">
                    <wp:posOffset>0</wp:posOffset>
                  </wp:positionH>
                  <wp:positionV relativeFrom="paragraph">
                    <wp:posOffset>9525</wp:posOffset>
                  </wp:positionV>
                  <wp:extent cx="9525" cy="123825"/>
                  <wp:effectExtent l="0" t="0" r="28575" b="9525"/>
                  <wp:wrapNone/>
                  <wp:docPr id="41764698" name="Imagen 3146" hidden="1">
                    <a:extLst xmlns:a="http://schemas.openxmlformats.org/drawingml/2006/main">
                      <a:ext uri="{FF2B5EF4-FFF2-40B4-BE49-F238E27FC236}">
                        <a16:creationId xmlns:a16="http://schemas.microsoft.com/office/drawing/2014/main" id="{686AE8F7-0BD4-4F8D-965A-F8EB165133E7}"/>
                      </a:ext>
                    </a:extLst>
                  </wp:docPr>
                  <wp:cNvGraphicFramePr/>
                  <a:graphic xmlns:a="http://schemas.openxmlformats.org/drawingml/2006/main">
                    <a:graphicData uri="http://schemas.openxmlformats.org/drawingml/2006/picture">
                      <pic:pic xmlns:pic="http://schemas.openxmlformats.org/drawingml/2006/picture">
                        <pic:nvPicPr>
                          <pic:cNvPr id="765" name="Imagen 1926" hidden="1">
                            <a:extLst>
                              <a:ext uri="{FF2B5EF4-FFF2-40B4-BE49-F238E27FC236}">
                                <a16:creationId xmlns:a16="http://schemas.microsoft.com/office/drawing/2014/main" id="{686AE8F7-0BD4-4F8D-965A-F8EB165133E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1600" behindDoc="0" locked="0" layoutInCell="1" allowOverlap="1" wp14:anchorId="38E09B5B" wp14:editId="523BDA1A">
                  <wp:simplePos x="0" y="0"/>
                  <wp:positionH relativeFrom="column">
                    <wp:posOffset>0</wp:posOffset>
                  </wp:positionH>
                  <wp:positionV relativeFrom="paragraph">
                    <wp:posOffset>9525</wp:posOffset>
                  </wp:positionV>
                  <wp:extent cx="9525" cy="123825"/>
                  <wp:effectExtent l="0" t="0" r="28575" b="9525"/>
                  <wp:wrapNone/>
                  <wp:docPr id="581887396" name="Imagen 3145" hidden="1">
                    <a:extLst xmlns:a="http://schemas.openxmlformats.org/drawingml/2006/main">
                      <a:ext uri="{FF2B5EF4-FFF2-40B4-BE49-F238E27FC236}">
                        <a16:creationId xmlns:a16="http://schemas.microsoft.com/office/drawing/2014/main" id="{ED42A77A-4004-4B05-B0E9-A93B0B75D575}"/>
                      </a:ext>
                    </a:extLst>
                  </wp:docPr>
                  <wp:cNvGraphicFramePr/>
                  <a:graphic xmlns:a="http://schemas.openxmlformats.org/drawingml/2006/main">
                    <a:graphicData uri="http://schemas.openxmlformats.org/drawingml/2006/picture">
                      <pic:pic xmlns:pic="http://schemas.openxmlformats.org/drawingml/2006/picture">
                        <pic:nvPicPr>
                          <pic:cNvPr id="766" name="Imagen 1925" hidden="1">
                            <a:extLst>
                              <a:ext uri="{FF2B5EF4-FFF2-40B4-BE49-F238E27FC236}">
                                <a16:creationId xmlns:a16="http://schemas.microsoft.com/office/drawing/2014/main" id="{ED42A77A-4004-4B05-B0E9-A93B0B75D57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2624" behindDoc="0" locked="0" layoutInCell="1" allowOverlap="1" wp14:anchorId="1BB4BE0A" wp14:editId="3DCBEF69">
                  <wp:simplePos x="0" y="0"/>
                  <wp:positionH relativeFrom="column">
                    <wp:posOffset>0</wp:posOffset>
                  </wp:positionH>
                  <wp:positionV relativeFrom="paragraph">
                    <wp:posOffset>9525</wp:posOffset>
                  </wp:positionV>
                  <wp:extent cx="9525" cy="123825"/>
                  <wp:effectExtent l="0" t="0" r="28575" b="9525"/>
                  <wp:wrapNone/>
                  <wp:docPr id="1707266404" name="Imagen 3144" hidden="1">
                    <a:extLst xmlns:a="http://schemas.openxmlformats.org/drawingml/2006/main">
                      <a:ext uri="{FF2B5EF4-FFF2-40B4-BE49-F238E27FC236}">
                        <a16:creationId xmlns:a16="http://schemas.microsoft.com/office/drawing/2014/main" id="{67860717-67D4-42D4-BF82-61EFD8B8CADB}"/>
                      </a:ext>
                    </a:extLst>
                  </wp:docPr>
                  <wp:cNvGraphicFramePr/>
                  <a:graphic xmlns:a="http://schemas.openxmlformats.org/drawingml/2006/main">
                    <a:graphicData uri="http://schemas.openxmlformats.org/drawingml/2006/picture">
                      <pic:pic xmlns:pic="http://schemas.openxmlformats.org/drawingml/2006/picture">
                        <pic:nvPicPr>
                          <pic:cNvPr id="767" name="Imagen 1924" hidden="1">
                            <a:extLst>
                              <a:ext uri="{FF2B5EF4-FFF2-40B4-BE49-F238E27FC236}">
                                <a16:creationId xmlns:a16="http://schemas.microsoft.com/office/drawing/2014/main" id="{67860717-67D4-42D4-BF82-61EFD8B8CA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3648" behindDoc="0" locked="0" layoutInCell="1" allowOverlap="1" wp14:anchorId="7FEB4026" wp14:editId="56DABDD1">
                  <wp:simplePos x="0" y="0"/>
                  <wp:positionH relativeFrom="column">
                    <wp:posOffset>0</wp:posOffset>
                  </wp:positionH>
                  <wp:positionV relativeFrom="paragraph">
                    <wp:posOffset>9525</wp:posOffset>
                  </wp:positionV>
                  <wp:extent cx="9525" cy="123825"/>
                  <wp:effectExtent l="0" t="0" r="28575" b="9525"/>
                  <wp:wrapNone/>
                  <wp:docPr id="1196065808" name="Imagen 3143" hidden="1">
                    <a:extLst xmlns:a="http://schemas.openxmlformats.org/drawingml/2006/main">
                      <a:ext uri="{FF2B5EF4-FFF2-40B4-BE49-F238E27FC236}">
                        <a16:creationId xmlns:a16="http://schemas.microsoft.com/office/drawing/2014/main" id="{1D43EB03-B5A4-4A47-B35D-3657E562DD82}"/>
                      </a:ext>
                    </a:extLst>
                  </wp:docPr>
                  <wp:cNvGraphicFramePr/>
                  <a:graphic xmlns:a="http://schemas.openxmlformats.org/drawingml/2006/main">
                    <a:graphicData uri="http://schemas.openxmlformats.org/drawingml/2006/picture">
                      <pic:pic xmlns:pic="http://schemas.openxmlformats.org/drawingml/2006/picture">
                        <pic:nvPicPr>
                          <pic:cNvPr id="768" name="Imagen 1923" hidden="1">
                            <a:extLst>
                              <a:ext uri="{FF2B5EF4-FFF2-40B4-BE49-F238E27FC236}">
                                <a16:creationId xmlns:a16="http://schemas.microsoft.com/office/drawing/2014/main" id="{1D43EB03-B5A4-4A47-B35D-3657E562DD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4672" behindDoc="0" locked="0" layoutInCell="1" allowOverlap="1" wp14:anchorId="7F08ECAF" wp14:editId="3CF3AEAC">
                  <wp:simplePos x="0" y="0"/>
                  <wp:positionH relativeFrom="column">
                    <wp:posOffset>0</wp:posOffset>
                  </wp:positionH>
                  <wp:positionV relativeFrom="paragraph">
                    <wp:posOffset>9525</wp:posOffset>
                  </wp:positionV>
                  <wp:extent cx="9525" cy="123825"/>
                  <wp:effectExtent l="0" t="0" r="28575" b="9525"/>
                  <wp:wrapNone/>
                  <wp:docPr id="1772617002" name="Imagen 3142" hidden="1">
                    <a:extLst xmlns:a="http://schemas.openxmlformats.org/drawingml/2006/main">
                      <a:ext uri="{FF2B5EF4-FFF2-40B4-BE49-F238E27FC236}">
                        <a16:creationId xmlns:a16="http://schemas.microsoft.com/office/drawing/2014/main" id="{51D5ECAF-F0BE-405C-B8FA-2A594AEA9416}"/>
                      </a:ext>
                    </a:extLst>
                  </wp:docPr>
                  <wp:cNvGraphicFramePr/>
                  <a:graphic xmlns:a="http://schemas.openxmlformats.org/drawingml/2006/main">
                    <a:graphicData uri="http://schemas.openxmlformats.org/drawingml/2006/picture">
                      <pic:pic xmlns:pic="http://schemas.openxmlformats.org/drawingml/2006/picture">
                        <pic:nvPicPr>
                          <pic:cNvPr id="769" name="Imagen 1922" hidden="1">
                            <a:extLst>
                              <a:ext uri="{FF2B5EF4-FFF2-40B4-BE49-F238E27FC236}">
                                <a16:creationId xmlns:a16="http://schemas.microsoft.com/office/drawing/2014/main" id="{51D5ECAF-F0BE-405C-B8FA-2A594AEA941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5696" behindDoc="0" locked="0" layoutInCell="1" allowOverlap="1" wp14:anchorId="146CF195" wp14:editId="356A6022">
                  <wp:simplePos x="0" y="0"/>
                  <wp:positionH relativeFrom="column">
                    <wp:posOffset>0</wp:posOffset>
                  </wp:positionH>
                  <wp:positionV relativeFrom="paragraph">
                    <wp:posOffset>9525</wp:posOffset>
                  </wp:positionV>
                  <wp:extent cx="9525" cy="123825"/>
                  <wp:effectExtent l="0" t="0" r="28575" b="9525"/>
                  <wp:wrapNone/>
                  <wp:docPr id="874293359" name="Imagen 3141" hidden="1">
                    <a:extLst xmlns:a="http://schemas.openxmlformats.org/drawingml/2006/main">
                      <a:ext uri="{FF2B5EF4-FFF2-40B4-BE49-F238E27FC236}">
                        <a16:creationId xmlns:a16="http://schemas.microsoft.com/office/drawing/2014/main" id="{FB010A2A-EBB4-4F4E-9AF5-62721F3F64BE}"/>
                      </a:ext>
                    </a:extLst>
                  </wp:docPr>
                  <wp:cNvGraphicFramePr/>
                  <a:graphic xmlns:a="http://schemas.openxmlformats.org/drawingml/2006/main">
                    <a:graphicData uri="http://schemas.openxmlformats.org/drawingml/2006/picture">
                      <pic:pic xmlns:pic="http://schemas.openxmlformats.org/drawingml/2006/picture">
                        <pic:nvPicPr>
                          <pic:cNvPr id="770" name="Imagen 1921" hidden="1">
                            <a:extLst>
                              <a:ext uri="{FF2B5EF4-FFF2-40B4-BE49-F238E27FC236}">
                                <a16:creationId xmlns:a16="http://schemas.microsoft.com/office/drawing/2014/main" id="{FB010A2A-EBB4-4F4E-9AF5-62721F3F64B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6720" behindDoc="0" locked="0" layoutInCell="1" allowOverlap="1" wp14:anchorId="327CAC48" wp14:editId="7718C4C7">
                  <wp:simplePos x="0" y="0"/>
                  <wp:positionH relativeFrom="column">
                    <wp:posOffset>0</wp:posOffset>
                  </wp:positionH>
                  <wp:positionV relativeFrom="paragraph">
                    <wp:posOffset>9525</wp:posOffset>
                  </wp:positionV>
                  <wp:extent cx="9525" cy="123825"/>
                  <wp:effectExtent l="0" t="0" r="28575" b="9525"/>
                  <wp:wrapNone/>
                  <wp:docPr id="538907039" name="Imagen 3140" hidden="1">
                    <a:extLst xmlns:a="http://schemas.openxmlformats.org/drawingml/2006/main">
                      <a:ext uri="{FF2B5EF4-FFF2-40B4-BE49-F238E27FC236}">
                        <a16:creationId xmlns:a16="http://schemas.microsoft.com/office/drawing/2014/main" id="{DFE2E53F-AEE4-4DA8-ABA0-41C4EB6D5F44}"/>
                      </a:ext>
                    </a:extLst>
                  </wp:docPr>
                  <wp:cNvGraphicFramePr/>
                  <a:graphic xmlns:a="http://schemas.openxmlformats.org/drawingml/2006/main">
                    <a:graphicData uri="http://schemas.openxmlformats.org/drawingml/2006/picture">
                      <pic:pic xmlns:pic="http://schemas.openxmlformats.org/drawingml/2006/picture">
                        <pic:nvPicPr>
                          <pic:cNvPr id="771" name="Imagen 1920" hidden="1">
                            <a:extLst>
                              <a:ext uri="{FF2B5EF4-FFF2-40B4-BE49-F238E27FC236}">
                                <a16:creationId xmlns:a16="http://schemas.microsoft.com/office/drawing/2014/main" id="{DFE2E53F-AEE4-4DA8-ABA0-41C4EB6D5F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7744" behindDoc="0" locked="0" layoutInCell="1" allowOverlap="1" wp14:anchorId="73EA271C" wp14:editId="0F92BE63">
                  <wp:simplePos x="0" y="0"/>
                  <wp:positionH relativeFrom="column">
                    <wp:posOffset>0</wp:posOffset>
                  </wp:positionH>
                  <wp:positionV relativeFrom="paragraph">
                    <wp:posOffset>9525</wp:posOffset>
                  </wp:positionV>
                  <wp:extent cx="9525" cy="123825"/>
                  <wp:effectExtent l="0" t="0" r="28575" b="9525"/>
                  <wp:wrapNone/>
                  <wp:docPr id="1391148209" name="Imagen 3139" hidden="1">
                    <a:extLst xmlns:a="http://schemas.openxmlformats.org/drawingml/2006/main">
                      <a:ext uri="{FF2B5EF4-FFF2-40B4-BE49-F238E27FC236}">
                        <a16:creationId xmlns:a16="http://schemas.microsoft.com/office/drawing/2014/main" id="{F843C962-D30C-458E-A7DB-AA50FB8A4AE6}"/>
                      </a:ext>
                    </a:extLst>
                  </wp:docPr>
                  <wp:cNvGraphicFramePr/>
                  <a:graphic xmlns:a="http://schemas.openxmlformats.org/drawingml/2006/main">
                    <a:graphicData uri="http://schemas.openxmlformats.org/drawingml/2006/picture">
                      <pic:pic xmlns:pic="http://schemas.openxmlformats.org/drawingml/2006/picture">
                        <pic:nvPicPr>
                          <pic:cNvPr id="772" name="Imagen 1919" hidden="1">
                            <a:extLst>
                              <a:ext uri="{FF2B5EF4-FFF2-40B4-BE49-F238E27FC236}">
                                <a16:creationId xmlns:a16="http://schemas.microsoft.com/office/drawing/2014/main" id="{F843C962-D30C-458E-A7DB-AA50FB8A4A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8768" behindDoc="0" locked="0" layoutInCell="1" allowOverlap="1" wp14:anchorId="78EB5F05" wp14:editId="45F1E24D">
                  <wp:simplePos x="0" y="0"/>
                  <wp:positionH relativeFrom="column">
                    <wp:posOffset>0</wp:posOffset>
                  </wp:positionH>
                  <wp:positionV relativeFrom="paragraph">
                    <wp:posOffset>9525</wp:posOffset>
                  </wp:positionV>
                  <wp:extent cx="9525" cy="123825"/>
                  <wp:effectExtent l="0" t="0" r="28575" b="9525"/>
                  <wp:wrapNone/>
                  <wp:docPr id="1270187290" name="Imagen 3138" hidden="1">
                    <a:extLst xmlns:a="http://schemas.openxmlformats.org/drawingml/2006/main">
                      <a:ext uri="{FF2B5EF4-FFF2-40B4-BE49-F238E27FC236}">
                        <a16:creationId xmlns:a16="http://schemas.microsoft.com/office/drawing/2014/main" id="{7DF6D98C-A276-4AC5-913C-F30AA4C2D23E}"/>
                      </a:ext>
                    </a:extLst>
                  </wp:docPr>
                  <wp:cNvGraphicFramePr/>
                  <a:graphic xmlns:a="http://schemas.openxmlformats.org/drawingml/2006/main">
                    <a:graphicData uri="http://schemas.openxmlformats.org/drawingml/2006/picture">
                      <pic:pic xmlns:pic="http://schemas.openxmlformats.org/drawingml/2006/picture">
                        <pic:nvPicPr>
                          <pic:cNvPr id="773" name="Imagen 1918" hidden="1">
                            <a:extLst>
                              <a:ext uri="{FF2B5EF4-FFF2-40B4-BE49-F238E27FC236}">
                                <a16:creationId xmlns:a16="http://schemas.microsoft.com/office/drawing/2014/main" id="{7DF6D98C-A276-4AC5-913C-F30AA4C2D23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49792" behindDoc="0" locked="0" layoutInCell="1" allowOverlap="1" wp14:anchorId="78A93AC6" wp14:editId="4A50F3F0">
                  <wp:simplePos x="0" y="0"/>
                  <wp:positionH relativeFrom="column">
                    <wp:posOffset>0</wp:posOffset>
                  </wp:positionH>
                  <wp:positionV relativeFrom="paragraph">
                    <wp:posOffset>9525</wp:posOffset>
                  </wp:positionV>
                  <wp:extent cx="9525" cy="123825"/>
                  <wp:effectExtent l="0" t="0" r="28575" b="9525"/>
                  <wp:wrapNone/>
                  <wp:docPr id="1380336504" name="Imagen 3137" hidden="1">
                    <a:extLst xmlns:a="http://schemas.openxmlformats.org/drawingml/2006/main">
                      <a:ext uri="{FF2B5EF4-FFF2-40B4-BE49-F238E27FC236}">
                        <a16:creationId xmlns:a16="http://schemas.microsoft.com/office/drawing/2014/main" id="{A72E62FD-BEBC-4D44-89C7-B078584212A6}"/>
                      </a:ext>
                    </a:extLst>
                  </wp:docPr>
                  <wp:cNvGraphicFramePr/>
                  <a:graphic xmlns:a="http://schemas.openxmlformats.org/drawingml/2006/main">
                    <a:graphicData uri="http://schemas.openxmlformats.org/drawingml/2006/picture">
                      <pic:pic xmlns:pic="http://schemas.openxmlformats.org/drawingml/2006/picture">
                        <pic:nvPicPr>
                          <pic:cNvPr id="774" name="Imagen 1917" hidden="1">
                            <a:extLst>
                              <a:ext uri="{FF2B5EF4-FFF2-40B4-BE49-F238E27FC236}">
                                <a16:creationId xmlns:a16="http://schemas.microsoft.com/office/drawing/2014/main" id="{A72E62FD-BEBC-4D44-89C7-B078584212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0816" behindDoc="0" locked="0" layoutInCell="1" allowOverlap="1" wp14:anchorId="0F40B6CB" wp14:editId="097EE346">
                  <wp:simplePos x="0" y="0"/>
                  <wp:positionH relativeFrom="column">
                    <wp:posOffset>0</wp:posOffset>
                  </wp:positionH>
                  <wp:positionV relativeFrom="paragraph">
                    <wp:posOffset>9525</wp:posOffset>
                  </wp:positionV>
                  <wp:extent cx="9525" cy="123825"/>
                  <wp:effectExtent l="0" t="0" r="28575" b="9525"/>
                  <wp:wrapNone/>
                  <wp:docPr id="783162200" name="Imagen 3136" hidden="1">
                    <a:extLst xmlns:a="http://schemas.openxmlformats.org/drawingml/2006/main">
                      <a:ext uri="{FF2B5EF4-FFF2-40B4-BE49-F238E27FC236}">
                        <a16:creationId xmlns:a16="http://schemas.microsoft.com/office/drawing/2014/main" id="{09377300-B2CF-441A-A3CB-035E0EC8E8FD}"/>
                      </a:ext>
                    </a:extLst>
                  </wp:docPr>
                  <wp:cNvGraphicFramePr/>
                  <a:graphic xmlns:a="http://schemas.openxmlformats.org/drawingml/2006/main">
                    <a:graphicData uri="http://schemas.openxmlformats.org/drawingml/2006/picture">
                      <pic:pic xmlns:pic="http://schemas.openxmlformats.org/drawingml/2006/picture">
                        <pic:nvPicPr>
                          <pic:cNvPr id="775" name="Imagen 1916" hidden="1">
                            <a:extLst>
                              <a:ext uri="{FF2B5EF4-FFF2-40B4-BE49-F238E27FC236}">
                                <a16:creationId xmlns:a16="http://schemas.microsoft.com/office/drawing/2014/main" id="{09377300-B2CF-441A-A3CB-035E0EC8E8F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1840" behindDoc="0" locked="0" layoutInCell="1" allowOverlap="1" wp14:anchorId="40B13CC6" wp14:editId="11ACF2DF">
                  <wp:simplePos x="0" y="0"/>
                  <wp:positionH relativeFrom="column">
                    <wp:posOffset>0</wp:posOffset>
                  </wp:positionH>
                  <wp:positionV relativeFrom="paragraph">
                    <wp:posOffset>9525</wp:posOffset>
                  </wp:positionV>
                  <wp:extent cx="9525" cy="123825"/>
                  <wp:effectExtent l="0" t="0" r="28575" b="9525"/>
                  <wp:wrapNone/>
                  <wp:docPr id="1192976315" name="Imagen 3135" hidden="1">
                    <a:extLst xmlns:a="http://schemas.openxmlformats.org/drawingml/2006/main">
                      <a:ext uri="{FF2B5EF4-FFF2-40B4-BE49-F238E27FC236}">
                        <a16:creationId xmlns:a16="http://schemas.microsoft.com/office/drawing/2014/main" id="{5EB48263-CC21-4ECC-86D7-46910120D706}"/>
                      </a:ext>
                    </a:extLst>
                  </wp:docPr>
                  <wp:cNvGraphicFramePr/>
                  <a:graphic xmlns:a="http://schemas.openxmlformats.org/drawingml/2006/main">
                    <a:graphicData uri="http://schemas.openxmlformats.org/drawingml/2006/picture">
                      <pic:pic xmlns:pic="http://schemas.openxmlformats.org/drawingml/2006/picture">
                        <pic:nvPicPr>
                          <pic:cNvPr id="776" name="Imagen 1915" hidden="1">
                            <a:extLst>
                              <a:ext uri="{FF2B5EF4-FFF2-40B4-BE49-F238E27FC236}">
                                <a16:creationId xmlns:a16="http://schemas.microsoft.com/office/drawing/2014/main" id="{5EB48263-CC21-4ECC-86D7-46910120D7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2864" behindDoc="0" locked="0" layoutInCell="1" allowOverlap="1" wp14:anchorId="6A754627" wp14:editId="4C746CA3">
                  <wp:simplePos x="0" y="0"/>
                  <wp:positionH relativeFrom="column">
                    <wp:posOffset>0</wp:posOffset>
                  </wp:positionH>
                  <wp:positionV relativeFrom="paragraph">
                    <wp:posOffset>9525</wp:posOffset>
                  </wp:positionV>
                  <wp:extent cx="9525" cy="123825"/>
                  <wp:effectExtent l="0" t="0" r="28575" b="9525"/>
                  <wp:wrapNone/>
                  <wp:docPr id="1734525684" name="Imagen 3134" hidden="1">
                    <a:extLst xmlns:a="http://schemas.openxmlformats.org/drawingml/2006/main">
                      <a:ext uri="{FF2B5EF4-FFF2-40B4-BE49-F238E27FC236}">
                        <a16:creationId xmlns:a16="http://schemas.microsoft.com/office/drawing/2014/main" id="{E94FB5E7-5495-4372-8C57-227ED7DE0AA7}"/>
                      </a:ext>
                    </a:extLst>
                  </wp:docPr>
                  <wp:cNvGraphicFramePr/>
                  <a:graphic xmlns:a="http://schemas.openxmlformats.org/drawingml/2006/main">
                    <a:graphicData uri="http://schemas.openxmlformats.org/drawingml/2006/picture">
                      <pic:pic xmlns:pic="http://schemas.openxmlformats.org/drawingml/2006/picture">
                        <pic:nvPicPr>
                          <pic:cNvPr id="777" name="Imagen 1914" hidden="1">
                            <a:extLst>
                              <a:ext uri="{FF2B5EF4-FFF2-40B4-BE49-F238E27FC236}">
                                <a16:creationId xmlns:a16="http://schemas.microsoft.com/office/drawing/2014/main" id="{E94FB5E7-5495-4372-8C57-227ED7DE0AA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3888" behindDoc="0" locked="0" layoutInCell="1" allowOverlap="1" wp14:anchorId="30113849" wp14:editId="62AFCB9B">
                  <wp:simplePos x="0" y="0"/>
                  <wp:positionH relativeFrom="column">
                    <wp:posOffset>0</wp:posOffset>
                  </wp:positionH>
                  <wp:positionV relativeFrom="paragraph">
                    <wp:posOffset>9525</wp:posOffset>
                  </wp:positionV>
                  <wp:extent cx="9525" cy="123825"/>
                  <wp:effectExtent l="0" t="0" r="28575" b="9525"/>
                  <wp:wrapNone/>
                  <wp:docPr id="37554878" name="Imagen 3133" hidden="1">
                    <a:extLst xmlns:a="http://schemas.openxmlformats.org/drawingml/2006/main">
                      <a:ext uri="{FF2B5EF4-FFF2-40B4-BE49-F238E27FC236}">
                        <a16:creationId xmlns:a16="http://schemas.microsoft.com/office/drawing/2014/main" id="{41F99891-B644-41AA-8A31-33BB767FEE5B}"/>
                      </a:ext>
                    </a:extLst>
                  </wp:docPr>
                  <wp:cNvGraphicFramePr/>
                  <a:graphic xmlns:a="http://schemas.openxmlformats.org/drawingml/2006/main">
                    <a:graphicData uri="http://schemas.openxmlformats.org/drawingml/2006/picture">
                      <pic:pic xmlns:pic="http://schemas.openxmlformats.org/drawingml/2006/picture">
                        <pic:nvPicPr>
                          <pic:cNvPr id="778" name="Imagen 1913" hidden="1">
                            <a:extLst>
                              <a:ext uri="{FF2B5EF4-FFF2-40B4-BE49-F238E27FC236}">
                                <a16:creationId xmlns:a16="http://schemas.microsoft.com/office/drawing/2014/main" id="{41F99891-B644-41AA-8A31-33BB767FEE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4912" behindDoc="0" locked="0" layoutInCell="1" allowOverlap="1" wp14:anchorId="1FA91480" wp14:editId="65492C27">
                  <wp:simplePos x="0" y="0"/>
                  <wp:positionH relativeFrom="column">
                    <wp:posOffset>0</wp:posOffset>
                  </wp:positionH>
                  <wp:positionV relativeFrom="paragraph">
                    <wp:posOffset>9525</wp:posOffset>
                  </wp:positionV>
                  <wp:extent cx="9525" cy="123825"/>
                  <wp:effectExtent l="0" t="0" r="28575" b="9525"/>
                  <wp:wrapNone/>
                  <wp:docPr id="1617715723" name="Imagen 3132" hidden="1">
                    <a:extLst xmlns:a="http://schemas.openxmlformats.org/drawingml/2006/main">
                      <a:ext uri="{FF2B5EF4-FFF2-40B4-BE49-F238E27FC236}">
                        <a16:creationId xmlns:a16="http://schemas.microsoft.com/office/drawing/2014/main" id="{C12C97B3-B179-4A2B-B00B-AF39476344EE}"/>
                      </a:ext>
                    </a:extLst>
                  </wp:docPr>
                  <wp:cNvGraphicFramePr/>
                  <a:graphic xmlns:a="http://schemas.openxmlformats.org/drawingml/2006/main">
                    <a:graphicData uri="http://schemas.openxmlformats.org/drawingml/2006/picture">
                      <pic:pic xmlns:pic="http://schemas.openxmlformats.org/drawingml/2006/picture">
                        <pic:nvPicPr>
                          <pic:cNvPr id="779" name="Imagen 1912" hidden="1">
                            <a:extLst>
                              <a:ext uri="{FF2B5EF4-FFF2-40B4-BE49-F238E27FC236}">
                                <a16:creationId xmlns:a16="http://schemas.microsoft.com/office/drawing/2014/main" id="{C12C97B3-B179-4A2B-B00B-AF39476344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5936" behindDoc="0" locked="0" layoutInCell="1" allowOverlap="1" wp14:anchorId="34842D05" wp14:editId="6A2E982E">
                  <wp:simplePos x="0" y="0"/>
                  <wp:positionH relativeFrom="column">
                    <wp:posOffset>0</wp:posOffset>
                  </wp:positionH>
                  <wp:positionV relativeFrom="paragraph">
                    <wp:posOffset>9525</wp:posOffset>
                  </wp:positionV>
                  <wp:extent cx="9525" cy="123825"/>
                  <wp:effectExtent l="0" t="0" r="28575" b="9525"/>
                  <wp:wrapNone/>
                  <wp:docPr id="299493277" name="Imagen 3131" hidden="1">
                    <a:extLst xmlns:a="http://schemas.openxmlformats.org/drawingml/2006/main">
                      <a:ext uri="{FF2B5EF4-FFF2-40B4-BE49-F238E27FC236}">
                        <a16:creationId xmlns:a16="http://schemas.microsoft.com/office/drawing/2014/main" id="{2C296E37-E7A3-4FEB-9020-B0EFAF300156}"/>
                      </a:ext>
                    </a:extLst>
                  </wp:docPr>
                  <wp:cNvGraphicFramePr/>
                  <a:graphic xmlns:a="http://schemas.openxmlformats.org/drawingml/2006/main">
                    <a:graphicData uri="http://schemas.openxmlformats.org/drawingml/2006/picture">
                      <pic:pic xmlns:pic="http://schemas.openxmlformats.org/drawingml/2006/picture">
                        <pic:nvPicPr>
                          <pic:cNvPr id="780" name="Imagen 1911" hidden="1">
                            <a:extLst>
                              <a:ext uri="{FF2B5EF4-FFF2-40B4-BE49-F238E27FC236}">
                                <a16:creationId xmlns:a16="http://schemas.microsoft.com/office/drawing/2014/main" id="{2C296E37-E7A3-4FEB-9020-B0EFAF30015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6960" behindDoc="0" locked="0" layoutInCell="1" allowOverlap="1" wp14:anchorId="4DBFED56" wp14:editId="102F3379">
                  <wp:simplePos x="0" y="0"/>
                  <wp:positionH relativeFrom="column">
                    <wp:posOffset>0</wp:posOffset>
                  </wp:positionH>
                  <wp:positionV relativeFrom="paragraph">
                    <wp:posOffset>9525</wp:posOffset>
                  </wp:positionV>
                  <wp:extent cx="9525" cy="123825"/>
                  <wp:effectExtent l="0" t="0" r="28575" b="9525"/>
                  <wp:wrapNone/>
                  <wp:docPr id="727231583" name="Imagen 3130" hidden="1">
                    <a:extLst xmlns:a="http://schemas.openxmlformats.org/drawingml/2006/main">
                      <a:ext uri="{FF2B5EF4-FFF2-40B4-BE49-F238E27FC236}">
                        <a16:creationId xmlns:a16="http://schemas.microsoft.com/office/drawing/2014/main" id="{7CE8E2F6-BEA1-4803-80D9-11FA7E3ACE01}"/>
                      </a:ext>
                    </a:extLst>
                  </wp:docPr>
                  <wp:cNvGraphicFramePr/>
                  <a:graphic xmlns:a="http://schemas.openxmlformats.org/drawingml/2006/main">
                    <a:graphicData uri="http://schemas.openxmlformats.org/drawingml/2006/picture">
                      <pic:pic xmlns:pic="http://schemas.openxmlformats.org/drawingml/2006/picture">
                        <pic:nvPicPr>
                          <pic:cNvPr id="781" name="Imagen 1910" hidden="1">
                            <a:extLst>
                              <a:ext uri="{FF2B5EF4-FFF2-40B4-BE49-F238E27FC236}">
                                <a16:creationId xmlns:a16="http://schemas.microsoft.com/office/drawing/2014/main" id="{7CE8E2F6-BEA1-4803-80D9-11FA7E3ACE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7984" behindDoc="0" locked="0" layoutInCell="1" allowOverlap="1" wp14:anchorId="5700D1E2" wp14:editId="740C75E5">
                  <wp:simplePos x="0" y="0"/>
                  <wp:positionH relativeFrom="column">
                    <wp:posOffset>0</wp:posOffset>
                  </wp:positionH>
                  <wp:positionV relativeFrom="paragraph">
                    <wp:posOffset>9525</wp:posOffset>
                  </wp:positionV>
                  <wp:extent cx="9525" cy="123825"/>
                  <wp:effectExtent l="0" t="0" r="28575" b="9525"/>
                  <wp:wrapNone/>
                  <wp:docPr id="1254174093" name="Imagen 3129" hidden="1">
                    <a:extLst xmlns:a="http://schemas.openxmlformats.org/drawingml/2006/main">
                      <a:ext uri="{FF2B5EF4-FFF2-40B4-BE49-F238E27FC236}">
                        <a16:creationId xmlns:a16="http://schemas.microsoft.com/office/drawing/2014/main" id="{81F51E00-7250-4EA1-AC50-BE2D07B5B476}"/>
                      </a:ext>
                    </a:extLst>
                  </wp:docPr>
                  <wp:cNvGraphicFramePr/>
                  <a:graphic xmlns:a="http://schemas.openxmlformats.org/drawingml/2006/main">
                    <a:graphicData uri="http://schemas.openxmlformats.org/drawingml/2006/picture">
                      <pic:pic xmlns:pic="http://schemas.openxmlformats.org/drawingml/2006/picture">
                        <pic:nvPicPr>
                          <pic:cNvPr id="782" name="Imagen 1909" hidden="1">
                            <a:extLst>
                              <a:ext uri="{FF2B5EF4-FFF2-40B4-BE49-F238E27FC236}">
                                <a16:creationId xmlns:a16="http://schemas.microsoft.com/office/drawing/2014/main" id="{81F51E00-7250-4EA1-AC50-BE2D07B5B4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59008" behindDoc="0" locked="0" layoutInCell="1" allowOverlap="1" wp14:anchorId="5580BC8B" wp14:editId="22664ADF">
                  <wp:simplePos x="0" y="0"/>
                  <wp:positionH relativeFrom="column">
                    <wp:posOffset>0</wp:posOffset>
                  </wp:positionH>
                  <wp:positionV relativeFrom="paragraph">
                    <wp:posOffset>9525</wp:posOffset>
                  </wp:positionV>
                  <wp:extent cx="9525" cy="123825"/>
                  <wp:effectExtent l="0" t="0" r="28575" b="9525"/>
                  <wp:wrapNone/>
                  <wp:docPr id="1705110021" name="Imagen 3128" hidden="1">
                    <a:extLst xmlns:a="http://schemas.openxmlformats.org/drawingml/2006/main">
                      <a:ext uri="{FF2B5EF4-FFF2-40B4-BE49-F238E27FC236}">
                        <a16:creationId xmlns:a16="http://schemas.microsoft.com/office/drawing/2014/main" id="{AC7C1B33-02CD-48F2-8DC0-BD3A4A790525}"/>
                      </a:ext>
                    </a:extLst>
                  </wp:docPr>
                  <wp:cNvGraphicFramePr/>
                  <a:graphic xmlns:a="http://schemas.openxmlformats.org/drawingml/2006/main">
                    <a:graphicData uri="http://schemas.openxmlformats.org/drawingml/2006/picture">
                      <pic:pic xmlns:pic="http://schemas.openxmlformats.org/drawingml/2006/picture">
                        <pic:nvPicPr>
                          <pic:cNvPr id="783" name="Imagen 1908" hidden="1">
                            <a:extLst>
                              <a:ext uri="{FF2B5EF4-FFF2-40B4-BE49-F238E27FC236}">
                                <a16:creationId xmlns:a16="http://schemas.microsoft.com/office/drawing/2014/main" id="{AC7C1B33-02CD-48F2-8DC0-BD3A4A7905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0032" behindDoc="0" locked="0" layoutInCell="1" allowOverlap="1" wp14:anchorId="46CDFA7C" wp14:editId="1887512B">
                  <wp:simplePos x="0" y="0"/>
                  <wp:positionH relativeFrom="column">
                    <wp:posOffset>0</wp:posOffset>
                  </wp:positionH>
                  <wp:positionV relativeFrom="paragraph">
                    <wp:posOffset>9525</wp:posOffset>
                  </wp:positionV>
                  <wp:extent cx="9525" cy="123825"/>
                  <wp:effectExtent l="0" t="0" r="28575" b="9525"/>
                  <wp:wrapNone/>
                  <wp:docPr id="2114896167" name="Imagen 3127" hidden="1">
                    <a:extLst xmlns:a="http://schemas.openxmlformats.org/drawingml/2006/main">
                      <a:ext uri="{FF2B5EF4-FFF2-40B4-BE49-F238E27FC236}">
                        <a16:creationId xmlns:a16="http://schemas.microsoft.com/office/drawing/2014/main" id="{C707B817-B63D-42B1-9FB8-E43DAE11EE99}"/>
                      </a:ext>
                    </a:extLst>
                  </wp:docPr>
                  <wp:cNvGraphicFramePr/>
                  <a:graphic xmlns:a="http://schemas.openxmlformats.org/drawingml/2006/main">
                    <a:graphicData uri="http://schemas.openxmlformats.org/drawingml/2006/picture">
                      <pic:pic xmlns:pic="http://schemas.openxmlformats.org/drawingml/2006/picture">
                        <pic:nvPicPr>
                          <pic:cNvPr id="784" name="Imagen 1907" hidden="1">
                            <a:extLst>
                              <a:ext uri="{FF2B5EF4-FFF2-40B4-BE49-F238E27FC236}">
                                <a16:creationId xmlns:a16="http://schemas.microsoft.com/office/drawing/2014/main" id="{C707B817-B63D-42B1-9FB8-E43DAE11EE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1056" behindDoc="0" locked="0" layoutInCell="1" allowOverlap="1" wp14:anchorId="670F46A7" wp14:editId="0452BE4E">
                  <wp:simplePos x="0" y="0"/>
                  <wp:positionH relativeFrom="column">
                    <wp:posOffset>0</wp:posOffset>
                  </wp:positionH>
                  <wp:positionV relativeFrom="paragraph">
                    <wp:posOffset>9525</wp:posOffset>
                  </wp:positionV>
                  <wp:extent cx="9525" cy="123825"/>
                  <wp:effectExtent l="0" t="0" r="28575" b="9525"/>
                  <wp:wrapNone/>
                  <wp:docPr id="2104924400" name="Imagen 3126" hidden="1">
                    <a:extLst xmlns:a="http://schemas.openxmlformats.org/drawingml/2006/main">
                      <a:ext uri="{FF2B5EF4-FFF2-40B4-BE49-F238E27FC236}">
                        <a16:creationId xmlns:a16="http://schemas.microsoft.com/office/drawing/2014/main" id="{F0E74E55-B3DB-44E3-A930-0298DB122655}"/>
                      </a:ext>
                    </a:extLst>
                  </wp:docPr>
                  <wp:cNvGraphicFramePr/>
                  <a:graphic xmlns:a="http://schemas.openxmlformats.org/drawingml/2006/main">
                    <a:graphicData uri="http://schemas.openxmlformats.org/drawingml/2006/picture">
                      <pic:pic xmlns:pic="http://schemas.openxmlformats.org/drawingml/2006/picture">
                        <pic:nvPicPr>
                          <pic:cNvPr id="785" name="Imagen 1906" hidden="1">
                            <a:extLst>
                              <a:ext uri="{FF2B5EF4-FFF2-40B4-BE49-F238E27FC236}">
                                <a16:creationId xmlns:a16="http://schemas.microsoft.com/office/drawing/2014/main" id="{F0E74E55-B3DB-44E3-A930-0298DB1226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2080" behindDoc="0" locked="0" layoutInCell="1" allowOverlap="1" wp14:anchorId="50166C2E" wp14:editId="675F8872">
                  <wp:simplePos x="0" y="0"/>
                  <wp:positionH relativeFrom="column">
                    <wp:posOffset>0</wp:posOffset>
                  </wp:positionH>
                  <wp:positionV relativeFrom="paragraph">
                    <wp:posOffset>9525</wp:posOffset>
                  </wp:positionV>
                  <wp:extent cx="9525" cy="123825"/>
                  <wp:effectExtent l="0" t="0" r="28575" b="9525"/>
                  <wp:wrapNone/>
                  <wp:docPr id="2122827793" name="Imagen 3125" hidden="1">
                    <a:extLst xmlns:a="http://schemas.openxmlformats.org/drawingml/2006/main">
                      <a:ext uri="{FF2B5EF4-FFF2-40B4-BE49-F238E27FC236}">
                        <a16:creationId xmlns:a16="http://schemas.microsoft.com/office/drawing/2014/main" id="{4F1060DE-9663-4CDE-BE55-4C3DEDEF8DEB}"/>
                      </a:ext>
                    </a:extLst>
                  </wp:docPr>
                  <wp:cNvGraphicFramePr/>
                  <a:graphic xmlns:a="http://schemas.openxmlformats.org/drawingml/2006/main">
                    <a:graphicData uri="http://schemas.openxmlformats.org/drawingml/2006/picture">
                      <pic:pic xmlns:pic="http://schemas.openxmlformats.org/drawingml/2006/picture">
                        <pic:nvPicPr>
                          <pic:cNvPr id="786" name="Imagen 1905" hidden="1">
                            <a:extLst>
                              <a:ext uri="{FF2B5EF4-FFF2-40B4-BE49-F238E27FC236}">
                                <a16:creationId xmlns:a16="http://schemas.microsoft.com/office/drawing/2014/main" id="{4F1060DE-9663-4CDE-BE55-4C3DEDEF8DE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3104" behindDoc="0" locked="0" layoutInCell="1" allowOverlap="1" wp14:anchorId="0740EFB0" wp14:editId="5839BD89">
                  <wp:simplePos x="0" y="0"/>
                  <wp:positionH relativeFrom="column">
                    <wp:posOffset>0</wp:posOffset>
                  </wp:positionH>
                  <wp:positionV relativeFrom="paragraph">
                    <wp:posOffset>9525</wp:posOffset>
                  </wp:positionV>
                  <wp:extent cx="9525" cy="123825"/>
                  <wp:effectExtent l="0" t="0" r="28575" b="9525"/>
                  <wp:wrapNone/>
                  <wp:docPr id="766480349" name="Imagen 3124" hidden="1">
                    <a:extLst xmlns:a="http://schemas.openxmlformats.org/drawingml/2006/main">
                      <a:ext uri="{FF2B5EF4-FFF2-40B4-BE49-F238E27FC236}">
                        <a16:creationId xmlns:a16="http://schemas.microsoft.com/office/drawing/2014/main" id="{CFD1D36A-026A-4B46-A42A-99D98C797D93}"/>
                      </a:ext>
                    </a:extLst>
                  </wp:docPr>
                  <wp:cNvGraphicFramePr/>
                  <a:graphic xmlns:a="http://schemas.openxmlformats.org/drawingml/2006/main">
                    <a:graphicData uri="http://schemas.openxmlformats.org/drawingml/2006/picture">
                      <pic:pic xmlns:pic="http://schemas.openxmlformats.org/drawingml/2006/picture">
                        <pic:nvPicPr>
                          <pic:cNvPr id="787" name="Imagen 1904" hidden="1">
                            <a:extLst>
                              <a:ext uri="{FF2B5EF4-FFF2-40B4-BE49-F238E27FC236}">
                                <a16:creationId xmlns:a16="http://schemas.microsoft.com/office/drawing/2014/main" id="{CFD1D36A-026A-4B46-A42A-99D98C797D9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4128" behindDoc="0" locked="0" layoutInCell="1" allowOverlap="1" wp14:anchorId="6137F7A5" wp14:editId="54321D26">
                  <wp:simplePos x="0" y="0"/>
                  <wp:positionH relativeFrom="column">
                    <wp:posOffset>0</wp:posOffset>
                  </wp:positionH>
                  <wp:positionV relativeFrom="paragraph">
                    <wp:posOffset>9525</wp:posOffset>
                  </wp:positionV>
                  <wp:extent cx="9525" cy="123825"/>
                  <wp:effectExtent l="0" t="0" r="28575" b="9525"/>
                  <wp:wrapNone/>
                  <wp:docPr id="1431468186" name="Imagen 3123" hidden="1">
                    <a:extLst xmlns:a="http://schemas.openxmlformats.org/drawingml/2006/main">
                      <a:ext uri="{FF2B5EF4-FFF2-40B4-BE49-F238E27FC236}">
                        <a16:creationId xmlns:a16="http://schemas.microsoft.com/office/drawing/2014/main" id="{8FA7BE90-FF12-4BFA-8DE7-CF94E2FD6888}"/>
                      </a:ext>
                    </a:extLst>
                  </wp:docPr>
                  <wp:cNvGraphicFramePr/>
                  <a:graphic xmlns:a="http://schemas.openxmlformats.org/drawingml/2006/main">
                    <a:graphicData uri="http://schemas.openxmlformats.org/drawingml/2006/picture">
                      <pic:pic xmlns:pic="http://schemas.openxmlformats.org/drawingml/2006/picture">
                        <pic:nvPicPr>
                          <pic:cNvPr id="788" name="Imagen 1903" hidden="1">
                            <a:extLst>
                              <a:ext uri="{FF2B5EF4-FFF2-40B4-BE49-F238E27FC236}">
                                <a16:creationId xmlns:a16="http://schemas.microsoft.com/office/drawing/2014/main" id="{8FA7BE90-FF12-4BFA-8DE7-CF94E2FD68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5152" behindDoc="0" locked="0" layoutInCell="1" allowOverlap="1" wp14:anchorId="3B24646F" wp14:editId="520AF8EE">
                  <wp:simplePos x="0" y="0"/>
                  <wp:positionH relativeFrom="column">
                    <wp:posOffset>0</wp:posOffset>
                  </wp:positionH>
                  <wp:positionV relativeFrom="paragraph">
                    <wp:posOffset>9525</wp:posOffset>
                  </wp:positionV>
                  <wp:extent cx="9525" cy="123825"/>
                  <wp:effectExtent l="0" t="0" r="28575" b="9525"/>
                  <wp:wrapNone/>
                  <wp:docPr id="1459509461" name="Imagen 3122" hidden="1">
                    <a:extLst xmlns:a="http://schemas.openxmlformats.org/drawingml/2006/main">
                      <a:ext uri="{FF2B5EF4-FFF2-40B4-BE49-F238E27FC236}">
                        <a16:creationId xmlns:a16="http://schemas.microsoft.com/office/drawing/2014/main" id="{C0725FF4-E72E-4BAE-9D75-35CF78798E33}"/>
                      </a:ext>
                    </a:extLst>
                  </wp:docPr>
                  <wp:cNvGraphicFramePr/>
                  <a:graphic xmlns:a="http://schemas.openxmlformats.org/drawingml/2006/main">
                    <a:graphicData uri="http://schemas.openxmlformats.org/drawingml/2006/picture">
                      <pic:pic xmlns:pic="http://schemas.openxmlformats.org/drawingml/2006/picture">
                        <pic:nvPicPr>
                          <pic:cNvPr id="789" name="Imagen 1902" hidden="1">
                            <a:extLst>
                              <a:ext uri="{FF2B5EF4-FFF2-40B4-BE49-F238E27FC236}">
                                <a16:creationId xmlns:a16="http://schemas.microsoft.com/office/drawing/2014/main" id="{C0725FF4-E72E-4BAE-9D75-35CF78798E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6176" behindDoc="0" locked="0" layoutInCell="1" allowOverlap="1" wp14:anchorId="7E2DDAF3" wp14:editId="4DF51F34">
                  <wp:simplePos x="0" y="0"/>
                  <wp:positionH relativeFrom="column">
                    <wp:posOffset>0</wp:posOffset>
                  </wp:positionH>
                  <wp:positionV relativeFrom="paragraph">
                    <wp:posOffset>9525</wp:posOffset>
                  </wp:positionV>
                  <wp:extent cx="9525" cy="123825"/>
                  <wp:effectExtent l="0" t="0" r="28575" b="9525"/>
                  <wp:wrapNone/>
                  <wp:docPr id="1938986379" name="Imagen 3121" hidden="1">
                    <a:extLst xmlns:a="http://schemas.openxmlformats.org/drawingml/2006/main">
                      <a:ext uri="{FF2B5EF4-FFF2-40B4-BE49-F238E27FC236}">
                        <a16:creationId xmlns:a16="http://schemas.microsoft.com/office/drawing/2014/main" id="{0462B559-EA4C-4373-A659-3DF073C6811F}"/>
                      </a:ext>
                    </a:extLst>
                  </wp:docPr>
                  <wp:cNvGraphicFramePr/>
                  <a:graphic xmlns:a="http://schemas.openxmlformats.org/drawingml/2006/main">
                    <a:graphicData uri="http://schemas.openxmlformats.org/drawingml/2006/picture">
                      <pic:pic xmlns:pic="http://schemas.openxmlformats.org/drawingml/2006/picture">
                        <pic:nvPicPr>
                          <pic:cNvPr id="790" name="Imagen 1901" hidden="1">
                            <a:extLst>
                              <a:ext uri="{FF2B5EF4-FFF2-40B4-BE49-F238E27FC236}">
                                <a16:creationId xmlns:a16="http://schemas.microsoft.com/office/drawing/2014/main" id="{0462B559-EA4C-4373-A659-3DF073C6811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7200" behindDoc="0" locked="0" layoutInCell="1" allowOverlap="1" wp14:anchorId="40359A4F" wp14:editId="29680ABB">
                  <wp:simplePos x="0" y="0"/>
                  <wp:positionH relativeFrom="column">
                    <wp:posOffset>0</wp:posOffset>
                  </wp:positionH>
                  <wp:positionV relativeFrom="paragraph">
                    <wp:posOffset>9525</wp:posOffset>
                  </wp:positionV>
                  <wp:extent cx="9525" cy="123825"/>
                  <wp:effectExtent l="0" t="0" r="28575" b="9525"/>
                  <wp:wrapNone/>
                  <wp:docPr id="99647580" name="Imagen 3120" hidden="1">
                    <a:extLst xmlns:a="http://schemas.openxmlformats.org/drawingml/2006/main">
                      <a:ext uri="{FF2B5EF4-FFF2-40B4-BE49-F238E27FC236}">
                        <a16:creationId xmlns:a16="http://schemas.microsoft.com/office/drawing/2014/main" id="{1F387AC4-096D-4370-A951-2CC1FABA689A}"/>
                      </a:ext>
                    </a:extLst>
                  </wp:docPr>
                  <wp:cNvGraphicFramePr/>
                  <a:graphic xmlns:a="http://schemas.openxmlformats.org/drawingml/2006/main">
                    <a:graphicData uri="http://schemas.openxmlformats.org/drawingml/2006/picture">
                      <pic:pic xmlns:pic="http://schemas.openxmlformats.org/drawingml/2006/picture">
                        <pic:nvPicPr>
                          <pic:cNvPr id="791" name="Imagen 1900" hidden="1">
                            <a:extLst>
                              <a:ext uri="{FF2B5EF4-FFF2-40B4-BE49-F238E27FC236}">
                                <a16:creationId xmlns:a16="http://schemas.microsoft.com/office/drawing/2014/main" id="{1F387AC4-096D-4370-A951-2CC1FABA689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8224" behindDoc="0" locked="0" layoutInCell="1" allowOverlap="1" wp14:anchorId="636D9041" wp14:editId="6A3AE3B2">
                  <wp:simplePos x="0" y="0"/>
                  <wp:positionH relativeFrom="column">
                    <wp:posOffset>0</wp:posOffset>
                  </wp:positionH>
                  <wp:positionV relativeFrom="paragraph">
                    <wp:posOffset>9525</wp:posOffset>
                  </wp:positionV>
                  <wp:extent cx="9525" cy="123825"/>
                  <wp:effectExtent l="0" t="0" r="28575" b="9525"/>
                  <wp:wrapNone/>
                  <wp:docPr id="1489007913" name="Imagen 3119" hidden="1">
                    <a:extLst xmlns:a="http://schemas.openxmlformats.org/drawingml/2006/main">
                      <a:ext uri="{FF2B5EF4-FFF2-40B4-BE49-F238E27FC236}">
                        <a16:creationId xmlns:a16="http://schemas.microsoft.com/office/drawing/2014/main" id="{7221270B-24B7-4813-BD40-8E1A59F0C42E}"/>
                      </a:ext>
                    </a:extLst>
                  </wp:docPr>
                  <wp:cNvGraphicFramePr/>
                  <a:graphic xmlns:a="http://schemas.openxmlformats.org/drawingml/2006/main">
                    <a:graphicData uri="http://schemas.openxmlformats.org/drawingml/2006/picture">
                      <pic:pic xmlns:pic="http://schemas.openxmlformats.org/drawingml/2006/picture">
                        <pic:nvPicPr>
                          <pic:cNvPr id="792" name="Imagen 1899" hidden="1">
                            <a:extLst>
                              <a:ext uri="{FF2B5EF4-FFF2-40B4-BE49-F238E27FC236}">
                                <a16:creationId xmlns:a16="http://schemas.microsoft.com/office/drawing/2014/main" id="{7221270B-24B7-4813-BD40-8E1A59F0C42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69248" behindDoc="0" locked="0" layoutInCell="1" allowOverlap="1" wp14:anchorId="7D43F95B" wp14:editId="0C8C7572">
                  <wp:simplePos x="0" y="0"/>
                  <wp:positionH relativeFrom="column">
                    <wp:posOffset>0</wp:posOffset>
                  </wp:positionH>
                  <wp:positionV relativeFrom="paragraph">
                    <wp:posOffset>9525</wp:posOffset>
                  </wp:positionV>
                  <wp:extent cx="9525" cy="123825"/>
                  <wp:effectExtent l="0" t="0" r="28575" b="9525"/>
                  <wp:wrapNone/>
                  <wp:docPr id="625637357" name="Imagen 3118" hidden="1">
                    <a:extLst xmlns:a="http://schemas.openxmlformats.org/drawingml/2006/main">
                      <a:ext uri="{FF2B5EF4-FFF2-40B4-BE49-F238E27FC236}">
                        <a16:creationId xmlns:a16="http://schemas.microsoft.com/office/drawing/2014/main" id="{DEDF84A8-135C-458A-8E3D-5C800856ADAE}"/>
                      </a:ext>
                    </a:extLst>
                  </wp:docPr>
                  <wp:cNvGraphicFramePr/>
                  <a:graphic xmlns:a="http://schemas.openxmlformats.org/drawingml/2006/main">
                    <a:graphicData uri="http://schemas.openxmlformats.org/drawingml/2006/picture">
                      <pic:pic xmlns:pic="http://schemas.openxmlformats.org/drawingml/2006/picture">
                        <pic:nvPicPr>
                          <pic:cNvPr id="793" name="Imagen 1898" hidden="1">
                            <a:extLst>
                              <a:ext uri="{FF2B5EF4-FFF2-40B4-BE49-F238E27FC236}">
                                <a16:creationId xmlns:a16="http://schemas.microsoft.com/office/drawing/2014/main" id="{DEDF84A8-135C-458A-8E3D-5C800856AD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0272" behindDoc="0" locked="0" layoutInCell="1" allowOverlap="1" wp14:anchorId="33C21FE8" wp14:editId="587552EB">
                  <wp:simplePos x="0" y="0"/>
                  <wp:positionH relativeFrom="column">
                    <wp:posOffset>0</wp:posOffset>
                  </wp:positionH>
                  <wp:positionV relativeFrom="paragraph">
                    <wp:posOffset>9525</wp:posOffset>
                  </wp:positionV>
                  <wp:extent cx="9525" cy="123825"/>
                  <wp:effectExtent l="0" t="0" r="28575" b="9525"/>
                  <wp:wrapNone/>
                  <wp:docPr id="936865546" name="Imagen 3117" hidden="1">
                    <a:extLst xmlns:a="http://schemas.openxmlformats.org/drawingml/2006/main">
                      <a:ext uri="{FF2B5EF4-FFF2-40B4-BE49-F238E27FC236}">
                        <a16:creationId xmlns:a16="http://schemas.microsoft.com/office/drawing/2014/main" id="{9C12EAD6-2FB1-4E1E-84EA-0F5AB8D0535B}"/>
                      </a:ext>
                    </a:extLst>
                  </wp:docPr>
                  <wp:cNvGraphicFramePr/>
                  <a:graphic xmlns:a="http://schemas.openxmlformats.org/drawingml/2006/main">
                    <a:graphicData uri="http://schemas.openxmlformats.org/drawingml/2006/picture">
                      <pic:pic xmlns:pic="http://schemas.openxmlformats.org/drawingml/2006/picture">
                        <pic:nvPicPr>
                          <pic:cNvPr id="794" name="Imagen 1897" hidden="1">
                            <a:extLst>
                              <a:ext uri="{FF2B5EF4-FFF2-40B4-BE49-F238E27FC236}">
                                <a16:creationId xmlns:a16="http://schemas.microsoft.com/office/drawing/2014/main" id="{9C12EAD6-2FB1-4E1E-84EA-0F5AB8D053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1296" behindDoc="0" locked="0" layoutInCell="1" allowOverlap="1" wp14:anchorId="394EC6E5" wp14:editId="10499994">
                  <wp:simplePos x="0" y="0"/>
                  <wp:positionH relativeFrom="column">
                    <wp:posOffset>0</wp:posOffset>
                  </wp:positionH>
                  <wp:positionV relativeFrom="paragraph">
                    <wp:posOffset>9525</wp:posOffset>
                  </wp:positionV>
                  <wp:extent cx="9525" cy="123825"/>
                  <wp:effectExtent l="0" t="0" r="28575" b="9525"/>
                  <wp:wrapNone/>
                  <wp:docPr id="2008921431" name="Imagen 3116" hidden="1">
                    <a:extLst xmlns:a="http://schemas.openxmlformats.org/drawingml/2006/main">
                      <a:ext uri="{FF2B5EF4-FFF2-40B4-BE49-F238E27FC236}">
                        <a16:creationId xmlns:a16="http://schemas.microsoft.com/office/drawing/2014/main" id="{2678004E-49A7-4A45-B420-A6ADC656648D}"/>
                      </a:ext>
                    </a:extLst>
                  </wp:docPr>
                  <wp:cNvGraphicFramePr/>
                  <a:graphic xmlns:a="http://schemas.openxmlformats.org/drawingml/2006/main">
                    <a:graphicData uri="http://schemas.openxmlformats.org/drawingml/2006/picture">
                      <pic:pic xmlns:pic="http://schemas.openxmlformats.org/drawingml/2006/picture">
                        <pic:nvPicPr>
                          <pic:cNvPr id="795" name="Imagen 1896" hidden="1">
                            <a:extLst>
                              <a:ext uri="{FF2B5EF4-FFF2-40B4-BE49-F238E27FC236}">
                                <a16:creationId xmlns:a16="http://schemas.microsoft.com/office/drawing/2014/main" id="{2678004E-49A7-4A45-B420-A6ADC65664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2320" behindDoc="0" locked="0" layoutInCell="1" allowOverlap="1" wp14:anchorId="1E312133" wp14:editId="4AC15039">
                  <wp:simplePos x="0" y="0"/>
                  <wp:positionH relativeFrom="column">
                    <wp:posOffset>0</wp:posOffset>
                  </wp:positionH>
                  <wp:positionV relativeFrom="paragraph">
                    <wp:posOffset>9525</wp:posOffset>
                  </wp:positionV>
                  <wp:extent cx="9525" cy="123825"/>
                  <wp:effectExtent l="0" t="0" r="28575" b="9525"/>
                  <wp:wrapNone/>
                  <wp:docPr id="1197418607" name="Imagen 3115" hidden="1">
                    <a:extLst xmlns:a="http://schemas.openxmlformats.org/drawingml/2006/main">
                      <a:ext uri="{FF2B5EF4-FFF2-40B4-BE49-F238E27FC236}">
                        <a16:creationId xmlns:a16="http://schemas.microsoft.com/office/drawing/2014/main" id="{E7532F67-3203-41E5-A3E4-D04026B331ED}"/>
                      </a:ext>
                    </a:extLst>
                  </wp:docPr>
                  <wp:cNvGraphicFramePr/>
                  <a:graphic xmlns:a="http://schemas.openxmlformats.org/drawingml/2006/main">
                    <a:graphicData uri="http://schemas.openxmlformats.org/drawingml/2006/picture">
                      <pic:pic xmlns:pic="http://schemas.openxmlformats.org/drawingml/2006/picture">
                        <pic:nvPicPr>
                          <pic:cNvPr id="796" name="Imagen 1895" hidden="1">
                            <a:extLst>
                              <a:ext uri="{FF2B5EF4-FFF2-40B4-BE49-F238E27FC236}">
                                <a16:creationId xmlns:a16="http://schemas.microsoft.com/office/drawing/2014/main" id="{E7532F67-3203-41E5-A3E4-D04026B331E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3344" behindDoc="0" locked="0" layoutInCell="1" allowOverlap="1" wp14:anchorId="5DD36B7B" wp14:editId="05AF2344">
                  <wp:simplePos x="0" y="0"/>
                  <wp:positionH relativeFrom="column">
                    <wp:posOffset>0</wp:posOffset>
                  </wp:positionH>
                  <wp:positionV relativeFrom="paragraph">
                    <wp:posOffset>9525</wp:posOffset>
                  </wp:positionV>
                  <wp:extent cx="9525" cy="123825"/>
                  <wp:effectExtent l="0" t="0" r="28575" b="9525"/>
                  <wp:wrapNone/>
                  <wp:docPr id="1249864042" name="Imagen 3114" hidden="1">
                    <a:extLst xmlns:a="http://schemas.openxmlformats.org/drawingml/2006/main">
                      <a:ext uri="{FF2B5EF4-FFF2-40B4-BE49-F238E27FC236}">
                        <a16:creationId xmlns:a16="http://schemas.microsoft.com/office/drawing/2014/main" id="{A3AC2E5A-7ACB-4A02-B7D9-074FDFA1C463}"/>
                      </a:ext>
                    </a:extLst>
                  </wp:docPr>
                  <wp:cNvGraphicFramePr/>
                  <a:graphic xmlns:a="http://schemas.openxmlformats.org/drawingml/2006/main">
                    <a:graphicData uri="http://schemas.openxmlformats.org/drawingml/2006/picture">
                      <pic:pic xmlns:pic="http://schemas.openxmlformats.org/drawingml/2006/picture">
                        <pic:nvPicPr>
                          <pic:cNvPr id="797" name="Imagen 1894" hidden="1">
                            <a:extLst>
                              <a:ext uri="{FF2B5EF4-FFF2-40B4-BE49-F238E27FC236}">
                                <a16:creationId xmlns:a16="http://schemas.microsoft.com/office/drawing/2014/main" id="{A3AC2E5A-7ACB-4A02-B7D9-074FDFA1C46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4368" behindDoc="0" locked="0" layoutInCell="1" allowOverlap="1" wp14:anchorId="12CF323E" wp14:editId="0BDB394D">
                  <wp:simplePos x="0" y="0"/>
                  <wp:positionH relativeFrom="column">
                    <wp:posOffset>0</wp:posOffset>
                  </wp:positionH>
                  <wp:positionV relativeFrom="paragraph">
                    <wp:posOffset>9525</wp:posOffset>
                  </wp:positionV>
                  <wp:extent cx="9525" cy="123825"/>
                  <wp:effectExtent l="0" t="0" r="28575" b="9525"/>
                  <wp:wrapNone/>
                  <wp:docPr id="1976006454" name="Imagen 3113" hidden="1">
                    <a:extLst xmlns:a="http://schemas.openxmlformats.org/drawingml/2006/main">
                      <a:ext uri="{FF2B5EF4-FFF2-40B4-BE49-F238E27FC236}">
                        <a16:creationId xmlns:a16="http://schemas.microsoft.com/office/drawing/2014/main" id="{A1CB3E43-5B52-44DC-81BD-ADD871AA5CF5}"/>
                      </a:ext>
                    </a:extLst>
                  </wp:docPr>
                  <wp:cNvGraphicFramePr/>
                  <a:graphic xmlns:a="http://schemas.openxmlformats.org/drawingml/2006/main">
                    <a:graphicData uri="http://schemas.openxmlformats.org/drawingml/2006/picture">
                      <pic:pic xmlns:pic="http://schemas.openxmlformats.org/drawingml/2006/picture">
                        <pic:nvPicPr>
                          <pic:cNvPr id="798" name="Imagen 1893" hidden="1">
                            <a:extLst>
                              <a:ext uri="{FF2B5EF4-FFF2-40B4-BE49-F238E27FC236}">
                                <a16:creationId xmlns:a16="http://schemas.microsoft.com/office/drawing/2014/main" id="{A1CB3E43-5B52-44DC-81BD-ADD871AA5C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5392" behindDoc="0" locked="0" layoutInCell="1" allowOverlap="1" wp14:anchorId="31C71EDC" wp14:editId="124F925D">
                  <wp:simplePos x="0" y="0"/>
                  <wp:positionH relativeFrom="column">
                    <wp:posOffset>0</wp:posOffset>
                  </wp:positionH>
                  <wp:positionV relativeFrom="paragraph">
                    <wp:posOffset>9525</wp:posOffset>
                  </wp:positionV>
                  <wp:extent cx="9525" cy="123825"/>
                  <wp:effectExtent l="0" t="0" r="28575" b="9525"/>
                  <wp:wrapNone/>
                  <wp:docPr id="949532030" name="Imagen 3112" hidden="1">
                    <a:extLst xmlns:a="http://schemas.openxmlformats.org/drawingml/2006/main">
                      <a:ext uri="{FF2B5EF4-FFF2-40B4-BE49-F238E27FC236}">
                        <a16:creationId xmlns:a16="http://schemas.microsoft.com/office/drawing/2014/main" id="{9F0B7E88-44D1-48DB-B2E1-0FED41C2B4DA}"/>
                      </a:ext>
                    </a:extLst>
                  </wp:docPr>
                  <wp:cNvGraphicFramePr/>
                  <a:graphic xmlns:a="http://schemas.openxmlformats.org/drawingml/2006/main">
                    <a:graphicData uri="http://schemas.openxmlformats.org/drawingml/2006/picture">
                      <pic:pic xmlns:pic="http://schemas.openxmlformats.org/drawingml/2006/picture">
                        <pic:nvPicPr>
                          <pic:cNvPr id="799" name="Imagen 1892" hidden="1">
                            <a:extLst>
                              <a:ext uri="{FF2B5EF4-FFF2-40B4-BE49-F238E27FC236}">
                                <a16:creationId xmlns:a16="http://schemas.microsoft.com/office/drawing/2014/main" id="{9F0B7E88-44D1-48DB-B2E1-0FED41C2B4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6416" behindDoc="0" locked="0" layoutInCell="1" allowOverlap="1" wp14:anchorId="3EF7A973" wp14:editId="7E0D6E5F">
                  <wp:simplePos x="0" y="0"/>
                  <wp:positionH relativeFrom="column">
                    <wp:posOffset>0</wp:posOffset>
                  </wp:positionH>
                  <wp:positionV relativeFrom="paragraph">
                    <wp:posOffset>9525</wp:posOffset>
                  </wp:positionV>
                  <wp:extent cx="9525" cy="123825"/>
                  <wp:effectExtent l="0" t="0" r="28575" b="9525"/>
                  <wp:wrapNone/>
                  <wp:docPr id="126920244" name="Imagen 3111" hidden="1">
                    <a:extLst xmlns:a="http://schemas.openxmlformats.org/drawingml/2006/main">
                      <a:ext uri="{FF2B5EF4-FFF2-40B4-BE49-F238E27FC236}">
                        <a16:creationId xmlns:a16="http://schemas.microsoft.com/office/drawing/2014/main" id="{0EFE3CD4-5E1E-4001-A094-74F7F1714EF2}"/>
                      </a:ext>
                    </a:extLst>
                  </wp:docPr>
                  <wp:cNvGraphicFramePr/>
                  <a:graphic xmlns:a="http://schemas.openxmlformats.org/drawingml/2006/main">
                    <a:graphicData uri="http://schemas.openxmlformats.org/drawingml/2006/picture">
                      <pic:pic xmlns:pic="http://schemas.openxmlformats.org/drawingml/2006/picture">
                        <pic:nvPicPr>
                          <pic:cNvPr id="800" name="Imagen 1891" hidden="1">
                            <a:extLst>
                              <a:ext uri="{FF2B5EF4-FFF2-40B4-BE49-F238E27FC236}">
                                <a16:creationId xmlns:a16="http://schemas.microsoft.com/office/drawing/2014/main" id="{0EFE3CD4-5E1E-4001-A094-74F7F1714E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7440" behindDoc="0" locked="0" layoutInCell="1" allowOverlap="1" wp14:anchorId="3E2C7E37" wp14:editId="30D9842D">
                  <wp:simplePos x="0" y="0"/>
                  <wp:positionH relativeFrom="column">
                    <wp:posOffset>0</wp:posOffset>
                  </wp:positionH>
                  <wp:positionV relativeFrom="paragraph">
                    <wp:posOffset>9525</wp:posOffset>
                  </wp:positionV>
                  <wp:extent cx="9525" cy="123825"/>
                  <wp:effectExtent l="0" t="0" r="28575" b="9525"/>
                  <wp:wrapNone/>
                  <wp:docPr id="1370260840" name="Imagen 3110" hidden="1">
                    <a:extLst xmlns:a="http://schemas.openxmlformats.org/drawingml/2006/main">
                      <a:ext uri="{FF2B5EF4-FFF2-40B4-BE49-F238E27FC236}">
                        <a16:creationId xmlns:a16="http://schemas.microsoft.com/office/drawing/2014/main" id="{09C244F3-4729-47E6-8AA4-1F08F8BDE46B}"/>
                      </a:ext>
                    </a:extLst>
                  </wp:docPr>
                  <wp:cNvGraphicFramePr/>
                  <a:graphic xmlns:a="http://schemas.openxmlformats.org/drawingml/2006/main">
                    <a:graphicData uri="http://schemas.openxmlformats.org/drawingml/2006/picture">
                      <pic:pic xmlns:pic="http://schemas.openxmlformats.org/drawingml/2006/picture">
                        <pic:nvPicPr>
                          <pic:cNvPr id="801" name="Imagen 1890" hidden="1">
                            <a:extLst>
                              <a:ext uri="{FF2B5EF4-FFF2-40B4-BE49-F238E27FC236}">
                                <a16:creationId xmlns:a16="http://schemas.microsoft.com/office/drawing/2014/main" id="{09C244F3-4729-47E6-8AA4-1F08F8BDE4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8464" behindDoc="0" locked="0" layoutInCell="1" allowOverlap="1" wp14:anchorId="4BF2CADD" wp14:editId="60584AC2">
                  <wp:simplePos x="0" y="0"/>
                  <wp:positionH relativeFrom="column">
                    <wp:posOffset>0</wp:posOffset>
                  </wp:positionH>
                  <wp:positionV relativeFrom="paragraph">
                    <wp:posOffset>9525</wp:posOffset>
                  </wp:positionV>
                  <wp:extent cx="9525" cy="123825"/>
                  <wp:effectExtent l="0" t="0" r="28575" b="9525"/>
                  <wp:wrapNone/>
                  <wp:docPr id="945135131" name="Imagen 3109" hidden="1">
                    <a:extLst xmlns:a="http://schemas.openxmlformats.org/drawingml/2006/main">
                      <a:ext uri="{FF2B5EF4-FFF2-40B4-BE49-F238E27FC236}">
                        <a16:creationId xmlns:a16="http://schemas.microsoft.com/office/drawing/2014/main" id="{51624150-001D-4C08-84B5-AD4CDFF9C8F8}"/>
                      </a:ext>
                    </a:extLst>
                  </wp:docPr>
                  <wp:cNvGraphicFramePr/>
                  <a:graphic xmlns:a="http://schemas.openxmlformats.org/drawingml/2006/main">
                    <a:graphicData uri="http://schemas.openxmlformats.org/drawingml/2006/picture">
                      <pic:pic xmlns:pic="http://schemas.openxmlformats.org/drawingml/2006/picture">
                        <pic:nvPicPr>
                          <pic:cNvPr id="802" name="Imagen 1889" hidden="1">
                            <a:extLst>
                              <a:ext uri="{FF2B5EF4-FFF2-40B4-BE49-F238E27FC236}">
                                <a16:creationId xmlns:a16="http://schemas.microsoft.com/office/drawing/2014/main" id="{51624150-001D-4C08-84B5-AD4CDFF9C8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79488" behindDoc="0" locked="0" layoutInCell="1" allowOverlap="1" wp14:anchorId="3C5D53AE" wp14:editId="1149FFB8">
                  <wp:simplePos x="0" y="0"/>
                  <wp:positionH relativeFrom="column">
                    <wp:posOffset>0</wp:posOffset>
                  </wp:positionH>
                  <wp:positionV relativeFrom="paragraph">
                    <wp:posOffset>9525</wp:posOffset>
                  </wp:positionV>
                  <wp:extent cx="9525" cy="123825"/>
                  <wp:effectExtent l="0" t="0" r="28575" b="9525"/>
                  <wp:wrapNone/>
                  <wp:docPr id="857145785" name="Imagen 3108" hidden="1">
                    <a:extLst xmlns:a="http://schemas.openxmlformats.org/drawingml/2006/main">
                      <a:ext uri="{FF2B5EF4-FFF2-40B4-BE49-F238E27FC236}">
                        <a16:creationId xmlns:a16="http://schemas.microsoft.com/office/drawing/2014/main" id="{6A0A2752-0658-4A04-8903-615D0207C353}"/>
                      </a:ext>
                    </a:extLst>
                  </wp:docPr>
                  <wp:cNvGraphicFramePr/>
                  <a:graphic xmlns:a="http://schemas.openxmlformats.org/drawingml/2006/main">
                    <a:graphicData uri="http://schemas.openxmlformats.org/drawingml/2006/picture">
                      <pic:pic xmlns:pic="http://schemas.openxmlformats.org/drawingml/2006/picture">
                        <pic:nvPicPr>
                          <pic:cNvPr id="803" name="Imagen 1888" hidden="1">
                            <a:extLst>
                              <a:ext uri="{FF2B5EF4-FFF2-40B4-BE49-F238E27FC236}">
                                <a16:creationId xmlns:a16="http://schemas.microsoft.com/office/drawing/2014/main" id="{6A0A2752-0658-4A04-8903-615D0207C35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0512" behindDoc="0" locked="0" layoutInCell="1" allowOverlap="1" wp14:anchorId="63601A6B" wp14:editId="5381A0AD">
                  <wp:simplePos x="0" y="0"/>
                  <wp:positionH relativeFrom="column">
                    <wp:posOffset>0</wp:posOffset>
                  </wp:positionH>
                  <wp:positionV relativeFrom="paragraph">
                    <wp:posOffset>9525</wp:posOffset>
                  </wp:positionV>
                  <wp:extent cx="9525" cy="123825"/>
                  <wp:effectExtent l="0" t="0" r="28575" b="9525"/>
                  <wp:wrapNone/>
                  <wp:docPr id="613086684" name="Imagen 3107" hidden="1">
                    <a:extLst xmlns:a="http://schemas.openxmlformats.org/drawingml/2006/main">
                      <a:ext uri="{FF2B5EF4-FFF2-40B4-BE49-F238E27FC236}">
                        <a16:creationId xmlns:a16="http://schemas.microsoft.com/office/drawing/2014/main" id="{6CF37C7C-5BC1-4EEF-ACF3-93AA082003D1}"/>
                      </a:ext>
                    </a:extLst>
                  </wp:docPr>
                  <wp:cNvGraphicFramePr/>
                  <a:graphic xmlns:a="http://schemas.openxmlformats.org/drawingml/2006/main">
                    <a:graphicData uri="http://schemas.openxmlformats.org/drawingml/2006/picture">
                      <pic:pic xmlns:pic="http://schemas.openxmlformats.org/drawingml/2006/picture">
                        <pic:nvPicPr>
                          <pic:cNvPr id="804" name="Imagen 1887" hidden="1">
                            <a:extLst>
                              <a:ext uri="{FF2B5EF4-FFF2-40B4-BE49-F238E27FC236}">
                                <a16:creationId xmlns:a16="http://schemas.microsoft.com/office/drawing/2014/main" id="{6CF37C7C-5BC1-4EEF-ACF3-93AA082003D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1536" behindDoc="0" locked="0" layoutInCell="1" allowOverlap="1" wp14:anchorId="78E25D66" wp14:editId="59F2180F">
                  <wp:simplePos x="0" y="0"/>
                  <wp:positionH relativeFrom="column">
                    <wp:posOffset>0</wp:posOffset>
                  </wp:positionH>
                  <wp:positionV relativeFrom="paragraph">
                    <wp:posOffset>9525</wp:posOffset>
                  </wp:positionV>
                  <wp:extent cx="9525" cy="123825"/>
                  <wp:effectExtent l="0" t="0" r="28575" b="9525"/>
                  <wp:wrapNone/>
                  <wp:docPr id="856342784" name="Imagen 3106" hidden="1">
                    <a:extLst xmlns:a="http://schemas.openxmlformats.org/drawingml/2006/main">
                      <a:ext uri="{FF2B5EF4-FFF2-40B4-BE49-F238E27FC236}">
                        <a16:creationId xmlns:a16="http://schemas.microsoft.com/office/drawing/2014/main" id="{65B71FD3-AA9A-4D1A-A0F6-50DDFCE07A30}"/>
                      </a:ext>
                    </a:extLst>
                  </wp:docPr>
                  <wp:cNvGraphicFramePr/>
                  <a:graphic xmlns:a="http://schemas.openxmlformats.org/drawingml/2006/main">
                    <a:graphicData uri="http://schemas.openxmlformats.org/drawingml/2006/picture">
                      <pic:pic xmlns:pic="http://schemas.openxmlformats.org/drawingml/2006/picture">
                        <pic:nvPicPr>
                          <pic:cNvPr id="805" name="Imagen 1886" hidden="1">
                            <a:extLst>
                              <a:ext uri="{FF2B5EF4-FFF2-40B4-BE49-F238E27FC236}">
                                <a16:creationId xmlns:a16="http://schemas.microsoft.com/office/drawing/2014/main" id="{65B71FD3-AA9A-4D1A-A0F6-50DDFCE07A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2560" behindDoc="0" locked="0" layoutInCell="1" allowOverlap="1" wp14:anchorId="1F260CCA" wp14:editId="524B9FC0">
                  <wp:simplePos x="0" y="0"/>
                  <wp:positionH relativeFrom="column">
                    <wp:posOffset>0</wp:posOffset>
                  </wp:positionH>
                  <wp:positionV relativeFrom="paragraph">
                    <wp:posOffset>9525</wp:posOffset>
                  </wp:positionV>
                  <wp:extent cx="9525" cy="123825"/>
                  <wp:effectExtent l="0" t="0" r="28575" b="9525"/>
                  <wp:wrapNone/>
                  <wp:docPr id="1176534128" name="Imagen 3105" hidden="1">
                    <a:extLst xmlns:a="http://schemas.openxmlformats.org/drawingml/2006/main">
                      <a:ext uri="{FF2B5EF4-FFF2-40B4-BE49-F238E27FC236}">
                        <a16:creationId xmlns:a16="http://schemas.microsoft.com/office/drawing/2014/main" id="{651F4438-9CCE-492A-A8AE-BB46870200E8}"/>
                      </a:ext>
                    </a:extLst>
                  </wp:docPr>
                  <wp:cNvGraphicFramePr/>
                  <a:graphic xmlns:a="http://schemas.openxmlformats.org/drawingml/2006/main">
                    <a:graphicData uri="http://schemas.openxmlformats.org/drawingml/2006/picture">
                      <pic:pic xmlns:pic="http://schemas.openxmlformats.org/drawingml/2006/picture">
                        <pic:nvPicPr>
                          <pic:cNvPr id="806" name="Imagen 1885" hidden="1">
                            <a:extLst>
                              <a:ext uri="{FF2B5EF4-FFF2-40B4-BE49-F238E27FC236}">
                                <a16:creationId xmlns:a16="http://schemas.microsoft.com/office/drawing/2014/main" id="{651F4438-9CCE-492A-A8AE-BB46870200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3584" behindDoc="0" locked="0" layoutInCell="1" allowOverlap="1" wp14:anchorId="11C5693E" wp14:editId="5472501A">
                  <wp:simplePos x="0" y="0"/>
                  <wp:positionH relativeFrom="column">
                    <wp:posOffset>0</wp:posOffset>
                  </wp:positionH>
                  <wp:positionV relativeFrom="paragraph">
                    <wp:posOffset>9525</wp:posOffset>
                  </wp:positionV>
                  <wp:extent cx="9525" cy="123825"/>
                  <wp:effectExtent l="0" t="0" r="28575" b="9525"/>
                  <wp:wrapNone/>
                  <wp:docPr id="1365061281" name="Imagen 3104" hidden="1">
                    <a:extLst xmlns:a="http://schemas.openxmlformats.org/drawingml/2006/main">
                      <a:ext uri="{FF2B5EF4-FFF2-40B4-BE49-F238E27FC236}">
                        <a16:creationId xmlns:a16="http://schemas.microsoft.com/office/drawing/2014/main" id="{5D801408-EA8F-4704-A0B1-4B2647F030AF}"/>
                      </a:ext>
                    </a:extLst>
                  </wp:docPr>
                  <wp:cNvGraphicFramePr/>
                  <a:graphic xmlns:a="http://schemas.openxmlformats.org/drawingml/2006/main">
                    <a:graphicData uri="http://schemas.openxmlformats.org/drawingml/2006/picture">
                      <pic:pic xmlns:pic="http://schemas.openxmlformats.org/drawingml/2006/picture">
                        <pic:nvPicPr>
                          <pic:cNvPr id="807" name="Imagen 1884" hidden="1">
                            <a:extLst>
                              <a:ext uri="{FF2B5EF4-FFF2-40B4-BE49-F238E27FC236}">
                                <a16:creationId xmlns:a16="http://schemas.microsoft.com/office/drawing/2014/main" id="{5D801408-EA8F-4704-A0B1-4B2647F030A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4608" behindDoc="0" locked="0" layoutInCell="1" allowOverlap="1" wp14:anchorId="5D632A6A" wp14:editId="172FF6BA">
                  <wp:simplePos x="0" y="0"/>
                  <wp:positionH relativeFrom="column">
                    <wp:posOffset>0</wp:posOffset>
                  </wp:positionH>
                  <wp:positionV relativeFrom="paragraph">
                    <wp:posOffset>9525</wp:posOffset>
                  </wp:positionV>
                  <wp:extent cx="9525" cy="123825"/>
                  <wp:effectExtent l="0" t="0" r="28575" b="9525"/>
                  <wp:wrapNone/>
                  <wp:docPr id="1502468105" name="Imagen 3103" hidden="1">
                    <a:extLst xmlns:a="http://schemas.openxmlformats.org/drawingml/2006/main">
                      <a:ext uri="{FF2B5EF4-FFF2-40B4-BE49-F238E27FC236}">
                        <a16:creationId xmlns:a16="http://schemas.microsoft.com/office/drawing/2014/main" id="{04F0F8E5-1F83-4756-8176-8F7D34A5D0BA}"/>
                      </a:ext>
                    </a:extLst>
                  </wp:docPr>
                  <wp:cNvGraphicFramePr/>
                  <a:graphic xmlns:a="http://schemas.openxmlformats.org/drawingml/2006/main">
                    <a:graphicData uri="http://schemas.openxmlformats.org/drawingml/2006/picture">
                      <pic:pic xmlns:pic="http://schemas.openxmlformats.org/drawingml/2006/picture">
                        <pic:nvPicPr>
                          <pic:cNvPr id="808" name="Imagen 1883" hidden="1">
                            <a:extLst>
                              <a:ext uri="{FF2B5EF4-FFF2-40B4-BE49-F238E27FC236}">
                                <a16:creationId xmlns:a16="http://schemas.microsoft.com/office/drawing/2014/main" id="{04F0F8E5-1F83-4756-8176-8F7D34A5D0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5632" behindDoc="0" locked="0" layoutInCell="1" allowOverlap="1" wp14:anchorId="405F1BDE" wp14:editId="4D266FEA">
                  <wp:simplePos x="0" y="0"/>
                  <wp:positionH relativeFrom="column">
                    <wp:posOffset>0</wp:posOffset>
                  </wp:positionH>
                  <wp:positionV relativeFrom="paragraph">
                    <wp:posOffset>9525</wp:posOffset>
                  </wp:positionV>
                  <wp:extent cx="9525" cy="123825"/>
                  <wp:effectExtent l="0" t="0" r="28575" b="9525"/>
                  <wp:wrapNone/>
                  <wp:docPr id="1572325478" name="Imagen 3102" hidden="1">
                    <a:extLst xmlns:a="http://schemas.openxmlformats.org/drawingml/2006/main">
                      <a:ext uri="{FF2B5EF4-FFF2-40B4-BE49-F238E27FC236}">
                        <a16:creationId xmlns:a16="http://schemas.microsoft.com/office/drawing/2014/main" id="{87963687-0C89-4599-AA20-5862AA70B2A5}"/>
                      </a:ext>
                    </a:extLst>
                  </wp:docPr>
                  <wp:cNvGraphicFramePr/>
                  <a:graphic xmlns:a="http://schemas.openxmlformats.org/drawingml/2006/main">
                    <a:graphicData uri="http://schemas.openxmlformats.org/drawingml/2006/picture">
                      <pic:pic xmlns:pic="http://schemas.openxmlformats.org/drawingml/2006/picture">
                        <pic:nvPicPr>
                          <pic:cNvPr id="809" name="Imagen 1882" hidden="1">
                            <a:extLst>
                              <a:ext uri="{FF2B5EF4-FFF2-40B4-BE49-F238E27FC236}">
                                <a16:creationId xmlns:a16="http://schemas.microsoft.com/office/drawing/2014/main" id="{87963687-0C89-4599-AA20-5862AA70B2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6656" behindDoc="0" locked="0" layoutInCell="1" allowOverlap="1" wp14:anchorId="1BBCFB0D" wp14:editId="6CB58D24">
                  <wp:simplePos x="0" y="0"/>
                  <wp:positionH relativeFrom="column">
                    <wp:posOffset>0</wp:posOffset>
                  </wp:positionH>
                  <wp:positionV relativeFrom="paragraph">
                    <wp:posOffset>9525</wp:posOffset>
                  </wp:positionV>
                  <wp:extent cx="9525" cy="123825"/>
                  <wp:effectExtent l="0" t="0" r="28575" b="9525"/>
                  <wp:wrapNone/>
                  <wp:docPr id="1693810999" name="Imagen 3101" hidden="1">
                    <a:extLst xmlns:a="http://schemas.openxmlformats.org/drawingml/2006/main">
                      <a:ext uri="{FF2B5EF4-FFF2-40B4-BE49-F238E27FC236}">
                        <a16:creationId xmlns:a16="http://schemas.microsoft.com/office/drawing/2014/main" id="{AF4B0630-2081-4C4F-B472-380E29C007A8}"/>
                      </a:ext>
                    </a:extLst>
                  </wp:docPr>
                  <wp:cNvGraphicFramePr/>
                  <a:graphic xmlns:a="http://schemas.openxmlformats.org/drawingml/2006/main">
                    <a:graphicData uri="http://schemas.openxmlformats.org/drawingml/2006/picture">
                      <pic:pic xmlns:pic="http://schemas.openxmlformats.org/drawingml/2006/picture">
                        <pic:nvPicPr>
                          <pic:cNvPr id="810" name="Imagen 1881" hidden="1">
                            <a:extLst>
                              <a:ext uri="{FF2B5EF4-FFF2-40B4-BE49-F238E27FC236}">
                                <a16:creationId xmlns:a16="http://schemas.microsoft.com/office/drawing/2014/main" id="{AF4B0630-2081-4C4F-B472-380E29C007A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7680" behindDoc="0" locked="0" layoutInCell="1" allowOverlap="1" wp14:anchorId="3BF7EEAD" wp14:editId="10E34E87">
                  <wp:simplePos x="0" y="0"/>
                  <wp:positionH relativeFrom="column">
                    <wp:posOffset>0</wp:posOffset>
                  </wp:positionH>
                  <wp:positionV relativeFrom="paragraph">
                    <wp:posOffset>9525</wp:posOffset>
                  </wp:positionV>
                  <wp:extent cx="9525" cy="123825"/>
                  <wp:effectExtent l="0" t="0" r="28575" b="9525"/>
                  <wp:wrapNone/>
                  <wp:docPr id="1248408663" name="Imagen 3100" hidden="1">
                    <a:extLst xmlns:a="http://schemas.openxmlformats.org/drawingml/2006/main">
                      <a:ext uri="{FF2B5EF4-FFF2-40B4-BE49-F238E27FC236}">
                        <a16:creationId xmlns:a16="http://schemas.microsoft.com/office/drawing/2014/main" id="{0F287204-D403-4D69-A518-1DF181365AAC}"/>
                      </a:ext>
                    </a:extLst>
                  </wp:docPr>
                  <wp:cNvGraphicFramePr/>
                  <a:graphic xmlns:a="http://schemas.openxmlformats.org/drawingml/2006/main">
                    <a:graphicData uri="http://schemas.openxmlformats.org/drawingml/2006/picture">
                      <pic:pic xmlns:pic="http://schemas.openxmlformats.org/drawingml/2006/picture">
                        <pic:nvPicPr>
                          <pic:cNvPr id="811" name="Imagen 1880" hidden="1">
                            <a:extLst>
                              <a:ext uri="{FF2B5EF4-FFF2-40B4-BE49-F238E27FC236}">
                                <a16:creationId xmlns:a16="http://schemas.microsoft.com/office/drawing/2014/main" id="{0F287204-D403-4D69-A518-1DF181365A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8704" behindDoc="0" locked="0" layoutInCell="1" allowOverlap="1" wp14:anchorId="318C2B3B" wp14:editId="0283E99E">
                  <wp:simplePos x="0" y="0"/>
                  <wp:positionH relativeFrom="column">
                    <wp:posOffset>0</wp:posOffset>
                  </wp:positionH>
                  <wp:positionV relativeFrom="paragraph">
                    <wp:posOffset>9525</wp:posOffset>
                  </wp:positionV>
                  <wp:extent cx="9525" cy="123825"/>
                  <wp:effectExtent l="0" t="0" r="28575" b="9525"/>
                  <wp:wrapNone/>
                  <wp:docPr id="1492698445" name="Imagen 3099" hidden="1">
                    <a:extLst xmlns:a="http://schemas.openxmlformats.org/drawingml/2006/main">
                      <a:ext uri="{FF2B5EF4-FFF2-40B4-BE49-F238E27FC236}">
                        <a16:creationId xmlns:a16="http://schemas.microsoft.com/office/drawing/2014/main" id="{B471711F-DFC2-4AA2-9317-0578C25AB1D7}"/>
                      </a:ext>
                    </a:extLst>
                  </wp:docPr>
                  <wp:cNvGraphicFramePr/>
                  <a:graphic xmlns:a="http://schemas.openxmlformats.org/drawingml/2006/main">
                    <a:graphicData uri="http://schemas.openxmlformats.org/drawingml/2006/picture">
                      <pic:pic xmlns:pic="http://schemas.openxmlformats.org/drawingml/2006/picture">
                        <pic:nvPicPr>
                          <pic:cNvPr id="812" name="Imagen 1879" hidden="1">
                            <a:extLst>
                              <a:ext uri="{FF2B5EF4-FFF2-40B4-BE49-F238E27FC236}">
                                <a16:creationId xmlns:a16="http://schemas.microsoft.com/office/drawing/2014/main" id="{B471711F-DFC2-4AA2-9317-0578C25AB1D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89728" behindDoc="0" locked="0" layoutInCell="1" allowOverlap="1" wp14:anchorId="69633BBD" wp14:editId="7D1C6B07">
                  <wp:simplePos x="0" y="0"/>
                  <wp:positionH relativeFrom="column">
                    <wp:posOffset>0</wp:posOffset>
                  </wp:positionH>
                  <wp:positionV relativeFrom="paragraph">
                    <wp:posOffset>9525</wp:posOffset>
                  </wp:positionV>
                  <wp:extent cx="9525" cy="123825"/>
                  <wp:effectExtent l="0" t="0" r="28575" b="9525"/>
                  <wp:wrapNone/>
                  <wp:docPr id="58087905" name="Imagen 3098" hidden="1">
                    <a:extLst xmlns:a="http://schemas.openxmlformats.org/drawingml/2006/main">
                      <a:ext uri="{FF2B5EF4-FFF2-40B4-BE49-F238E27FC236}">
                        <a16:creationId xmlns:a16="http://schemas.microsoft.com/office/drawing/2014/main" id="{8B6CED5F-BE55-425A-8A0A-4797F33BA6D9}"/>
                      </a:ext>
                    </a:extLst>
                  </wp:docPr>
                  <wp:cNvGraphicFramePr/>
                  <a:graphic xmlns:a="http://schemas.openxmlformats.org/drawingml/2006/main">
                    <a:graphicData uri="http://schemas.openxmlformats.org/drawingml/2006/picture">
                      <pic:pic xmlns:pic="http://schemas.openxmlformats.org/drawingml/2006/picture">
                        <pic:nvPicPr>
                          <pic:cNvPr id="813" name="Imagen 1878" hidden="1">
                            <a:extLst>
                              <a:ext uri="{FF2B5EF4-FFF2-40B4-BE49-F238E27FC236}">
                                <a16:creationId xmlns:a16="http://schemas.microsoft.com/office/drawing/2014/main" id="{8B6CED5F-BE55-425A-8A0A-4797F33BA6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0752" behindDoc="0" locked="0" layoutInCell="1" allowOverlap="1" wp14:anchorId="1EF7C28A" wp14:editId="2875AA14">
                  <wp:simplePos x="0" y="0"/>
                  <wp:positionH relativeFrom="column">
                    <wp:posOffset>0</wp:posOffset>
                  </wp:positionH>
                  <wp:positionV relativeFrom="paragraph">
                    <wp:posOffset>9525</wp:posOffset>
                  </wp:positionV>
                  <wp:extent cx="9525" cy="123825"/>
                  <wp:effectExtent l="0" t="0" r="28575" b="9525"/>
                  <wp:wrapNone/>
                  <wp:docPr id="358254121" name="Imagen 3097" hidden="1">
                    <a:extLst xmlns:a="http://schemas.openxmlformats.org/drawingml/2006/main">
                      <a:ext uri="{FF2B5EF4-FFF2-40B4-BE49-F238E27FC236}">
                        <a16:creationId xmlns:a16="http://schemas.microsoft.com/office/drawing/2014/main" id="{3FE6A382-EA20-494E-9C99-A6441FD825B3}"/>
                      </a:ext>
                    </a:extLst>
                  </wp:docPr>
                  <wp:cNvGraphicFramePr/>
                  <a:graphic xmlns:a="http://schemas.openxmlformats.org/drawingml/2006/main">
                    <a:graphicData uri="http://schemas.openxmlformats.org/drawingml/2006/picture">
                      <pic:pic xmlns:pic="http://schemas.openxmlformats.org/drawingml/2006/picture">
                        <pic:nvPicPr>
                          <pic:cNvPr id="814" name="Imagen 1877" hidden="1">
                            <a:extLst>
                              <a:ext uri="{FF2B5EF4-FFF2-40B4-BE49-F238E27FC236}">
                                <a16:creationId xmlns:a16="http://schemas.microsoft.com/office/drawing/2014/main" id="{3FE6A382-EA20-494E-9C99-A6441FD825B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1776" behindDoc="0" locked="0" layoutInCell="1" allowOverlap="1" wp14:anchorId="21EEEBCC" wp14:editId="2CAA66C0">
                  <wp:simplePos x="0" y="0"/>
                  <wp:positionH relativeFrom="column">
                    <wp:posOffset>0</wp:posOffset>
                  </wp:positionH>
                  <wp:positionV relativeFrom="paragraph">
                    <wp:posOffset>9525</wp:posOffset>
                  </wp:positionV>
                  <wp:extent cx="9525" cy="123825"/>
                  <wp:effectExtent l="0" t="0" r="28575" b="9525"/>
                  <wp:wrapNone/>
                  <wp:docPr id="1953692135" name="Imagen 3096" hidden="1">
                    <a:extLst xmlns:a="http://schemas.openxmlformats.org/drawingml/2006/main">
                      <a:ext uri="{FF2B5EF4-FFF2-40B4-BE49-F238E27FC236}">
                        <a16:creationId xmlns:a16="http://schemas.microsoft.com/office/drawing/2014/main" id="{BE0F89E4-9499-407F-B9F3-D434A982DD51}"/>
                      </a:ext>
                    </a:extLst>
                  </wp:docPr>
                  <wp:cNvGraphicFramePr/>
                  <a:graphic xmlns:a="http://schemas.openxmlformats.org/drawingml/2006/main">
                    <a:graphicData uri="http://schemas.openxmlformats.org/drawingml/2006/picture">
                      <pic:pic xmlns:pic="http://schemas.openxmlformats.org/drawingml/2006/picture">
                        <pic:nvPicPr>
                          <pic:cNvPr id="815" name="Imagen 1876" hidden="1">
                            <a:extLst>
                              <a:ext uri="{FF2B5EF4-FFF2-40B4-BE49-F238E27FC236}">
                                <a16:creationId xmlns:a16="http://schemas.microsoft.com/office/drawing/2014/main" id="{BE0F89E4-9499-407F-B9F3-D434A982DD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2800" behindDoc="0" locked="0" layoutInCell="1" allowOverlap="1" wp14:anchorId="65D8A568" wp14:editId="0E9F8C8C">
                  <wp:simplePos x="0" y="0"/>
                  <wp:positionH relativeFrom="column">
                    <wp:posOffset>0</wp:posOffset>
                  </wp:positionH>
                  <wp:positionV relativeFrom="paragraph">
                    <wp:posOffset>9525</wp:posOffset>
                  </wp:positionV>
                  <wp:extent cx="9525" cy="123825"/>
                  <wp:effectExtent l="0" t="0" r="28575" b="9525"/>
                  <wp:wrapNone/>
                  <wp:docPr id="398710704" name="Imagen 3095" hidden="1">
                    <a:extLst xmlns:a="http://schemas.openxmlformats.org/drawingml/2006/main">
                      <a:ext uri="{FF2B5EF4-FFF2-40B4-BE49-F238E27FC236}">
                        <a16:creationId xmlns:a16="http://schemas.microsoft.com/office/drawing/2014/main" id="{38C8677C-6482-4B35-84C5-6925E7D48A0E}"/>
                      </a:ext>
                    </a:extLst>
                  </wp:docPr>
                  <wp:cNvGraphicFramePr/>
                  <a:graphic xmlns:a="http://schemas.openxmlformats.org/drawingml/2006/main">
                    <a:graphicData uri="http://schemas.openxmlformats.org/drawingml/2006/picture">
                      <pic:pic xmlns:pic="http://schemas.openxmlformats.org/drawingml/2006/picture">
                        <pic:nvPicPr>
                          <pic:cNvPr id="816" name="Imagen 1875" hidden="1">
                            <a:extLst>
                              <a:ext uri="{FF2B5EF4-FFF2-40B4-BE49-F238E27FC236}">
                                <a16:creationId xmlns:a16="http://schemas.microsoft.com/office/drawing/2014/main" id="{38C8677C-6482-4B35-84C5-6925E7D48A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3824" behindDoc="0" locked="0" layoutInCell="1" allowOverlap="1" wp14:anchorId="434E7EBE" wp14:editId="42A8AE1C">
                  <wp:simplePos x="0" y="0"/>
                  <wp:positionH relativeFrom="column">
                    <wp:posOffset>0</wp:posOffset>
                  </wp:positionH>
                  <wp:positionV relativeFrom="paragraph">
                    <wp:posOffset>9525</wp:posOffset>
                  </wp:positionV>
                  <wp:extent cx="9525" cy="123825"/>
                  <wp:effectExtent l="0" t="0" r="28575" b="9525"/>
                  <wp:wrapNone/>
                  <wp:docPr id="1786569222" name="Imagen 3094" hidden="1">
                    <a:extLst xmlns:a="http://schemas.openxmlformats.org/drawingml/2006/main">
                      <a:ext uri="{FF2B5EF4-FFF2-40B4-BE49-F238E27FC236}">
                        <a16:creationId xmlns:a16="http://schemas.microsoft.com/office/drawing/2014/main" id="{67B7BEBC-437F-4D58-8EF4-FC386283790B}"/>
                      </a:ext>
                    </a:extLst>
                  </wp:docPr>
                  <wp:cNvGraphicFramePr/>
                  <a:graphic xmlns:a="http://schemas.openxmlformats.org/drawingml/2006/main">
                    <a:graphicData uri="http://schemas.openxmlformats.org/drawingml/2006/picture">
                      <pic:pic xmlns:pic="http://schemas.openxmlformats.org/drawingml/2006/picture">
                        <pic:nvPicPr>
                          <pic:cNvPr id="817" name="Imagen 1874" hidden="1">
                            <a:extLst>
                              <a:ext uri="{FF2B5EF4-FFF2-40B4-BE49-F238E27FC236}">
                                <a16:creationId xmlns:a16="http://schemas.microsoft.com/office/drawing/2014/main" id="{67B7BEBC-437F-4D58-8EF4-FC386283790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4848" behindDoc="0" locked="0" layoutInCell="1" allowOverlap="1" wp14:anchorId="35611172" wp14:editId="5C938168">
                  <wp:simplePos x="0" y="0"/>
                  <wp:positionH relativeFrom="column">
                    <wp:posOffset>0</wp:posOffset>
                  </wp:positionH>
                  <wp:positionV relativeFrom="paragraph">
                    <wp:posOffset>9525</wp:posOffset>
                  </wp:positionV>
                  <wp:extent cx="9525" cy="123825"/>
                  <wp:effectExtent l="0" t="0" r="28575" b="9525"/>
                  <wp:wrapNone/>
                  <wp:docPr id="15815642" name="Imagen 3093" hidden="1">
                    <a:extLst xmlns:a="http://schemas.openxmlformats.org/drawingml/2006/main">
                      <a:ext uri="{FF2B5EF4-FFF2-40B4-BE49-F238E27FC236}">
                        <a16:creationId xmlns:a16="http://schemas.microsoft.com/office/drawing/2014/main" id="{CA535E4C-185C-46E1-A19A-78121FF8CB8E}"/>
                      </a:ext>
                    </a:extLst>
                  </wp:docPr>
                  <wp:cNvGraphicFramePr/>
                  <a:graphic xmlns:a="http://schemas.openxmlformats.org/drawingml/2006/main">
                    <a:graphicData uri="http://schemas.openxmlformats.org/drawingml/2006/picture">
                      <pic:pic xmlns:pic="http://schemas.openxmlformats.org/drawingml/2006/picture">
                        <pic:nvPicPr>
                          <pic:cNvPr id="818" name="Imagen 1873" hidden="1">
                            <a:extLst>
                              <a:ext uri="{FF2B5EF4-FFF2-40B4-BE49-F238E27FC236}">
                                <a16:creationId xmlns:a16="http://schemas.microsoft.com/office/drawing/2014/main" id="{CA535E4C-185C-46E1-A19A-78121FF8CB8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5872" behindDoc="0" locked="0" layoutInCell="1" allowOverlap="1" wp14:anchorId="67E714C2" wp14:editId="786091A7">
                  <wp:simplePos x="0" y="0"/>
                  <wp:positionH relativeFrom="column">
                    <wp:posOffset>0</wp:posOffset>
                  </wp:positionH>
                  <wp:positionV relativeFrom="paragraph">
                    <wp:posOffset>9525</wp:posOffset>
                  </wp:positionV>
                  <wp:extent cx="9525" cy="123825"/>
                  <wp:effectExtent l="0" t="0" r="28575" b="9525"/>
                  <wp:wrapNone/>
                  <wp:docPr id="1071932915" name="Imagen 3092" hidden="1">
                    <a:extLst xmlns:a="http://schemas.openxmlformats.org/drawingml/2006/main">
                      <a:ext uri="{FF2B5EF4-FFF2-40B4-BE49-F238E27FC236}">
                        <a16:creationId xmlns:a16="http://schemas.microsoft.com/office/drawing/2014/main" id="{98A9656A-8E60-4605-98DF-1CE459849F5B}"/>
                      </a:ext>
                    </a:extLst>
                  </wp:docPr>
                  <wp:cNvGraphicFramePr/>
                  <a:graphic xmlns:a="http://schemas.openxmlformats.org/drawingml/2006/main">
                    <a:graphicData uri="http://schemas.openxmlformats.org/drawingml/2006/picture">
                      <pic:pic xmlns:pic="http://schemas.openxmlformats.org/drawingml/2006/picture">
                        <pic:nvPicPr>
                          <pic:cNvPr id="819" name="Imagen 1872" hidden="1">
                            <a:extLst>
                              <a:ext uri="{FF2B5EF4-FFF2-40B4-BE49-F238E27FC236}">
                                <a16:creationId xmlns:a16="http://schemas.microsoft.com/office/drawing/2014/main" id="{98A9656A-8E60-4605-98DF-1CE459849F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6896" behindDoc="0" locked="0" layoutInCell="1" allowOverlap="1" wp14:anchorId="27144838" wp14:editId="41D7FBD5">
                  <wp:simplePos x="0" y="0"/>
                  <wp:positionH relativeFrom="column">
                    <wp:posOffset>0</wp:posOffset>
                  </wp:positionH>
                  <wp:positionV relativeFrom="paragraph">
                    <wp:posOffset>9525</wp:posOffset>
                  </wp:positionV>
                  <wp:extent cx="9525" cy="123825"/>
                  <wp:effectExtent l="0" t="0" r="28575" b="9525"/>
                  <wp:wrapNone/>
                  <wp:docPr id="1247071824" name="Imagen 3091" hidden="1">
                    <a:extLst xmlns:a="http://schemas.openxmlformats.org/drawingml/2006/main">
                      <a:ext uri="{FF2B5EF4-FFF2-40B4-BE49-F238E27FC236}">
                        <a16:creationId xmlns:a16="http://schemas.microsoft.com/office/drawing/2014/main" id="{3D7A569F-4FD0-4CF0-89E5-5BC7524F617A}"/>
                      </a:ext>
                    </a:extLst>
                  </wp:docPr>
                  <wp:cNvGraphicFramePr/>
                  <a:graphic xmlns:a="http://schemas.openxmlformats.org/drawingml/2006/main">
                    <a:graphicData uri="http://schemas.openxmlformats.org/drawingml/2006/picture">
                      <pic:pic xmlns:pic="http://schemas.openxmlformats.org/drawingml/2006/picture">
                        <pic:nvPicPr>
                          <pic:cNvPr id="820" name="Imagen 1871" hidden="1">
                            <a:extLst>
                              <a:ext uri="{FF2B5EF4-FFF2-40B4-BE49-F238E27FC236}">
                                <a16:creationId xmlns:a16="http://schemas.microsoft.com/office/drawing/2014/main" id="{3D7A569F-4FD0-4CF0-89E5-5BC7524F617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7920" behindDoc="0" locked="0" layoutInCell="1" allowOverlap="1" wp14:anchorId="50235BD8" wp14:editId="5F03DC67">
                  <wp:simplePos x="0" y="0"/>
                  <wp:positionH relativeFrom="column">
                    <wp:posOffset>0</wp:posOffset>
                  </wp:positionH>
                  <wp:positionV relativeFrom="paragraph">
                    <wp:posOffset>9525</wp:posOffset>
                  </wp:positionV>
                  <wp:extent cx="9525" cy="123825"/>
                  <wp:effectExtent l="0" t="0" r="28575" b="9525"/>
                  <wp:wrapNone/>
                  <wp:docPr id="1034045742" name="Imagen 3090" hidden="1">
                    <a:extLst xmlns:a="http://schemas.openxmlformats.org/drawingml/2006/main">
                      <a:ext uri="{FF2B5EF4-FFF2-40B4-BE49-F238E27FC236}">
                        <a16:creationId xmlns:a16="http://schemas.microsoft.com/office/drawing/2014/main" id="{1E7AC28F-0D89-4366-B05B-C68EA92E1858}"/>
                      </a:ext>
                    </a:extLst>
                  </wp:docPr>
                  <wp:cNvGraphicFramePr/>
                  <a:graphic xmlns:a="http://schemas.openxmlformats.org/drawingml/2006/main">
                    <a:graphicData uri="http://schemas.openxmlformats.org/drawingml/2006/picture">
                      <pic:pic xmlns:pic="http://schemas.openxmlformats.org/drawingml/2006/picture">
                        <pic:nvPicPr>
                          <pic:cNvPr id="821" name="Imagen 1870" hidden="1">
                            <a:extLst>
                              <a:ext uri="{FF2B5EF4-FFF2-40B4-BE49-F238E27FC236}">
                                <a16:creationId xmlns:a16="http://schemas.microsoft.com/office/drawing/2014/main" id="{1E7AC28F-0D89-4366-B05B-C68EA92E18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8944" behindDoc="0" locked="0" layoutInCell="1" allowOverlap="1" wp14:anchorId="77873C97" wp14:editId="292EF058">
                  <wp:simplePos x="0" y="0"/>
                  <wp:positionH relativeFrom="column">
                    <wp:posOffset>0</wp:posOffset>
                  </wp:positionH>
                  <wp:positionV relativeFrom="paragraph">
                    <wp:posOffset>9525</wp:posOffset>
                  </wp:positionV>
                  <wp:extent cx="9525" cy="123825"/>
                  <wp:effectExtent l="0" t="0" r="28575" b="9525"/>
                  <wp:wrapNone/>
                  <wp:docPr id="1026247074" name="Imagen 3089" hidden="1">
                    <a:extLst xmlns:a="http://schemas.openxmlformats.org/drawingml/2006/main">
                      <a:ext uri="{FF2B5EF4-FFF2-40B4-BE49-F238E27FC236}">
                        <a16:creationId xmlns:a16="http://schemas.microsoft.com/office/drawing/2014/main" id="{FCC1D9BB-BF0E-4872-ACE3-93444E9F57DB}"/>
                      </a:ext>
                    </a:extLst>
                  </wp:docPr>
                  <wp:cNvGraphicFramePr/>
                  <a:graphic xmlns:a="http://schemas.openxmlformats.org/drawingml/2006/main">
                    <a:graphicData uri="http://schemas.openxmlformats.org/drawingml/2006/picture">
                      <pic:pic xmlns:pic="http://schemas.openxmlformats.org/drawingml/2006/picture">
                        <pic:nvPicPr>
                          <pic:cNvPr id="822" name="Imagen 1869" hidden="1">
                            <a:extLst>
                              <a:ext uri="{FF2B5EF4-FFF2-40B4-BE49-F238E27FC236}">
                                <a16:creationId xmlns:a16="http://schemas.microsoft.com/office/drawing/2014/main" id="{FCC1D9BB-BF0E-4872-ACE3-93444E9F57D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499968" behindDoc="0" locked="0" layoutInCell="1" allowOverlap="1" wp14:anchorId="1A2C65DE" wp14:editId="439A27F1">
                  <wp:simplePos x="0" y="0"/>
                  <wp:positionH relativeFrom="column">
                    <wp:posOffset>0</wp:posOffset>
                  </wp:positionH>
                  <wp:positionV relativeFrom="paragraph">
                    <wp:posOffset>9525</wp:posOffset>
                  </wp:positionV>
                  <wp:extent cx="9525" cy="123825"/>
                  <wp:effectExtent l="0" t="0" r="28575" b="9525"/>
                  <wp:wrapNone/>
                  <wp:docPr id="1777260643" name="Imagen 3088" hidden="1">
                    <a:extLst xmlns:a="http://schemas.openxmlformats.org/drawingml/2006/main">
                      <a:ext uri="{FF2B5EF4-FFF2-40B4-BE49-F238E27FC236}">
                        <a16:creationId xmlns:a16="http://schemas.microsoft.com/office/drawing/2014/main" id="{E271D552-48FB-42E7-A412-951E4FBA6CF8}"/>
                      </a:ext>
                    </a:extLst>
                  </wp:docPr>
                  <wp:cNvGraphicFramePr/>
                  <a:graphic xmlns:a="http://schemas.openxmlformats.org/drawingml/2006/main">
                    <a:graphicData uri="http://schemas.openxmlformats.org/drawingml/2006/picture">
                      <pic:pic xmlns:pic="http://schemas.openxmlformats.org/drawingml/2006/picture">
                        <pic:nvPicPr>
                          <pic:cNvPr id="823" name="Imagen 1868" hidden="1">
                            <a:extLst>
                              <a:ext uri="{FF2B5EF4-FFF2-40B4-BE49-F238E27FC236}">
                                <a16:creationId xmlns:a16="http://schemas.microsoft.com/office/drawing/2014/main" id="{E271D552-48FB-42E7-A412-951E4FBA6C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0992" behindDoc="0" locked="0" layoutInCell="1" allowOverlap="1" wp14:anchorId="344CB69D" wp14:editId="79DA8EC1">
                  <wp:simplePos x="0" y="0"/>
                  <wp:positionH relativeFrom="column">
                    <wp:posOffset>0</wp:posOffset>
                  </wp:positionH>
                  <wp:positionV relativeFrom="paragraph">
                    <wp:posOffset>9525</wp:posOffset>
                  </wp:positionV>
                  <wp:extent cx="9525" cy="123825"/>
                  <wp:effectExtent l="0" t="0" r="28575" b="9525"/>
                  <wp:wrapNone/>
                  <wp:docPr id="825929117" name="Imagen 3087" hidden="1">
                    <a:extLst xmlns:a="http://schemas.openxmlformats.org/drawingml/2006/main">
                      <a:ext uri="{FF2B5EF4-FFF2-40B4-BE49-F238E27FC236}">
                        <a16:creationId xmlns:a16="http://schemas.microsoft.com/office/drawing/2014/main" id="{E313EFEC-EBA4-4864-8970-0779FF48839D}"/>
                      </a:ext>
                    </a:extLst>
                  </wp:docPr>
                  <wp:cNvGraphicFramePr/>
                  <a:graphic xmlns:a="http://schemas.openxmlformats.org/drawingml/2006/main">
                    <a:graphicData uri="http://schemas.openxmlformats.org/drawingml/2006/picture">
                      <pic:pic xmlns:pic="http://schemas.openxmlformats.org/drawingml/2006/picture">
                        <pic:nvPicPr>
                          <pic:cNvPr id="824" name="Imagen 1867" hidden="1">
                            <a:extLst>
                              <a:ext uri="{FF2B5EF4-FFF2-40B4-BE49-F238E27FC236}">
                                <a16:creationId xmlns:a16="http://schemas.microsoft.com/office/drawing/2014/main" id="{E313EFEC-EBA4-4864-8970-0779FF48839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2016" behindDoc="0" locked="0" layoutInCell="1" allowOverlap="1" wp14:anchorId="7E066B04" wp14:editId="36B4A94F">
                  <wp:simplePos x="0" y="0"/>
                  <wp:positionH relativeFrom="column">
                    <wp:posOffset>0</wp:posOffset>
                  </wp:positionH>
                  <wp:positionV relativeFrom="paragraph">
                    <wp:posOffset>9525</wp:posOffset>
                  </wp:positionV>
                  <wp:extent cx="9525" cy="123825"/>
                  <wp:effectExtent l="0" t="0" r="28575" b="9525"/>
                  <wp:wrapNone/>
                  <wp:docPr id="1622813079" name="Imagen 3086" hidden="1">
                    <a:extLst xmlns:a="http://schemas.openxmlformats.org/drawingml/2006/main">
                      <a:ext uri="{FF2B5EF4-FFF2-40B4-BE49-F238E27FC236}">
                        <a16:creationId xmlns:a16="http://schemas.microsoft.com/office/drawing/2014/main" id="{30F2C34F-2B8D-404E-8FF8-DD0F49F5DEC9}"/>
                      </a:ext>
                    </a:extLst>
                  </wp:docPr>
                  <wp:cNvGraphicFramePr/>
                  <a:graphic xmlns:a="http://schemas.openxmlformats.org/drawingml/2006/main">
                    <a:graphicData uri="http://schemas.openxmlformats.org/drawingml/2006/picture">
                      <pic:pic xmlns:pic="http://schemas.openxmlformats.org/drawingml/2006/picture">
                        <pic:nvPicPr>
                          <pic:cNvPr id="825" name="Imagen 1866" hidden="1">
                            <a:extLst>
                              <a:ext uri="{FF2B5EF4-FFF2-40B4-BE49-F238E27FC236}">
                                <a16:creationId xmlns:a16="http://schemas.microsoft.com/office/drawing/2014/main" id="{30F2C34F-2B8D-404E-8FF8-DD0F49F5DEC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3040" behindDoc="0" locked="0" layoutInCell="1" allowOverlap="1" wp14:anchorId="57446B51" wp14:editId="0F3A3608">
                  <wp:simplePos x="0" y="0"/>
                  <wp:positionH relativeFrom="column">
                    <wp:posOffset>0</wp:posOffset>
                  </wp:positionH>
                  <wp:positionV relativeFrom="paragraph">
                    <wp:posOffset>9525</wp:posOffset>
                  </wp:positionV>
                  <wp:extent cx="9525" cy="123825"/>
                  <wp:effectExtent l="0" t="0" r="28575" b="9525"/>
                  <wp:wrapNone/>
                  <wp:docPr id="2124395631" name="Imagen 3085" hidden="1">
                    <a:extLst xmlns:a="http://schemas.openxmlformats.org/drawingml/2006/main">
                      <a:ext uri="{FF2B5EF4-FFF2-40B4-BE49-F238E27FC236}">
                        <a16:creationId xmlns:a16="http://schemas.microsoft.com/office/drawing/2014/main" id="{7A61837D-D99A-4B6E-8FC5-C5D74BE8AC2C}"/>
                      </a:ext>
                    </a:extLst>
                  </wp:docPr>
                  <wp:cNvGraphicFramePr/>
                  <a:graphic xmlns:a="http://schemas.openxmlformats.org/drawingml/2006/main">
                    <a:graphicData uri="http://schemas.openxmlformats.org/drawingml/2006/picture">
                      <pic:pic xmlns:pic="http://schemas.openxmlformats.org/drawingml/2006/picture">
                        <pic:nvPicPr>
                          <pic:cNvPr id="826" name="Imagen 1865" hidden="1">
                            <a:extLst>
                              <a:ext uri="{FF2B5EF4-FFF2-40B4-BE49-F238E27FC236}">
                                <a16:creationId xmlns:a16="http://schemas.microsoft.com/office/drawing/2014/main" id="{7A61837D-D99A-4B6E-8FC5-C5D74BE8AC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4064" behindDoc="0" locked="0" layoutInCell="1" allowOverlap="1" wp14:anchorId="76D5EDCC" wp14:editId="701F755D">
                  <wp:simplePos x="0" y="0"/>
                  <wp:positionH relativeFrom="column">
                    <wp:posOffset>0</wp:posOffset>
                  </wp:positionH>
                  <wp:positionV relativeFrom="paragraph">
                    <wp:posOffset>9525</wp:posOffset>
                  </wp:positionV>
                  <wp:extent cx="9525" cy="123825"/>
                  <wp:effectExtent l="0" t="0" r="28575" b="9525"/>
                  <wp:wrapNone/>
                  <wp:docPr id="1874772730" name="Imagen 3084" hidden="1">
                    <a:extLst xmlns:a="http://schemas.openxmlformats.org/drawingml/2006/main">
                      <a:ext uri="{FF2B5EF4-FFF2-40B4-BE49-F238E27FC236}">
                        <a16:creationId xmlns:a16="http://schemas.microsoft.com/office/drawing/2014/main" id="{9C74FCB4-8438-43F5-BE58-6FB40D94C70A}"/>
                      </a:ext>
                    </a:extLst>
                  </wp:docPr>
                  <wp:cNvGraphicFramePr/>
                  <a:graphic xmlns:a="http://schemas.openxmlformats.org/drawingml/2006/main">
                    <a:graphicData uri="http://schemas.openxmlformats.org/drawingml/2006/picture">
                      <pic:pic xmlns:pic="http://schemas.openxmlformats.org/drawingml/2006/picture">
                        <pic:nvPicPr>
                          <pic:cNvPr id="827" name="Imagen 1864" hidden="1">
                            <a:extLst>
                              <a:ext uri="{FF2B5EF4-FFF2-40B4-BE49-F238E27FC236}">
                                <a16:creationId xmlns:a16="http://schemas.microsoft.com/office/drawing/2014/main" id="{9C74FCB4-8438-43F5-BE58-6FB40D94C70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5088" behindDoc="0" locked="0" layoutInCell="1" allowOverlap="1" wp14:anchorId="0810901E" wp14:editId="5EA4CC4F">
                  <wp:simplePos x="0" y="0"/>
                  <wp:positionH relativeFrom="column">
                    <wp:posOffset>0</wp:posOffset>
                  </wp:positionH>
                  <wp:positionV relativeFrom="paragraph">
                    <wp:posOffset>9525</wp:posOffset>
                  </wp:positionV>
                  <wp:extent cx="9525" cy="123825"/>
                  <wp:effectExtent l="0" t="0" r="28575" b="9525"/>
                  <wp:wrapNone/>
                  <wp:docPr id="1607217529" name="Imagen 3083" hidden="1">
                    <a:extLst xmlns:a="http://schemas.openxmlformats.org/drawingml/2006/main">
                      <a:ext uri="{FF2B5EF4-FFF2-40B4-BE49-F238E27FC236}">
                        <a16:creationId xmlns:a16="http://schemas.microsoft.com/office/drawing/2014/main" id="{5563C8B9-2D62-4138-996E-A153AE940C37}"/>
                      </a:ext>
                    </a:extLst>
                  </wp:docPr>
                  <wp:cNvGraphicFramePr/>
                  <a:graphic xmlns:a="http://schemas.openxmlformats.org/drawingml/2006/main">
                    <a:graphicData uri="http://schemas.openxmlformats.org/drawingml/2006/picture">
                      <pic:pic xmlns:pic="http://schemas.openxmlformats.org/drawingml/2006/picture">
                        <pic:nvPicPr>
                          <pic:cNvPr id="828" name="Imagen 1863" hidden="1">
                            <a:extLst>
                              <a:ext uri="{FF2B5EF4-FFF2-40B4-BE49-F238E27FC236}">
                                <a16:creationId xmlns:a16="http://schemas.microsoft.com/office/drawing/2014/main" id="{5563C8B9-2D62-4138-996E-A153AE940C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6112" behindDoc="0" locked="0" layoutInCell="1" allowOverlap="1" wp14:anchorId="7E757CAD" wp14:editId="143EF461">
                  <wp:simplePos x="0" y="0"/>
                  <wp:positionH relativeFrom="column">
                    <wp:posOffset>0</wp:posOffset>
                  </wp:positionH>
                  <wp:positionV relativeFrom="paragraph">
                    <wp:posOffset>9525</wp:posOffset>
                  </wp:positionV>
                  <wp:extent cx="9525" cy="123825"/>
                  <wp:effectExtent l="0" t="0" r="28575" b="9525"/>
                  <wp:wrapNone/>
                  <wp:docPr id="492146333" name="Imagen 3082" hidden="1">
                    <a:extLst xmlns:a="http://schemas.openxmlformats.org/drawingml/2006/main">
                      <a:ext uri="{FF2B5EF4-FFF2-40B4-BE49-F238E27FC236}">
                        <a16:creationId xmlns:a16="http://schemas.microsoft.com/office/drawing/2014/main" id="{AB58E4A7-7EDE-4837-B45D-20152BF17A57}"/>
                      </a:ext>
                    </a:extLst>
                  </wp:docPr>
                  <wp:cNvGraphicFramePr/>
                  <a:graphic xmlns:a="http://schemas.openxmlformats.org/drawingml/2006/main">
                    <a:graphicData uri="http://schemas.openxmlformats.org/drawingml/2006/picture">
                      <pic:pic xmlns:pic="http://schemas.openxmlformats.org/drawingml/2006/picture">
                        <pic:nvPicPr>
                          <pic:cNvPr id="829" name="Imagen 1862" hidden="1">
                            <a:extLst>
                              <a:ext uri="{FF2B5EF4-FFF2-40B4-BE49-F238E27FC236}">
                                <a16:creationId xmlns:a16="http://schemas.microsoft.com/office/drawing/2014/main" id="{AB58E4A7-7EDE-4837-B45D-20152BF17A5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7136" behindDoc="0" locked="0" layoutInCell="1" allowOverlap="1" wp14:anchorId="7C3CF85F" wp14:editId="4373F436">
                  <wp:simplePos x="0" y="0"/>
                  <wp:positionH relativeFrom="column">
                    <wp:posOffset>0</wp:posOffset>
                  </wp:positionH>
                  <wp:positionV relativeFrom="paragraph">
                    <wp:posOffset>9525</wp:posOffset>
                  </wp:positionV>
                  <wp:extent cx="9525" cy="123825"/>
                  <wp:effectExtent l="0" t="0" r="28575" b="9525"/>
                  <wp:wrapNone/>
                  <wp:docPr id="105924935" name="Imagen 3081" hidden="1">
                    <a:extLst xmlns:a="http://schemas.openxmlformats.org/drawingml/2006/main">
                      <a:ext uri="{FF2B5EF4-FFF2-40B4-BE49-F238E27FC236}">
                        <a16:creationId xmlns:a16="http://schemas.microsoft.com/office/drawing/2014/main" id="{F3791948-5097-482D-92AD-26C72E38951C}"/>
                      </a:ext>
                    </a:extLst>
                  </wp:docPr>
                  <wp:cNvGraphicFramePr/>
                  <a:graphic xmlns:a="http://schemas.openxmlformats.org/drawingml/2006/main">
                    <a:graphicData uri="http://schemas.openxmlformats.org/drawingml/2006/picture">
                      <pic:pic xmlns:pic="http://schemas.openxmlformats.org/drawingml/2006/picture">
                        <pic:nvPicPr>
                          <pic:cNvPr id="830" name="Imagen 1861" hidden="1">
                            <a:extLst>
                              <a:ext uri="{FF2B5EF4-FFF2-40B4-BE49-F238E27FC236}">
                                <a16:creationId xmlns:a16="http://schemas.microsoft.com/office/drawing/2014/main" id="{F3791948-5097-482D-92AD-26C72E3895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8160" behindDoc="0" locked="0" layoutInCell="1" allowOverlap="1" wp14:anchorId="4A115AB5" wp14:editId="007F4C77">
                  <wp:simplePos x="0" y="0"/>
                  <wp:positionH relativeFrom="column">
                    <wp:posOffset>0</wp:posOffset>
                  </wp:positionH>
                  <wp:positionV relativeFrom="paragraph">
                    <wp:posOffset>9525</wp:posOffset>
                  </wp:positionV>
                  <wp:extent cx="9525" cy="123825"/>
                  <wp:effectExtent l="0" t="0" r="28575" b="9525"/>
                  <wp:wrapNone/>
                  <wp:docPr id="1359847667" name="Imagen 3080" hidden="1">
                    <a:extLst xmlns:a="http://schemas.openxmlformats.org/drawingml/2006/main">
                      <a:ext uri="{FF2B5EF4-FFF2-40B4-BE49-F238E27FC236}">
                        <a16:creationId xmlns:a16="http://schemas.microsoft.com/office/drawing/2014/main" id="{A89C5711-5963-4896-A564-AB32E9263002}"/>
                      </a:ext>
                    </a:extLst>
                  </wp:docPr>
                  <wp:cNvGraphicFramePr/>
                  <a:graphic xmlns:a="http://schemas.openxmlformats.org/drawingml/2006/main">
                    <a:graphicData uri="http://schemas.openxmlformats.org/drawingml/2006/picture">
                      <pic:pic xmlns:pic="http://schemas.openxmlformats.org/drawingml/2006/picture">
                        <pic:nvPicPr>
                          <pic:cNvPr id="831" name="Imagen 1860" hidden="1">
                            <a:extLst>
                              <a:ext uri="{FF2B5EF4-FFF2-40B4-BE49-F238E27FC236}">
                                <a16:creationId xmlns:a16="http://schemas.microsoft.com/office/drawing/2014/main" id="{A89C5711-5963-4896-A564-AB32E92630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09184" behindDoc="0" locked="0" layoutInCell="1" allowOverlap="1" wp14:anchorId="16D1B7E2" wp14:editId="3B574990">
                  <wp:simplePos x="0" y="0"/>
                  <wp:positionH relativeFrom="column">
                    <wp:posOffset>0</wp:posOffset>
                  </wp:positionH>
                  <wp:positionV relativeFrom="paragraph">
                    <wp:posOffset>9525</wp:posOffset>
                  </wp:positionV>
                  <wp:extent cx="9525" cy="123825"/>
                  <wp:effectExtent l="0" t="0" r="28575" b="9525"/>
                  <wp:wrapNone/>
                  <wp:docPr id="877713036" name="Imagen 3079" hidden="1">
                    <a:extLst xmlns:a="http://schemas.openxmlformats.org/drawingml/2006/main">
                      <a:ext uri="{FF2B5EF4-FFF2-40B4-BE49-F238E27FC236}">
                        <a16:creationId xmlns:a16="http://schemas.microsoft.com/office/drawing/2014/main" id="{AC3D16A3-93F1-41A8-9E46-37C6EF7ADB78}"/>
                      </a:ext>
                    </a:extLst>
                  </wp:docPr>
                  <wp:cNvGraphicFramePr/>
                  <a:graphic xmlns:a="http://schemas.openxmlformats.org/drawingml/2006/main">
                    <a:graphicData uri="http://schemas.openxmlformats.org/drawingml/2006/picture">
                      <pic:pic xmlns:pic="http://schemas.openxmlformats.org/drawingml/2006/picture">
                        <pic:nvPicPr>
                          <pic:cNvPr id="832" name="Imagen 1859" hidden="1">
                            <a:extLst>
                              <a:ext uri="{FF2B5EF4-FFF2-40B4-BE49-F238E27FC236}">
                                <a16:creationId xmlns:a16="http://schemas.microsoft.com/office/drawing/2014/main" id="{AC3D16A3-93F1-41A8-9E46-37C6EF7ADB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0208" behindDoc="0" locked="0" layoutInCell="1" allowOverlap="1" wp14:anchorId="068822AF" wp14:editId="789E71C2">
                  <wp:simplePos x="0" y="0"/>
                  <wp:positionH relativeFrom="column">
                    <wp:posOffset>0</wp:posOffset>
                  </wp:positionH>
                  <wp:positionV relativeFrom="paragraph">
                    <wp:posOffset>9525</wp:posOffset>
                  </wp:positionV>
                  <wp:extent cx="9525" cy="123825"/>
                  <wp:effectExtent l="0" t="0" r="28575" b="9525"/>
                  <wp:wrapNone/>
                  <wp:docPr id="471555820" name="Imagen 3078" hidden="1">
                    <a:extLst xmlns:a="http://schemas.openxmlformats.org/drawingml/2006/main">
                      <a:ext uri="{FF2B5EF4-FFF2-40B4-BE49-F238E27FC236}">
                        <a16:creationId xmlns:a16="http://schemas.microsoft.com/office/drawing/2014/main" id="{961394A2-F3C5-4799-9037-A918C48F4E9C}"/>
                      </a:ext>
                    </a:extLst>
                  </wp:docPr>
                  <wp:cNvGraphicFramePr/>
                  <a:graphic xmlns:a="http://schemas.openxmlformats.org/drawingml/2006/main">
                    <a:graphicData uri="http://schemas.openxmlformats.org/drawingml/2006/picture">
                      <pic:pic xmlns:pic="http://schemas.openxmlformats.org/drawingml/2006/picture">
                        <pic:nvPicPr>
                          <pic:cNvPr id="833" name="Imagen 1858" hidden="1">
                            <a:extLst>
                              <a:ext uri="{FF2B5EF4-FFF2-40B4-BE49-F238E27FC236}">
                                <a16:creationId xmlns:a16="http://schemas.microsoft.com/office/drawing/2014/main" id="{961394A2-F3C5-4799-9037-A918C48F4E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1232" behindDoc="0" locked="0" layoutInCell="1" allowOverlap="1" wp14:anchorId="2FA7554A" wp14:editId="0E0FF676">
                  <wp:simplePos x="0" y="0"/>
                  <wp:positionH relativeFrom="column">
                    <wp:posOffset>0</wp:posOffset>
                  </wp:positionH>
                  <wp:positionV relativeFrom="paragraph">
                    <wp:posOffset>9525</wp:posOffset>
                  </wp:positionV>
                  <wp:extent cx="9525" cy="123825"/>
                  <wp:effectExtent l="0" t="0" r="28575" b="9525"/>
                  <wp:wrapNone/>
                  <wp:docPr id="223306813" name="Imagen 3077" hidden="1">
                    <a:extLst xmlns:a="http://schemas.openxmlformats.org/drawingml/2006/main">
                      <a:ext uri="{FF2B5EF4-FFF2-40B4-BE49-F238E27FC236}">
                        <a16:creationId xmlns:a16="http://schemas.microsoft.com/office/drawing/2014/main" id="{D003929A-0819-48ED-8FF7-92F42C323146}"/>
                      </a:ext>
                    </a:extLst>
                  </wp:docPr>
                  <wp:cNvGraphicFramePr/>
                  <a:graphic xmlns:a="http://schemas.openxmlformats.org/drawingml/2006/main">
                    <a:graphicData uri="http://schemas.openxmlformats.org/drawingml/2006/picture">
                      <pic:pic xmlns:pic="http://schemas.openxmlformats.org/drawingml/2006/picture">
                        <pic:nvPicPr>
                          <pic:cNvPr id="834" name="Imagen 1857" hidden="1">
                            <a:extLst>
                              <a:ext uri="{FF2B5EF4-FFF2-40B4-BE49-F238E27FC236}">
                                <a16:creationId xmlns:a16="http://schemas.microsoft.com/office/drawing/2014/main" id="{D003929A-0819-48ED-8FF7-92F42C3231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2256" behindDoc="0" locked="0" layoutInCell="1" allowOverlap="1" wp14:anchorId="417FB6D3" wp14:editId="5BDAAF5E">
                  <wp:simplePos x="0" y="0"/>
                  <wp:positionH relativeFrom="column">
                    <wp:posOffset>0</wp:posOffset>
                  </wp:positionH>
                  <wp:positionV relativeFrom="paragraph">
                    <wp:posOffset>9525</wp:posOffset>
                  </wp:positionV>
                  <wp:extent cx="9525" cy="123825"/>
                  <wp:effectExtent l="0" t="0" r="28575" b="9525"/>
                  <wp:wrapNone/>
                  <wp:docPr id="1747196772" name="Imagen 3076" hidden="1">
                    <a:extLst xmlns:a="http://schemas.openxmlformats.org/drawingml/2006/main">
                      <a:ext uri="{FF2B5EF4-FFF2-40B4-BE49-F238E27FC236}">
                        <a16:creationId xmlns:a16="http://schemas.microsoft.com/office/drawing/2014/main" id="{EE4A7C53-D1AF-4C1E-86A8-C1AE13F8CEAC}"/>
                      </a:ext>
                    </a:extLst>
                  </wp:docPr>
                  <wp:cNvGraphicFramePr/>
                  <a:graphic xmlns:a="http://schemas.openxmlformats.org/drawingml/2006/main">
                    <a:graphicData uri="http://schemas.openxmlformats.org/drawingml/2006/picture">
                      <pic:pic xmlns:pic="http://schemas.openxmlformats.org/drawingml/2006/picture">
                        <pic:nvPicPr>
                          <pic:cNvPr id="835" name="Imagen 1856" hidden="1">
                            <a:extLst>
                              <a:ext uri="{FF2B5EF4-FFF2-40B4-BE49-F238E27FC236}">
                                <a16:creationId xmlns:a16="http://schemas.microsoft.com/office/drawing/2014/main" id="{EE4A7C53-D1AF-4C1E-86A8-C1AE13F8CE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3280" behindDoc="0" locked="0" layoutInCell="1" allowOverlap="1" wp14:anchorId="5B95864E" wp14:editId="3EE7C30B">
                  <wp:simplePos x="0" y="0"/>
                  <wp:positionH relativeFrom="column">
                    <wp:posOffset>0</wp:posOffset>
                  </wp:positionH>
                  <wp:positionV relativeFrom="paragraph">
                    <wp:posOffset>9525</wp:posOffset>
                  </wp:positionV>
                  <wp:extent cx="9525" cy="123825"/>
                  <wp:effectExtent l="0" t="0" r="28575" b="9525"/>
                  <wp:wrapNone/>
                  <wp:docPr id="2029583153" name="Imagen 3075" hidden="1">
                    <a:extLst xmlns:a="http://schemas.openxmlformats.org/drawingml/2006/main">
                      <a:ext uri="{FF2B5EF4-FFF2-40B4-BE49-F238E27FC236}">
                        <a16:creationId xmlns:a16="http://schemas.microsoft.com/office/drawing/2014/main" id="{CCB8EBFA-83FA-446F-9179-7123DBBDA134}"/>
                      </a:ext>
                    </a:extLst>
                  </wp:docPr>
                  <wp:cNvGraphicFramePr/>
                  <a:graphic xmlns:a="http://schemas.openxmlformats.org/drawingml/2006/main">
                    <a:graphicData uri="http://schemas.openxmlformats.org/drawingml/2006/picture">
                      <pic:pic xmlns:pic="http://schemas.openxmlformats.org/drawingml/2006/picture">
                        <pic:nvPicPr>
                          <pic:cNvPr id="836" name="Imagen 1855" hidden="1">
                            <a:extLst>
                              <a:ext uri="{FF2B5EF4-FFF2-40B4-BE49-F238E27FC236}">
                                <a16:creationId xmlns:a16="http://schemas.microsoft.com/office/drawing/2014/main" id="{CCB8EBFA-83FA-446F-9179-7123DBBDA13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4304" behindDoc="0" locked="0" layoutInCell="1" allowOverlap="1" wp14:anchorId="124E4D62" wp14:editId="7672A44A">
                  <wp:simplePos x="0" y="0"/>
                  <wp:positionH relativeFrom="column">
                    <wp:posOffset>0</wp:posOffset>
                  </wp:positionH>
                  <wp:positionV relativeFrom="paragraph">
                    <wp:posOffset>9525</wp:posOffset>
                  </wp:positionV>
                  <wp:extent cx="9525" cy="123825"/>
                  <wp:effectExtent l="0" t="0" r="28575" b="9525"/>
                  <wp:wrapNone/>
                  <wp:docPr id="1825112962" name="Imagen 3074" hidden="1">
                    <a:extLst xmlns:a="http://schemas.openxmlformats.org/drawingml/2006/main">
                      <a:ext uri="{FF2B5EF4-FFF2-40B4-BE49-F238E27FC236}">
                        <a16:creationId xmlns:a16="http://schemas.microsoft.com/office/drawing/2014/main" id="{DB494DBB-A87D-41CF-96CA-8F55DC6CE885}"/>
                      </a:ext>
                    </a:extLst>
                  </wp:docPr>
                  <wp:cNvGraphicFramePr/>
                  <a:graphic xmlns:a="http://schemas.openxmlformats.org/drawingml/2006/main">
                    <a:graphicData uri="http://schemas.openxmlformats.org/drawingml/2006/picture">
                      <pic:pic xmlns:pic="http://schemas.openxmlformats.org/drawingml/2006/picture">
                        <pic:nvPicPr>
                          <pic:cNvPr id="837" name="Imagen 1854" hidden="1">
                            <a:extLst>
                              <a:ext uri="{FF2B5EF4-FFF2-40B4-BE49-F238E27FC236}">
                                <a16:creationId xmlns:a16="http://schemas.microsoft.com/office/drawing/2014/main" id="{DB494DBB-A87D-41CF-96CA-8F55DC6CE88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5328" behindDoc="0" locked="0" layoutInCell="1" allowOverlap="1" wp14:anchorId="60FB636B" wp14:editId="5AA98617">
                  <wp:simplePos x="0" y="0"/>
                  <wp:positionH relativeFrom="column">
                    <wp:posOffset>0</wp:posOffset>
                  </wp:positionH>
                  <wp:positionV relativeFrom="paragraph">
                    <wp:posOffset>9525</wp:posOffset>
                  </wp:positionV>
                  <wp:extent cx="9525" cy="123825"/>
                  <wp:effectExtent l="0" t="0" r="28575" b="9525"/>
                  <wp:wrapNone/>
                  <wp:docPr id="1313461238" name="Imagen 3073" hidden="1">
                    <a:extLst xmlns:a="http://schemas.openxmlformats.org/drawingml/2006/main">
                      <a:ext uri="{FF2B5EF4-FFF2-40B4-BE49-F238E27FC236}">
                        <a16:creationId xmlns:a16="http://schemas.microsoft.com/office/drawing/2014/main" id="{3166E701-7E96-493F-9B26-4D39108267F0}"/>
                      </a:ext>
                    </a:extLst>
                  </wp:docPr>
                  <wp:cNvGraphicFramePr/>
                  <a:graphic xmlns:a="http://schemas.openxmlformats.org/drawingml/2006/main">
                    <a:graphicData uri="http://schemas.openxmlformats.org/drawingml/2006/picture">
                      <pic:pic xmlns:pic="http://schemas.openxmlformats.org/drawingml/2006/picture">
                        <pic:nvPicPr>
                          <pic:cNvPr id="838" name="Imagen 1853" hidden="1">
                            <a:extLst>
                              <a:ext uri="{FF2B5EF4-FFF2-40B4-BE49-F238E27FC236}">
                                <a16:creationId xmlns:a16="http://schemas.microsoft.com/office/drawing/2014/main" id="{3166E701-7E96-493F-9B26-4D39108267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6352" behindDoc="0" locked="0" layoutInCell="1" allowOverlap="1" wp14:anchorId="2721F044" wp14:editId="1B88F9B9">
                  <wp:simplePos x="0" y="0"/>
                  <wp:positionH relativeFrom="column">
                    <wp:posOffset>0</wp:posOffset>
                  </wp:positionH>
                  <wp:positionV relativeFrom="paragraph">
                    <wp:posOffset>9525</wp:posOffset>
                  </wp:positionV>
                  <wp:extent cx="9525" cy="123825"/>
                  <wp:effectExtent l="0" t="0" r="28575" b="9525"/>
                  <wp:wrapNone/>
                  <wp:docPr id="1346490086" name="Imagen 3072" hidden="1">
                    <a:extLst xmlns:a="http://schemas.openxmlformats.org/drawingml/2006/main">
                      <a:ext uri="{FF2B5EF4-FFF2-40B4-BE49-F238E27FC236}">
                        <a16:creationId xmlns:a16="http://schemas.microsoft.com/office/drawing/2014/main" id="{465ABAFD-A37C-4714-9ACA-07B51BDF2E12}"/>
                      </a:ext>
                    </a:extLst>
                  </wp:docPr>
                  <wp:cNvGraphicFramePr/>
                  <a:graphic xmlns:a="http://schemas.openxmlformats.org/drawingml/2006/main">
                    <a:graphicData uri="http://schemas.openxmlformats.org/drawingml/2006/picture">
                      <pic:pic xmlns:pic="http://schemas.openxmlformats.org/drawingml/2006/picture">
                        <pic:nvPicPr>
                          <pic:cNvPr id="839" name="Imagen 1852" hidden="1">
                            <a:extLst>
                              <a:ext uri="{FF2B5EF4-FFF2-40B4-BE49-F238E27FC236}">
                                <a16:creationId xmlns:a16="http://schemas.microsoft.com/office/drawing/2014/main" id="{465ABAFD-A37C-4714-9ACA-07B51BDF2E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7376" behindDoc="0" locked="0" layoutInCell="1" allowOverlap="1" wp14:anchorId="5C0B25DC" wp14:editId="3CC7FB63">
                  <wp:simplePos x="0" y="0"/>
                  <wp:positionH relativeFrom="column">
                    <wp:posOffset>0</wp:posOffset>
                  </wp:positionH>
                  <wp:positionV relativeFrom="paragraph">
                    <wp:posOffset>9525</wp:posOffset>
                  </wp:positionV>
                  <wp:extent cx="9525" cy="123825"/>
                  <wp:effectExtent l="0" t="0" r="28575" b="9525"/>
                  <wp:wrapNone/>
                  <wp:docPr id="1222516468" name="Imagen 3071" hidden="1">
                    <a:extLst xmlns:a="http://schemas.openxmlformats.org/drawingml/2006/main">
                      <a:ext uri="{FF2B5EF4-FFF2-40B4-BE49-F238E27FC236}">
                        <a16:creationId xmlns:a16="http://schemas.microsoft.com/office/drawing/2014/main" id="{F4BBFA0D-347C-4979-9E77-1957892A1D01}"/>
                      </a:ext>
                    </a:extLst>
                  </wp:docPr>
                  <wp:cNvGraphicFramePr/>
                  <a:graphic xmlns:a="http://schemas.openxmlformats.org/drawingml/2006/main">
                    <a:graphicData uri="http://schemas.openxmlformats.org/drawingml/2006/picture">
                      <pic:pic xmlns:pic="http://schemas.openxmlformats.org/drawingml/2006/picture">
                        <pic:nvPicPr>
                          <pic:cNvPr id="840" name="Imagen 1851" hidden="1">
                            <a:extLst>
                              <a:ext uri="{FF2B5EF4-FFF2-40B4-BE49-F238E27FC236}">
                                <a16:creationId xmlns:a16="http://schemas.microsoft.com/office/drawing/2014/main" id="{F4BBFA0D-347C-4979-9E77-1957892A1D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8400" behindDoc="0" locked="0" layoutInCell="1" allowOverlap="1" wp14:anchorId="32B85BDD" wp14:editId="2D35E32F">
                  <wp:simplePos x="0" y="0"/>
                  <wp:positionH relativeFrom="column">
                    <wp:posOffset>0</wp:posOffset>
                  </wp:positionH>
                  <wp:positionV relativeFrom="paragraph">
                    <wp:posOffset>9525</wp:posOffset>
                  </wp:positionV>
                  <wp:extent cx="9525" cy="123825"/>
                  <wp:effectExtent l="0" t="0" r="28575" b="9525"/>
                  <wp:wrapNone/>
                  <wp:docPr id="705845081" name="Imagen 3070" hidden="1">
                    <a:extLst xmlns:a="http://schemas.openxmlformats.org/drawingml/2006/main">
                      <a:ext uri="{FF2B5EF4-FFF2-40B4-BE49-F238E27FC236}">
                        <a16:creationId xmlns:a16="http://schemas.microsoft.com/office/drawing/2014/main" id="{49A54596-2F6D-434C-B019-3DCD9B3763AD}"/>
                      </a:ext>
                    </a:extLst>
                  </wp:docPr>
                  <wp:cNvGraphicFramePr/>
                  <a:graphic xmlns:a="http://schemas.openxmlformats.org/drawingml/2006/main">
                    <a:graphicData uri="http://schemas.openxmlformats.org/drawingml/2006/picture">
                      <pic:pic xmlns:pic="http://schemas.openxmlformats.org/drawingml/2006/picture">
                        <pic:nvPicPr>
                          <pic:cNvPr id="841" name="Imagen 1850" hidden="1">
                            <a:extLst>
                              <a:ext uri="{FF2B5EF4-FFF2-40B4-BE49-F238E27FC236}">
                                <a16:creationId xmlns:a16="http://schemas.microsoft.com/office/drawing/2014/main" id="{49A54596-2F6D-434C-B019-3DCD9B3763A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19424" behindDoc="0" locked="0" layoutInCell="1" allowOverlap="1" wp14:anchorId="65A8F92F" wp14:editId="327A5808">
                  <wp:simplePos x="0" y="0"/>
                  <wp:positionH relativeFrom="column">
                    <wp:posOffset>0</wp:posOffset>
                  </wp:positionH>
                  <wp:positionV relativeFrom="paragraph">
                    <wp:posOffset>9525</wp:posOffset>
                  </wp:positionV>
                  <wp:extent cx="9525" cy="123825"/>
                  <wp:effectExtent l="0" t="0" r="28575" b="9525"/>
                  <wp:wrapNone/>
                  <wp:docPr id="338877386" name="Imagen 3069" hidden="1">
                    <a:extLst xmlns:a="http://schemas.openxmlformats.org/drawingml/2006/main">
                      <a:ext uri="{FF2B5EF4-FFF2-40B4-BE49-F238E27FC236}">
                        <a16:creationId xmlns:a16="http://schemas.microsoft.com/office/drawing/2014/main" id="{678BE838-70CE-4A9D-AD7E-EF42D7607950}"/>
                      </a:ext>
                    </a:extLst>
                  </wp:docPr>
                  <wp:cNvGraphicFramePr/>
                  <a:graphic xmlns:a="http://schemas.openxmlformats.org/drawingml/2006/main">
                    <a:graphicData uri="http://schemas.openxmlformats.org/drawingml/2006/picture">
                      <pic:pic xmlns:pic="http://schemas.openxmlformats.org/drawingml/2006/picture">
                        <pic:nvPicPr>
                          <pic:cNvPr id="842" name="Imagen 1849" hidden="1">
                            <a:extLst>
                              <a:ext uri="{FF2B5EF4-FFF2-40B4-BE49-F238E27FC236}">
                                <a16:creationId xmlns:a16="http://schemas.microsoft.com/office/drawing/2014/main" id="{678BE838-70CE-4A9D-AD7E-EF42D76079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0448" behindDoc="0" locked="0" layoutInCell="1" allowOverlap="1" wp14:anchorId="1E6C805B" wp14:editId="1237377F">
                  <wp:simplePos x="0" y="0"/>
                  <wp:positionH relativeFrom="column">
                    <wp:posOffset>0</wp:posOffset>
                  </wp:positionH>
                  <wp:positionV relativeFrom="paragraph">
                    <wp:posOffset>9525</wp:posOffset>
                  </wp:positionV>
                  <wp:extent cx="9525" cy="123825"/>
                  <wp:effectExtent l="0" t="0" r="28575" b="9525"/>
                  <wp:wrapNone/>
                  <wp:docPr id="352421039" name="Imagen 3068" hidden="1">
                    <a:extLst xmlns:a="http://schemas.openxmlformats.org/drawingml/2006/main">
                      <a:ext uri="{FF2B5EF4-FFF2-40B4-BE49-F238E27FC236}">
                        <a16:creationId xmlns:a16="http://schemas.microsoft.com/office/drawing/2014/main" id="{F959B644-E9BA-49BE-BA2C-8FD72E59A2CA}"/>
                      </a:ext>
                    </a:extLst>
                  </wp:docPr>
                  <wp:cNvGraphicFramePr/>
                  <a:graphic xmlns:a="http://schemas.openxmlformats.org/drawingml/2006/main">
                    <a:graphicData uri="http://schemas.openxmlformats.org/drawingml/2006/picture">
                      <pic:pic xmlns:pic="http://schemas.openxmlformats.org/drawingml/2006/picture">
                        <pic:nvPicPr>
                          <pic:cNvPr id="843" name="Imagen 1848" hidden="1">
                            <a:extLst>
                              <a:ext uri="{FF2B5EF4-FFF2-40B4-BE49-F238E27FC236}">
                                <a16:creationId xmlns:a16="http://schemas.microsoft.com/office/drawing/2014/main" id="{F959B644-E9BA-49BE-BA2C-8FD72E59A2C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1472" behindDoc="0" locked="0" layoutInCell="1" allowOverlap="1" wp14:anchorId="4384D556" wp14:editId="1C78081E">
                  <wp:simplePos x="0" y="0"/>
                  <wp:positionH relativeFrom="column">
                    <wp:posOffset>0</wp:posOffset>
                  </wp:positionH>
                  <wp:positionV relativeFrom="paragraph">
                    <wp:posOffset>9525</wp:posOffset>
                  </wp:positionV>
                  <wp:extent cx="9525" cy="123825"/>
                  <wp:effectExtent l="0" t="0" r="28575" b="9525"/>
                  <wp:wrapNone/>
                  <wp:docPr id="2002298869" name="Imagen 3067" hidden="1">
                    <a:extLst xmlns:a="http://schemas.openxmlformats.org/drawingml/2006/main">
                      <a:ext uri="{FF2B5EF4-FFF2-40B4-BE49-F238E27FC236}">
                        <a16:creationId xmlns:a16="http://schemas.microsoft.com/office/drawing/2014/main" id="{A32EC5E9-A280-4012-97DA-7508E39F7CA2}"/>
                      </a:ext>
                    </a:extLst>
                  </wp:docPr>
                  <wp:cNvGraphicFramePr/>
                  <a:graphic xmlns:a="http://schemas.openxmlformats.org/drawingml/2006/main">
                    <a:graphicData uri="http://schemas.openxmlformats.org/drawingml/2006/picture">
                      <pic:pic xmlns:pic="http://schemas.openxmlformats.org/drawingml/2006/picture">
                        <pic:nvPicPr>
                          <pic:cNvPr id="844" name="Imagen 1847" hidden="1">
                            <a:extLst>
                              <a:ext uri="{FF2B5EF4-FFF2-40B4-BE49-F238E27FC236}">
                                <a16:creationId xmlns:a16="http://schemas.microsoft.com/office/drawing/2014/main" id="{A32EC5E9-A280-4012-97DA-7508E39F7C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2496" behindDoc="0" locked="0" layoutInCell="1" allowOverlap="1" wp14:anchorId="59F91982" wp14:editId="4EBF67B5">
                  <wp:simplePos x="0" y="0"/>
                  <wp:positionH relativeFrom="column">
                    <wp:posOffset>0</wp:posOffset>
                  </wp:positionH>
                  <wp:positionV relativeFrom="paragraph">
                    <wp:posOffset>9525</wp:posOffset>
                  </wp:positionV>
                  <wp:extent cx="9525" cy="123825"/>
                  <wp:effectExtent l="0" t="0" r="28575" b="9525"/>
                  <wp:wrapNone/>
                  <wp:docPr id="46623762" name="Imagen 3066" hidden="1">
                    <a:extLst xmlns:a="http://schemas.openxmlformats.org/drawingml/2006/main">
                      <a:ext uri="{FF2B5EF4-FFF2-40B4-BE49-F238E27FC236}">
                        <a16:creationId xmlns:a16="http://schemas.microsoft.com/office/drawing/2014/main" id="{549B35FB-4D5A-4DB4-80CE-878275276685}"/>
                      </a:ext>
                    </a:extLst>
                  </wp:docPr>
                  <wp:cNvGraphicFramePr/>
                  <a:graphic xmlns:a="http://schemas.openxmlformats.org/drawingml/2006/main">
                    <a:graphicData uri="http://schemas.openxmlformats.org/drawingml/2006/picture">
                      <pic:pic xmlns:pic="http://schemas.openxmlformats.org/drawingml/2006/picture">
                        <pic:nvPicPr>
                          <pic:cNvPr id="845" name="Imagen 1846" hidden="1">
                            <a:extLst>
                              <a:ext uri="{FF2B5EF4-FFF2-40B4-BE49-F238E27FC236}">
                                <a16:creationId xmlns:a16="http://schemas.microsoft.com/office/drawing/2014/main" id="{549B35FB-4D5A-4DB4-80CE-87827527668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3520" behindDoc="0" locked="0" layoutInCell="1" allowOverlap="1" wp14:anchorId="44548531" wp14:editId="4FF24DB2">
                  <wp:simplePos x="0" y="0"/>
                  <wp:positionH relativeFrom="column">
                    <wp:posOffset>0</wp:posOffset>
                  </wp:positionH>
                  <wp:positionV relativeFrom="paragraph">
                    <wp:posOffset>9525</wp:posOffset>
                  </wp:positionV>
                  <wp:extent cx="9525" cy="123825"/>
                  <wp:effectExtent l="0" t="0" r="28575" b="9525"/>
                  <wp:wrapNone/>
                  <wp:docPr id="1709081368" name="Imagen 3065" hidden="1">
                    <a:extLst xmlns:a="http://schemas.openxmlformats.org/drawingml/2006/main">
                      <a:ext uri="{FF2B5EF4-FFF2-40B4-BE49-F238E27FC236}">
                        <a16:creationId xmlns:a16="http://schemas.microsoft.com/office/drawing/2014/main" id="{3D486586-B777-4439-8082-DCD2314E4EB9}"/>
                      </a:ext>
                    </a:extLst>
                  </wp:docPr>
                  <wp:cNvGraphicFramePr/>
                  <a:graphic xmlns:a="http://schemas.openxmlformats.org/drawingml/2006/main">
                    <a:graphicData uri="http://schemas.openxmlformats.org/drawingml/2006/picture">
                      <pic:pic xmlns:pic="http://schemas.openxmlformats.org/drawingml/2006/picture">
                        <pic:nvPicPr>
                          <pic:cNvPr id="846" name="Imagen 1845" hidden="1">
                            <a:extLst>
                              <a:ext uri="{FF2B5EF4-FFF2-40B4-BE49-F238E27FC236}">
                                <a16:creationId xmlns:a16="http://schemas.microsoft.com/office/drawing/2014/main" id="{3D486586-B777-4439-8082-DCD2314E4E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4544" behindDoc="0" locked="0" layoutInCell="1" allowOverlap="1" wp14:anchorId="79867107" wp14:editId="017AB2EC">
                  <wp:simplePos x="0" y="0"/>
                  <wp:positionH relativeFrom="column">
                    <wp:posOffset>0</wp:posOffset>
                  </wp:positionH>
                  <wp:positionV relativeFrom="paragraph">
                    <wp:posOffset>9525</wp:posOffset>
                  </wp:positionV>
                  <wp:extent cx="9525" cy="123825"/>
                  <wp:effectExtent l="0" t="0" r="28575" b="9525"/>
                  <wp:wrapNone/>
                  <wp:docPr id="1483923660" name="Imagen 3064" hidden="1">
                    <a:extLst xmlns:a="http://schemas.openxmlformats.org/drawingml/2006/main">
                      <a:ext uri="{FF2B5EF4-FFF2-40B4-BE49-F238E27FC236}">
                        <a16:creationId xmlns:a16="http://schemas.microsoft.com/office/drawing/2014/main" id="{A9C82CB1-D6CE-41A9-88CC-E268D27AB8D8}"/>
                      </a:ext>
                    </a:extLst>
                  </wp:docPr>
                  <wp:cNvGraphicFramePr/>
                  <a:graphic xmlns:a="http://schemas.openxmlformats.org/drawingml/2006/main">
                    <a:graphicData uri="http://schemas.openxmlformats.org/drawingml/2006/picture">
                      <pic:pic xmlns:pic="http://schemas.openxmlformats.org/drawingml/2006/picture">
                        <pic:nvPicPr>
                          <pic:cNvPr id="847" name="Imagen 1844" hidden="1">
                            <a:extLst>
                              <a:ext uri="{FF2B5EF4-FFF2-40B4-BE49-F238E27FC236}">
                                <a16:creationId xmlns:a16="http://schemas.microsoft.com/office/drawing/2014/main" id="{A9C82CB1-D6CE-41A9-88CC-E268D27AB8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5568" behindDoc="0" locked="0" layoutInCell="1" allowOverlap="1" wp14:anchorId="35AB1DA4" wp14:editId="5D2D442F">
                  <wp:simplePos x="0" y="0"/>
                  <wp:positionH relativeFrom="column">
                    <wp:posOffset>0</wp:posOffset>
                  </wp:positionH>
                  <wp:positionV relativeFrom="paragraph">
                    <wp:posOffset>9525</wp:posOffset>
                  </wp:positionV>
                  <wp:extent cx="9525" cy="123825"/>
                  <wp:effectExtent l="0" t="0" r="28575" b="9525"/>
                  <wp:wrapNone/>
                  <wp:docPr id="410399341" name="Imagen 3063" hidden="1">
                    <a:extLst xmlns:a="http://schemas.openxmlformats.org/drawingml/2006/main">
                      <a:ext uri="{FF2B5EF4-FFF2-40B4-BE49-F238E27FC236}">
                        <a16:creationId xmlns:a16="http://schemas.microsoft.com/office/drawing/2014/main" id="{A4E15573-3A69-4B1A-B9CB-07BDFCB551BA}"/>
                      </a:ext>
                    </a:extLst>
                  </wp:docPr>
                  <wp:cNvGraphicFramePr/>
                  <a:graphic xmlns:a="http://schemas.openxmlformats.org/drawingml/2006/main">
                    <a:graphicData uri="http://schemas.openxmlformats.org/drawingml/2006/picture">
                      <pic:pic xmlns:pic="http://schemas.openxmlformats.org/drawingml/2006/picture">
                        <pic:nvPicPr>
                          <pic:cNvPr id="848" name="Imagen 1843" hidden="1">
                            <a:extLst>
                              <a:ext uri="{FF2B5EF4-FFF2-40B4-BE49-F238E27FC236}">
                                <a16:creationId xmlns:a16="http://schemas.microsoft.com/office/drawing/2014/main" id="{A4E15573-3A69-4B1A-B9CB-07BDFCB551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6592" behindDoc="0" locked="0" layoutInCell="1" allowOverlap="1" wp14:anchorId="009CFF6A" wp14:editId="396FCB32">
                  <wp:simplePos x="0" y="0"/>
                  <wp:positionH relativeFrom="column">
                    <wp:posOffset>0</wp:posOffset>
                  </wp:positionH>
                  <wp:positionV relativeFrom="paragraph">
                    <wp:posOffset>9525</wp:posOffset>
                  </wp:positionV>
                  <wp:extent cx="9525" cy="123825"/>
                  <wp:effectExtent l="0" t="0" r="28575" b="9525"/>
                  <wp:wrapNone/>
                  <wp:docPr id="81924158" name="Imagen 3062" hidden="1">
                    <a:extLst xmlns:a="http://schemas.openxmlformats.org/drawingml/2006/main">
                      <a:ext uri="{FF2B5EF4-FFF2-40B4-BE49-F238E27FC236}">
                        <a16:creationId xmlns:a16="http://schemas.microsoft.com/office/drawing/2014/main" id="{79D537BD-366C-443D-857D-325764133D0C}"/>
                      </a:ext>
                    </a:extLst>
                  </wp:docPr>
                  <wp:cNvGraphicFramePr/>
                  <a:graphic xmlns:a="http://schemas.openxmlformats.org/drawingml/2006/main">
                    <a:graphicData uri="http://schemas.openxmlformats.org/drawingml/2006/picture">
                      <pic:pic xmlns:pic="http://schemas.openxmlformats.org/drawingml/2006/picture">
                        <pic:nvPicPr>
                          <pic:cNvPr id="849" name="Imagen 1842" hidden="1">
                            <a:extLst>
                              <a:ext uri="{FF2B5EF4-FFF2-40B4-BE49-F238E27FC236}">
                                <a16:creationId xmlns:a16="http://schemas.microsoft.com/office/drawing/2014/main" id="{79D537BD-366C-443D-857D-325764133D0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7616" behindDoc="0" locked="0" layoutInCell="1" allowOverlap="1" wp14:anchorId="21FF2907" wp14:editId="5FC11177">
                  <wp:simplePos x="0" y="0"/>
                  <wp:positionH relativeFrom="column">
                    <wp:posOffset>0</wp:posOffset>
                  </wp:positionH>
                  <wp:positionV relativeFrom="paragraph">
                    <wp:posOffset>9525</wp:posOffset>
                  </wp:positionV>
                  <wp:extent cx="9525" cy="123825"/>
                  <wp:effectExtent l="0" t="0" r="28575" b="9525"/>
                  <wp:wrapNone/>
                  <wp:docPr id="28667802" name="Imagen 3061" hidden="1">
                    <a:extLst xmlns:a="http://schemas.openxmlformats.org/drawingml/2006/main">
                      <a:ext uri="{FF2B5EF4-FFF2-40B4-BE49-F238E27FC236}">
                        <a16:creationId xmlns:a16="http://schemas.microsoft.com/office/drawing/2014/main" id="{0FE7BA77-0A78-4C34-9B3A-D74374B5D05C}"/>
                      </a:ext>
                    </a:extLst>
                  </wp:docPr>
                  <wp:cNvGraphicFramePr/>
                  <a:graphic xmlns:a="http://schemas.openxmlformats.org/drawingml/2006/main">
                    <a:graphicData uri="http://schemas.openxmlformats.org/drawingml/2006/picture">
                      <pic:pic xmlns:pic="http://schemas.openxmlformats.org/drawingml/2006/picture">
                        <pic:nvPicPr>
                          <pic:cNvPr id="850" name="Imagen 1841" hidden="1">
                            <a:extLst>
                              <a:ext uri="{FF2B5EF4-FFF2-40B4-BE49-F238E27FC236}">
                                <a16:creationId xmlns:a16="http://schemas.microsoft.com/office/drawing/2014/main" id="{0FE7BA77-0A78-4C34-9B3A-D74374B5D0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8640" behindDoc="0" locked="0" layoutInCell="1" allowOverlap="1" wp14:anchorId="54D5A8C4" wp14:editId="0CC21741">
                  <wp:simplePos x="0" y="0"/>
                  <wp:positionH relativeFrom="column">
                    <wp:posOffset>0</wp:posOffset>
                  </wp:positionH>
                  <wp:positionV relativeFrom="paragraph">
                    <wp:posOffset>9525</wp:posOffset>
                  </wp:positionV>
                  <wp:extent cx="9525" cy="123825"/>
                  <wp:effectExtent l="0" t="0" r="28575" b="9525"/>
                  <wp:wrapNone/>
                  <wp:docPr id="1860893353" name="Imagen 3060" hidden="1">
                    <a:extLst xmlns:a="http://schemas.openxmlformats.org/drawingml/2006/main">
                      <a:ext uri="{FF2B5EF4-FFF2-40B4-BE49-F238E27FC236}">
                        <a16:creationId xmlns:a16="http://schemas.microsoft.com/office/drawing/2014/main" id="{B96C44D8-482A-42F8-B72F-4AB0D45F6849}"/>
                      </a:ext>
                    </a:extLst>
                  </wp:docPr>
                  <wp:cNvGraphicFramePr/>
                  <a:graphic xmlns:a="http://schemas.openxmlformats.org/drawingml/2006/main">
                    <a:graphicData uri="http://schemas.openxmlformats.org/drawingml/2006/picture">
                      <pic:pic xmlns:pic="http://schemas.openxmlformats.org/drawingml/2006/picture">
                        <pic:nvPicPr>
                          <pic:cNvPr id="851" name="Imagen 1840" hidden="1">
                            <a:extLst>
                              <a:ext uri="{FF2B5EF4-FFF2-40B4-BE49-F238E27FC236}">
                                <a16:creationId xmlns:a16="http://schemas.microsoft.com/office/drawing/2014/main" id="{B96C44D8-482A-42F8-B72F-4AB0D45F684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29664" behindDoc="0" locked="0" layoutInCell="1" allowOverlap="1" wp14:anchorId="23B84787" wp14:editId="3E63AEFD">
                  <wp:simplePos x="0" y="0"/>
                  <wp:positionH relativeFrom="column">
                    <wp:posOffset>0</wp:posOffset>
                  </wp:positionH>
                  <wp:positionV relativeFrom="paragraph">
                    <wp:posOffset>9525</wp:posOffset>
                  </wp:positionV>
                  <wp:extent cx="9525" cy="123825"/>
                  <wp:effectExtent l="0" t="0" r="28575" b="9525"/>
                  <wp:wrapNone/>
                  <wp:docPr id="1498047744" name="Imagen 3059" hidden="1">
                    <a:extLst xmlns:a="http://schemas.openxmlformats.org/drawingml/2006/main">
                      <a:ext uri="{FF2B5EF4-FFF2-40B4-BE49-F238E27FC236}">
                        <a16:creationId xmlns:a16="http://schemas.microsoft.com/office/drawing/2014/main" id="{17260C6B-41AA-482E-9588-CE56564AFCA5}"/>
                      </a:ext>
                    </a:extLst>
                  </wp:docPr>
                  <wp:cNvGraphicFramePr/>
                  <a:graphic xmlns:a="http://schemas.openxmlformats.org/drawingml/2006/main">
                    <a:graphicData uri="http://schemas.openxmlformats.org/drawingml/2006/picture">
                      <pic:pic xmlns:pic="http://schemas.openxmlformats.org/drawingml/2006/picture">
                        <pic:nvPicPr>
                          <pic:cNvPr id="852" name="Imagen 1839" hidden="1">
                            <a:extLst>
                              <a:ext uri="{FF2B5EF4-FFF2-40B4-BE49-F238E27FC236}">
                                <a16:creationId xmlns:a16="http://schemas.microsoft.com/office/drawing/2014/main" id="{17260C6B-41AA-482E-9588-CE56564AFC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0688" behindDoc="0" locked="0" layoutInCell="1" allowOverlap="1" wp14:anchorId="6F9CB971" wp14:editId="59A8C834">
                  <wp:simplePos x="0" y="0"/>
                  <wp:positionH relativeFrom="column">
                    <wp:posOffset>0</wp:posOffset>
                  </wp:positionH>
                  <wp:positionV relativeFrom="paragraph">
                    <wp:posOffset>9525</wp:posOffset>
                  </wp:positionV>
                  <wp:extent cx="9525" cy="123825"/>
                  <wp:effectExtent l="0" t="0" r="28575" b="9525"/>
                  <wp:wrapNone/>
                  <wp:docPr id="2047973737" name="Imagen 3058" hidden="1">
                    <a:extLst xmlns:a="http://schemas.openxmlformats.org/drawingml/2006/main">
                      <a:ext uri="{FF2B5EF4-FFF2-40B4-BE49-F238E27FC236}">
                        <a16:creationId xmlns:a16="http://schemas.microsoft.com/office/drawing/2014/main" id="{E725EED9-7F48-4335-B46E-18A790B2B498}"/>
                      </a:ext>
                    </a:extLst>
                  </wp:docPr>
                  <wp:cNvGraphicFramePr/>
                  <a:graphic xmlns:a="http://schemas.openxmlformats.org/drawingml/2006/main">
                    <a:graphicData uri="http://schemas.openxmlformats.org/drawingml/2006/picture">
                      <pic:pic xmlns:pic="http://schemas.openxmlformats.org/drawingml/2006/picture">
                        <pic:nvPicPr>
                          <pic:cNvPr id="853" name="Imagen 1838" hidden="1">
                            <a:extLst>
                              <a:ext uri="{FF2B5EF4-FFF2-40B4-BE49-F238E27FC236}">
                                <a16:creationId xmlns:a16="http://schemas.microsoft.com/office/drawing/2014/main" id="{E725EED9-7F48-4335-B46E-18A790B2B49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1712" behindDoc="0" locked="0" layoutInCell="1" allowOverlap="1" wp14:anchorId="6A83151E" wp14:editId="4C0E0B3F">
                  <wp:simplePos x="0" y="0"/>
                  <wp:positionH relativeFrom="column">
                    <wp:posOffset>0</wp:posOffset>
                  </wp:positionH>
                  <wp:positionV relativeFrom="paragraph">
                    <wp:posOffset>9525</wp:posOffset>
                  </wp:positionV>
                  <wp:extent cx="9525" cy="123825"/>
                  <wp:effectExtent l="0" t="0" r="28575" b="9525"/>
                  <wp:wrapNone/>
                  <wp:docPr id="278037595" name="Imagen 3057" hidden="1">
                    <a:extLst xmlns:a="http://schemas.openxmlformats.org/drawingml/2006/main">
                      <a:ext uri="{FF2B5EF4-FFF2-40B4-BE49-F238E27FC236}">
                        <a16:creationId xmlns:a16="http://schemas.microsoft.com/office/drawing/2014/main" id="{9D6F114E-8897-4776-9259-6C9A3496B81D}"/>
                      </a:ext>
                    </a:extLst>
                  </wp:docPr>
                  <wp:cNvGraphicFramePr/>
                  <a:graphic xmlns:a="http://schemas.openxmlformats.org/drawingml/2006/main">
                    <a:graphicData uri="http://schemas.openxmlformats.org/drawingml/2006/picture">
                      <pic:pic xmlns:pic="http://schemas.openxmlformats.org/drawingml/2006/picture">
                        <pic:nvPicPr>
                          <pic:cNvPr id="854" name="Imagen 1837" hidden="1">
                            <a:extLst>
                              <a:ext uri="{FF2B5EF4-FFF2-40B4-BE49-F238E27FC236}">
                                <a16:creationId xmlns:a16="http://schemas.microsoft.com/office/drawing/2014/main" id="{9D6F114E-8897-4776-9259-6C9A3496B8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2736" behindDoc="0" locked="0" layoutInCell="1" allowOverlap="1" wp14:anchorId="41CDFD7C" wp14:editId="6FB998D1">
                  <wp:simplePos x="0" y="0"/>
                  <wp:positionH relativeFrom="column">
                    <wp:posOffset>0</wp:posOffset>
                  </wp:positionH>
                  <wp:positionV relativeFrom="paragraph">
                    <wp:posOffset>9525</wp:posOffset>
                  </wp:positionV>
                  <wp:extent cx="9525" cy="123825"/>
                  <wp:effectExtent l="0" t="0" r="28575" b="9525"/>
                  <wp:wrapNone/>
                  <wp:docPr id="1471917742" name="Imagen 3056" hidden="1">
                    <a:extLst xmlns:a="http://schemas.openxmlformats.org/drawingml/2006/main">
                      <a:ext uri="{FF2B5EF4-FFF2-40B4-BE49-F238E27FC236}">
                        <a16:creationId xmlns:a16="http://schemas.microsoft.com/office/drawing/2014/main" id="{89BA799D-483F-4033-B062-BE741B86E4F0}"/>
                      </a:ext>
                    </a:extLst>
                  </wp:docPr>
                  <wp:cNvGraphicFramePr/>
                  <a:graphic xmlns:a="http://schemas.openxmlformats.org/drawingml/2006/main">
                    <a:graphicData uri="http://schemas.openxmlformats.org/drawingml/2006/picture">
                      <pic:pic xmlns:pic="http://schemas.openxmlformats.org/drawingml/2006/picture">
                        <pic:nvPicPr>
                          <pic:cNvPr id="855" name="Imagen 1836" hidden="1">
                            <a:extLst>
                              <a:ext uri="{FF2B5EF4-FFF2-40B4-BE49-F238E27FC236}">
                                <a16:creationId xmlns:a16="http://schemas.microsoft.com/office/drawing/2014/main" id="{89BA799D-483F-4033-B062-BE741B86E4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3760" behindDoc="0" locked="0" layoutInCell="1" allowOverlap="1" wp14:anchorId="168252DE" wp14:editId="0B67C2F5">
                  <wp:simplePos x="0" y="0"/>
                  <wp:positionH relativeFrom="column">
                    <wp:posOffset>0</wp:posOffset>
                  </wp:positionH>
                  <wp:positionV relativeFrom="paragraph">
                    <wp:posOffset>9525</wp:posOffset>
                  </wp:positionV>
                  <wp:extent cx="9525" cy="123825"/>
                  <wp:effectExtent l="0" t="0" r="28575" b="9525"/>
                  <wp:wrapNone/>
                  <wp:docPr id="150270263" name="Imagen 3055" hidden="1">
                    <a:extLst xmlns:a="http://schemas.openxmlformats.org/drawingml/2006/main">
                      <a:ext uri="{FF2B5EF4-FFF2-40B4-BE49-F238E27FC236}">
                        <a16:creationId xmlns:a16="http://schemas.microsoft.com/office/drawing/2014/main" id="{15D44C12-BA45-4622-817C-111819F109CF}"/>
                      </a:ext>
                    </a:extLst>
                  </wp:docPr>
                  <wp:cNvGraphicFramePr/>
                  <a:graphic xmlns:a="http://schemas.openxmlformats.org/drawingml/2006/main">
                    <a:graphicData uri="http://schemas.openxmlformats.org/drawingml/2006/picture">
                      <pic:pic xmlns:pic="http://schemas.openxmlformats.org/drawingml/2006/picture">
                        <pic:nvPicPr>
                          <pic:cNvPr id="856" name="Imagen 1835" hidden="1">
                            <a:extLst>
                              <a:ext uri="{FF2B5EF4-FFF2-40B4-BE49-F238E27FC236}">
                                <a16:creationId xmlns:a16="http://schemas.microsoft.com/office/drawing/2014/main" id="{15D44C12-BA45-4622-817C-111819F109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4784" behindDoc="0" locked="0" layoutInCell="1" allowOverlap="1" wp14:anchorId="20B1D9CE" wp14:editId="33305FF9">
                  <wp:simplePos x="0" y="0"/>
                  <wp:positionH relativeFrom="column">
                    <wp:posOffset>0</wp:posOffset>
                  </wp:positionH>
                  <wp:positionV relativeFrom="paragraph">
                    <wp:posOffset>9525</wp:posOffset>
                  </wp:positionV>
                  <wp:extent cx="9525" cy="123825"/>
                  <wp:effectExtent l="0" t="0" r="28575" b="9525"/>
                  <wp:wrapNone/>
                  <wp:docPr id="200717257" name="Imagen 3054" hidden="1">
                    <a:extLst xmlns:a="http://schemas.openxmlformats.org/drawingml/2006/main">
                      <a:ext uri="{FF2B5EF4-FFF2-40B4-BE49-F238E27FC236}">
                        <a16:creationId xmlns:a16="http://schemas.microsoft.com/office/drawing/2014/main" id="{FB2BB302-E4FC-49D5-ACEB-DFF6225CF303}"/>
                      </a:ext>
                    </a:extLst>
                  </wp:docPr>
                  <wp:cNvGraphicFramePr/>
                  <a:graphic xmlns:a="http://schemas.openxmlformats.org/drawingml/2006/main">
                    <a:graphicData uri="http://schemas.openxmlformats.org/drawingml/2006/picture">
                      <pic:pic xmlns:pic="http://schemas.openxmlformats.org/drawingml/2006/picture">
                        <pic:nvPicPr>
                          <pic:cNvPr id="857" name="Imagen 1834" hidden="1">
                            <a:extLst>
                              <a:ext uri="{FF2B5EF4-FFF2-40B4-BE49-F238E27FC236}">
                                <a16:creationId xmlns:a16="http://schemas.microsoft.com/office/drawing/2014/main" id="{FB2BB302-E4FC-49D5-ACEB-DFF6225CF30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5808" behindDoc="0" locked="0" layoutInCell="1" allowOverlap="1" wp14:anchorId="61FD6E6E" wp14:editId="5C45FA02">
                  <wp:simplePos x="0" y="0"/>
                  <wp:positionH relativeFrom="column">
                    <wp:posOffset>0</wp:posOffset>
                  </wp:positionH>
                  <wp:positionV relativeFrom="paragraph">
                    <wp:posOffset>9525</wp:posOffset>
                  </wp:positionV>
                  <wp:extent cx="9525" cy="123825"/>
                  <wp:effectExtent l="0" t="0" r="28575" b="9525"/>
                  <wp:wrapNone/>
                  <wp:docPr id="1938087443" name="Imagen 3053" hidden="1">
                    <a:extLst xmlns:a="http://schemas.openxmlformats.org/drawingml/2006/main">
                      <a:ext uri="{FF2B5EF4-FFF2-40B4-BE49-F238E27FC236}">
                        <a16:creationId xmlns:a16="http://schemas.microsoft.com/office/drawing/2014/main" id="{6657802A-B506-4D7D-A1EF-09F0BC056673}"/>
                      </a:ext>
                    </a:extLst>
                  </wp:docPr>
                  <wp:cNvGraphicFramePr/>
                  <a:graphic xmlns:a="http://schemas.openxmlformats.org/drawingml/2006/main">
                    <a:graphicData uri="http://schemas.openxmlformats.org/drawingml/2006/picture">
                      <pic:pic xmlns:pic="http://schemas.openxmlformats.org/drawingml/2006/picture">
                        <pic:nvPicPr>
                          <pic:cNvPr id="858" name="Imagen 1833" hidden="1">
                            <a:extLst>
                              <a:ext uri="{FF2B5EF4-FFF2-40B4-BE49-F238E27FC236}">
                                <a16:creationId xmlns:a16="http://schemas.microsoft.com/office/drawing/2014/main" id="{6657802A-B506-4D7D-A1EF-09F0BC05667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6832" behindDoc="0" locked="0" layoutInCell="1" allowOverlap="1" wp14:anchorId="52824D73" wp14:editId="0574DA3E">
                  <wp:simplePos x="0" y="0"/>
                  <wp:positionH relativeFrom="column">
                    <wp:posOffset>0</wp:posOffset>
                  </wp:positionH>
                  <wp:positionV relativeFrom="paragraph">
                    <wp:posOffset>9525</wp:posOffset>
                  </wp:positionV>
                  <wp:extent cx="9525" cy="123825"/>
                  <wp:effectExtent l="0" t="0" r="28575" b="9525"/>
                  <wp:wrapNone/>
                  <wp:docPr id="1673944525" name="Imagen 3052" hidden="1">
                    <a:extLst xmlns:a="http://schemas.openxmlformats.org/drawingml/2006/main">
                      <a:ext uri="{FF2B5EF4-FFF2-40B4-BE49-F238E27FC236}">
                        <a16:creationId xmlns:a16="http://schemas.microsoft.com/office/drawing/2014/main" id="{E962983F-F1AF-4B14-A987-7209144CA6EA}"/>
                      </a:ext>
                    </a:extLst>
                  </wp:docPr>
                  <wp:cNvGraphicFramePr/>
                  <a:graphic xmlns:a="http://schemas.openxmlformats.org/drawingml/2006/main">
                    <a:graphicData uri="http://schemas.openxmlformats.org/drawingml/2006/picture">
                      <pic:pic xmlns:pic="http://schemas.openxmlformats.org/drawingml/2006/picture">
                        <pic:nvPicPr>
                          <pic:cNvPr id="859" name="Imagen 1832" hidden="1">
                            <a:extLst>
                              <a:ext uri="{FF2B5EF4-FFF2-40B4-BE49-F238E27FC236}">
                                <a16:creationId xmlns:a16="http://schemas.microsoft.com/office/drawing/2014/main" id="{E962983F-F1AF-4B14-A987-7209144CA6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7856" behindDoc="0" locked="0" layoutInCell="1" allowOverlap="1" wp14:anchorId="6BE2064C" wp14:editId="62F05CBF">
                  <wp:simplePos x="0" y="0"/>
                  <wp:positionH relativeFrom="column">
                    <wp:posOffset>0</wp:posOffset>
                  </wp:positionH>
                  <wp:positionV relativeFrom="paragraph">
                    <wp:posOffset>9525</wp:posOffset>
                  </wp:positionV>
                  <wp:extent cx="9525" cy="123825"/>
                  <wp:effectExtent l="0" t="0" r="28575" b="9525"/>
                  <wp:wrapNone/>
                  <wp:docPr id="1238754535" name="Imagen 3051" hidden="1">
                    <a:extLst xmlns:a="http://schemas.openxmlformats.org/drawingml/2006/main">
                      <a:ext uri="{FF2B5EF4-FFF2-40B4-BE49-F238E27FC236}">
                        <a16:creationId xmlns:a16="http://schemas.microsoft.com/office/drawing/2014/main" id="{1343BF8E-C4DA-45B8-9F6F-BCD2D61043C2}"/>
                      </a:ext>
                    </a:extLst>
                  </wp:docPr>
                  <wp:cNvGraphicFramePr/>
                  <a:graphic xmlns:a="http://schemas.openxmlformats.org/drawingml/2006/main">
                    <a:graphicData uri="http://schemas.openxmlformats.org/drawingml/2006/picture">
                      <pic:pic xmlns:pic="http://schemas.openxmlformats.org/drawingml/2006/picture">
                        <pic:nvPicPr>
                          <pic:cNvPr id="860" name="Imagen 1831" hidden="1">
                            <a:extLst>
                              <a:ext uri="{FF2B5EF4-FFF2-40B4-BE49-F238E27FC236}">
                                <a16:creationId xmlns:a16="http://schemas.microsoft.com/office/drawing/2014/main" id="{1343BF8E-C4DA-45B8-9F6F-BCD2D61043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8880" behindDoc="0" locked="0" layoutInCell="1" allowOverlap="1" wp14:anchorId="5918836D" wp14:editId="2E18DFB7">
                  <wp:simplePos x="0" y="0"/>
                  <wp:positionH relativeFrom="column">
                    <wp:posOffset>0</wp:posOffset>
                  </wp:positionH>
                  <wp:positionV relativeFrom="paragraph">
                    <wp:posOffset>9525</wp:posOffset>
                  </wp:positionV>
                  <wp:extent cx="9525" cy="123825"/>
                  <wp:effectExtent l="0" t="0" r="28575" b="9525"/>
                  <wp:wrapNone/>
                  <wp:docPr id="1850473565" name="Imagen 3050" hidden="1">
                    <a:extLst xmlns:a="http://schemas.openxmlformats.org/drawingml/2006/main">
                      <a:ext uri="{FF2B5EF4-FFF2-40B4-BE49-F238E27FC236}">
                        <a16:creationId xmlns:a16="http://schemas.microsoft.com/office/drawing/2014/main" id="{4133B6F8-F67F-48C7-AFE0-FA941D23295B}"/>
                      </a:ext>
                    </a:extLst>
                  </wp:docPr>
                  <wp:cNvGraphicFramePr/>
                  <a:graphic xmlns:a="http://schemas.openxmlformats.org/drawingml/2006/main">
                    <a:graphicData uri="http://schemas.openxmlformats.org/drawingml/2006/picture">
                      <pic:pic xmlns:pic="http://schemas.openxmlformats.org/drawingml/2006/picture">
                        <pic:nvPicPr>
                          <pic:cNvPr id="861" name="Imagen 1830" hidden="1">
                            <a:extLst>
                              <a:ext uri="{FF2B5EF4-FFF2-40B4-BE49-F238E27FC236}">
                                <a16:creationId xmlns:a16="http://schemas.microsoft.com/office/drawing/2014/main" id="{4133B6F8-F67F-48C7-AFE0-FA941D2329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39904" behindDoc="0" locked="0" layoutInCell="1" allowOverlap="1" wp14:anchorId="1C76C324" wp14:editId="20D7A2D2">
                  <wp:simplePos x="0" y="0"/>
                  <wp:positionH relativeFrom="column">
                    <wp:posOffset>0</wp:posOffset>
                  </wp:positionH>
                  <wp:positionV relativeFrom="paragraph">
                    <wp:posOffset>9525</wp:posOffset>
                  </wp:positionV>
                  <wp:extent cx="9525" cy="123825"/>
                  <wp:effectExtent l="0" t="0" r="28575" b="9525"/>
                  <wp:wrapNone/>
                  <wp:docPr id="1356896483" name="Imagen 3049" hidden="1">
                    <a:extLst xmlns:a="http://schemas.openxmlformats.org/drawingml/2006/main">
                      <a:ext uri="{FF2B5EF4-FFF2-40B4-BE49-F238E27FC236}">
                        <a16:creationId xmlns:a16="http://schemas.microsoft.com/office/drawing/2014/main" id="{15966B8D-0AFF-4A73-AEA1-29B076174B36}"/>
                      </a:ext>
                    </a:extLst>
                  </wp:docPr>
                  <wp:cNvGraphicFramePr/>
                  <a:graphic xmlns:a="http://schemas.openxmlformats.org/drawingml/2006/main">
                    <a:graphicData uri="http://schemas.openxmlformats.org/drawingml/2006/picture">
                      <pic:pic xmlns:pic="http://schemas.openxmlformats.org/drawingml/2006/picture">
                        <pic:nvPicPr>
                          <pic:cNvPr id="862" name="Imagen 1829" hidden="1">
                            <a:extLst>
                              <a:ext uri="{FF2B5EF4-FFF2-40B4-BE49-F238E27FC236}">
                                <a16:creationId xmlns:a16="http://schemas.microsoft.com/office/drawing/2014/main" id="{15966B8D-0AFF-4A73-AEA1-29B076174B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0928" behindDoc="0" locked="0" layoutInCell="1" allowOverlap="1" wp14:anchorId="13290E0E" wp14:editId="71822CA9">
                  <wp:simplePos x="0" y="0"/>
                  <wp:positionH relativeFrom="column">
                    <wp:posOffset>0</wp:posOffset>
                  </wp:positionH>
                  <wp:positionV relativeFrom="paragraph">
                    <wp:posOffset>9525</wp:posOffset>
                  </wp:positionV>
                  <wp:extent cx="9525" cy="123825"/>
                  <wp:effectExtent l="0" t="0" r="28575" b="9525"/>
                  <wp:wrapNone/>
                  <wp:docPr id="1411694949" name="Imagen 3048" hidden="1">
                    <a:extLst xmlns:a="http://schemas.openxmlformats.org/drawingml/2006/main">
                      <a:ext uri="{FF2B5EF4-FFF2-40B4-BE49-F238E27FC236}">
                        <a16:creationId xmlns:a16="http://schemas.microsoft.com/office/drawing/2014/main" id="{A2E93770-DB83-4BBE-A027-CD6C64C93B6B}"/>
                      </a:ext>
                    </a:extLst>
                  </wp:docPr>
                  <wp:cNvGraphicFramePr/>
                  <a:graphic xmlns:a="http://schemas.openxmlformats.org/drawingml/2006/main">
                    <a:graphicData uri="http://schemas.openxmlformats.org/drawingml/2006/picture">
                      <pic:pic xmlns:pic="http://schemas.openxmlformats.org/drawingml/2006/picture">
                        <pic:nvPicPr>
                          <pic:cNvPr id="863" name="Imagen 1828" hidden="1">
                            <a:extLst>
                              <a:ext uri="{FF2B5EF4-FFF2-40B4-BE49-F238E27FC236}">
                                <a16:creationId xmlns:a16="http://schemas.microsoft.com/office/drawing/2014/main" id="{A2E93770-DB83-4BBE-A027-CD6C64C93B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1952" behindDoc="0" locked="0" layoutInCell="1" allowOverlap="1" wp14:anchorId="290CD7A0" wp14:editId="46680F65">
                  <wp:simplePos x="0" y="0"/>
                  <wp:positionH relativeFrom="column">
                    <wp:posOffset>0</wp:posOffset>
                  </wp:positionH>
                  <wp:positionV relativeFrom="paragraph">
                    <wp:posOffset>9525</wp:posOffset>
                  </wp:positionV>
                  <wp:extent cx="9525" cy="123825"/>
                  <wp:effectExtent l="0" t="0" r="28575" b="9525"/>
                  <wp:wrapNone/>
                  <wp:docPr id="1682566485" name="Imagen 3047" hidden="1">
                    <a:extLst xmlns:a="http://schemas.openxmlformats.org/drawingml/2006/main">
                      <a:ext uri="{FF2B5EF4-FFF2-40B4-BE49-F238E27FC236}">
                        <a16:creationId xmlns:a16="http://schemas.microsoft.com/office/drawing/2014/main" id="{1914DDA9-EE1D-4DAC-916B-2223E3512401}"/>
                      </a:ext>
                    </a:extLst>
                  </wp:docPr>
                  <wp:cNvGraphicFramePr/>
                  <a:graphic xmlns:a="http://schemas.openxmlformats.org/drawingml/2006/main">
                    <a:graphicData uri="http://schemas.openxmlformats.org/drawingml/2006/picture">
                      <pic:pic xmlns:pic="http://schemas.openxmlformats.org/drawingml/2006/picture">
                        <pic:nvPicPr>
                          <pic:cNvPr id="864" name="Imagen 1827" hidden="1">
                            <a:extLst>
                              <a:ext uri="{FF2B5EF4-FFF2-40B4-BE49-F238E27FC236}">
                                <a16:creationId xmlns:a16="http://schemas.microsoft.com/office/drawing/2014/main" id="{1914DDA9-EE1D-4DAC-916B-2223E35124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2976" behindDoc="0" locked="0" layoutInCell="1" allowOverlap="1" wp14:anchorId="6CB8D2DD" wp14:editId="1AC51317">
                  <wp:simplePos x="0" y="0"/>
                  <wp:positionH relativeFrom="column">
                    <wp:posOffset>0</wp:posOffset>
                  </wp:positionH>
                  <wp:positionV relativeFrom="paragraph">
                    <wp:posOffset>9525</wp:posOffset>
                  </wp:positionV>
                  <wp:extent cx="9525" cy="123825"/>
                  <wp:effectExtent l="0" t="0" r="28575" b="9525"/>
                  <wp:wrapNone/>
                  <wp:docPr id="1408856022" name="Imagen 3046" hidden="1">
                    <a:extLst xmlns:a="http://schemas.openxmlformats.org/drawingml/2006/main">
                      <a:ext uri="{FF2B5EF4-FFF2-40B4-BE49-F238E27FC236}">
                        <a16:creationId xmlns:a16="http://schemas.microsoft.com/office/drawing/2014/main" id="{EE54D4B5-7C15-4F72-93C8-D13F1F1E960C}"/>
                      </a:ext>
                    </a:extLst>
                  </wp:docPr>
                  <wp:cNvGraphicFramePr/>
                  <a:graphic xmlns:a="http://schemas.openxmlformats.org/drawingml/2006/main">
                    <a:graphicData uri="http://schemas.openxmlformats.org/drawingml/2006/picture">
                      <pic:pic xmlns:pic="http://schemas.openxmlformats.org/drawingml/2006/picture">
                        <pic:nvPicPr>
                          <pic:cNvPr id="865" name="Imagen 1826" hidden="1">
                            <a:extLst>
                              <a:ext uri="{FF2B5EF4-FFF2-40B4-BE49-F238E27FC236}">
                                <a16:creationId xmlns:a16="http://schemas.microsoft.com/office/drawing/2014/main" id="{EE54D4B5-7C15-4F72-93C8-D13F1F1E960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4000" behindDoc="0" locked="0" layoutInCell="1" allowOverlap="1" wp14:anchorId="097E5BE7" wp14:editId="3DC6CA5F">
                  <wp:simplePos x="0" y="0"/>
                  <wp:positionH relativeFrom="column">
                    <wp:posOffset>0</wp:posOffset>
                  </wp:positionH>
                  <wp:positionV relativeFrom="paragraph">
                    <wp:posOffset>9525</wp:posOffset>
                  </wp:positionV>
                  <wp:extent cx="9525" cy="123825"/>
                  <wp:effectExtent l="0" t="0" r="28575" b="9525"/>
                  <wp:wrapNone/>
                  <wp:docPr id="378200465" name="Imagen 3045" hidden="1">
                    <a:extLst xmlns:a="http://schemas.openxmlformats.org/drawingml/2006/main">
                      <a:ext uri="{FF2B5EF4-FFF2-40B4-BE49-F238E27FC236}">
                        <a16:creationId xmlns:a16="http://schemas.microsoft.com/office/drawing/2014/main" id="{71A10D46-069B-4FD9-A98A-83CBB56B301B}"/>
                      </a:ext>
                    </a:extLst>
                  </wp:docPr>
                  <wp:cNvGraphicFramePr/>
                  <a:graphic xmlns:a="http://schemas.openxmlformats.org/drawingml/2006/main">
                    <a:graphicData uri="http://schemas.openxmlformats.org/drawingml/2006/picture">
                      <pic:pic xmlns:pic="http://schemas.openxmlformats.org/drawingml/2006/picture">
                        <pic:nvPicPr>
                          <pic:cNvPr id="866" name="Imagen 1825" hidden="1">
                            <a:extLst>
                              <a:ext uri="{FF2B5EF4-FFF2-40B4-BE49-F238E27FC236}">
                                <a16:creationId xmlns:a16="http://schemas.microsoft.com/office/drawing/2014/main" id="{71A10D46-069B-4FD9-A98A-83CBB56B301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5024" behindDoc="0" locked="0" layoutInCell="1" allowOverlap="1" wp14:anchorId="4F986AE2" wp14:editId="395E80FF">
                  <wp:simplePos x="0" y="0"/>
                  <wp:positionH relativeFrom="column">
                    <wp:posOffset>0</wp:posOffset>
                  </wp:positionH>
                  <wp:positionV relativeFrom="paragraph">
                    <wp:posOffset>9525</wp:posOffset>
                  </wp:positionV>
                  <wp:extent cx="9525" cy="123825"/>
                  <wp:effectExtent l="0" t="0" r="28575" b="9525"/>
                  <wp:wrapNone/>
                  <wp:docPr id="822292341" name="Imagen 3044" hidden="1">
                    <a:extLst xmlns:a="http://schemas.openxmlformats.org/drawingml/2006/main">
                      <a:ext uri="{FF2B5EF4-FFF2-40B4-BE49-F238E27FC236}">
                        <a16:creationId xmlns:a16="http://schemas.microsoft.com/office/drawing/2014/main" id="{5520BED2-746E-4422-A9B0-0548B2D12AE9}"/>
                      </a:ext>
                    </a:extLst>
                  </wp:docPr>
                  <wp:cNvGraphicFramePr/>
                  <a:graphic xmlns:a="http://schemas.openxmlformats.org/drawingml/2006/main">
                    <a:graphicData uri="http://schemas.openxmlformats.org/drawingml/2006/picture">
                      <pic:pic xmlns:pic="http://schemas.openxmlformats.org/drawingml/2006/picture">
                        <pic:nvPicPr>
                          <pic:cNvPr id="867" name="Imagen 1824" hidden="1">
                            <a:extLst>
                              <a:ext uri="{FF2B5EF4-FFF2-40B4-BE49-F238E27FC236}">
                                <a16:creationId xmlns:a16="http://schemas.microsoft.com/office/drawing/2014/main" id="{5520BED2-746E-4422-A9B0-0548B2D12A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6048" behindDoc="0" locked="0" layoutInCell="1" allowOverlap="1" wp14:anchorId="25494242" wp14:editId="53E551F5">
                  <wp:simplePos x="0" y="0"/>
                  <wp:positionH relativeFrom="column">
                    <wp:posOffset>0</wp:posOffset>
                  </wp:positionH>
                  <wp:positionV relativeFrom="paragraph">
                    <wp:posOffset>9525</wp:posOffset>
                  </wp:positionV>
                  <wp:extent cx="9525" cy="123825"/>
                  <wp:effectExtent l="0" t="0" r="28575" b="9525"/>
                  <wp:wrapNone/>
                  <wp:docPr id="339597336" name="Imagen 3043" hidden="1">
                    <a:extLst xmlns:a="http://schemas.openxmlformats.org/drawingml/2006/main">
                      <a:ext uri="{FF2B5EF4-FFF2-40B4-BE49-F238E27FC236}">
                        <a16:creationId xmlns:a16="http://schemas.microsoft.com/office/drawing/2014/main" id="{A40ABA58-12FF-4920-B518-F1E118D74176}"/>
                      </a:ext>
                    </a:extLst>
                  </wp:docPr>
                  <wp:cNvGraphicFramePr/>
                  <a:graphic xmlns:a="http://schemas.openxmlformats.org/drawingml/2006/main">
                    <a:graphicData uri="http://schemas.openxmlformats.org/drawingml/2006/picture">
                      <pic:pic xmlns:pic="http://schemas.openxmlformats.org/drawingml/2006/picture">
                        <pic:nvPicPr>
                          <pic:cNvPr id="868" name="Imagen 1823" hidden="1">
                            <a:extLst>
                              <a:ext uri="{FF2B5EF4-FFF2-40B4-BE49-F238E27FC236}">
                                <a16:creationId xmlns:a16="http://schemas.microsoft.com/office/drawing/2014/main" id="{A40ABA58-12FF-4920-B518-F1E118D741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7072" behindDoc="0" locked="0" layoutInCell="1" allowOverlap="1" wp14:anchorId="067FB5DF" wp14:editId="6CAE784B">
                  <wp:simplePos x="0" y="0"/>
                  <wp:positionH relativeFrom="column">
                    <wp:posOffset>0</wp:posOffset>
                  </wp:positionH>
                  <wp:positionV relativeFrom="paragraph">
                    <wp:posOffset>9525</wp:posOffset>
                  </wp:positionV>
                  <wp:extent cx="9525" cy="123825"/>
                  <wp:effectExtent l="0" t="0" r="28575" b="9525"/>
                  <wp:wrapNone/>
                  <wp:docPr id="1539800325" name="Imagen 3042" hidden="1">
                    <a:extLst xmlns:a="http://schemas.openxmlformats.org/drawingml/2006/main">
                      <a:ext uri="{FF2B5EF4-FFF2-40B4-BE49-F238E27FC236}">
                        <a16:creationId xmlns:a16="http://schemas.microsoft.com/office/drawing/2014/main" id="{F36DAD91-BF6C-4087-A44D-34143E527DA4}"/>
                      </a:ext>
                    </a:extLst>
                  </wp:docPr>
                  <wp:cNvGraphicFramePr/>
                  <a:graphic xmlns:a="http://schemas.openxmlformats.org/drawingml/2006/main">
                    <a:graphicData uri="http://schemas.openxmlformats.org/drawingml/2006/picture">
                      <pic:pic xmlns:pic="http://schemas.openxmlformats.org/drawingml/2006/picture">
                        <pic:nvPicPr>
                          <pic:cNvPr id="869" name="Imagen 1822" hidden="1">
                            <a:extLst>
                              <a:ext uri="{FF2B5EF4-FFF2-40B4-BE49-F238E27FC236}">
                                <a16:creationId xmlns:a16="http://schemas.microsoft.com/office/drawing/2014/main" id="{F36DAD91-BF6C-4087-A44D-34143E527DA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8096" behindDoc="0" locked="0" layoutInCell="1" allowOverlap="1" wp14:anchorId="6C70E1F5" wp14:editId="2D90E176">
                  <wp:simplePos x="0" y="0"/>
                  <wp:positionH relativeFrom="column">
                    <wp:posOffset>0</wp:posOffset>
                  </wp:positionH>
                  <wp:positionV relativeFrom="paragraph">
                    <wp:posOffset>9525</wp:posOffset>
                  </wp:positionV>
                  <wp:extent cx="9525" cy="123825"/>
                  <wp:effectExtent l="0" t="0" r="28575" b="9525"/>
                  <wp:wrapNone/>
                  <wp:docPr id="712250069" name="Imagen 3041" hidden="1">
                    <a:extLst xmlns:a="http://schemas.openxmlformats.org/drawingml/2006/main">
                      <a:ext uri="{FF2B5EF4-FFF2-40B4-BE49-F238E27FC236}">
                        <a16:creationId xmlns:a16="http://schemas.microsoft.com/office/drawing/2014/main" id="{FFDE6F8F-2EE0-4760-8508-E297847746B9}"/>
                      </a:ext>
                    </a:extLst>
                  </wp:docPr>
                  <wp:cNvGraphicFramePr/>
                  <a:graphic xmlns:a="http://schemas.openxmlformats.org/drawingml/2006/main">
                    <a:graphicData uri="http://schemas.openxmlformats.org/drawingml/2006/picture">
                      <pic:pic xmlns:pic="http://schemas.openxmlformats.org/drawingml/2006/picture">
                        <pic:nvPicPr>
                          <pic:cNvPr id="870" name="Imagen 1821" hidden="1">
                            <a:extLst>
                              <a:ext uri="{FF2B5EF4-FFF2-40B4-BE49-F238E27FC236}">
                                <a16:creationId xmlns:a16="http://schemas.microsoft.com/office/drawing/2014/main" id="{FFDE6F8F-2EE0-4760-8508-E297847746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49120" behindDoc="0" locked="0" layoutInCell="1" allowOverlap="1" wp14:anchorId="41996BD1" wp14:editId="3561FB5B">
                  <wp:simplePos x="0" y="0"/>
                  <wp:positionH relativeFrom="column">
                    <wp:posOffset>0</wp:posOffset>
                  </wp:positionH>
                  <wp:positionV relativeFrom="paragraph">
                    <wp:posOffset>9525</wp:posOffset>
                  </wp:positionV>
                  <wp:extent cx="9525" cy="123825"/>
                  <wp:effectExtent l="0" t="0" r="28575" b="9525"/>
                  <wp:wrapNone/>
                  <wp:docPr id="457759724" name="Imagen 3040" hidden="1">
                    <a:extLst xmlns:a="http://schemas.openxmlformats.org/drawingml/2006/main">
                      <a:ext uri="{FF2B5EF4-FFF2-40B4-BE49-F238E27FC236}">
                        <a16:creationId xmlns:a16="http://schemas.microsoft.com/office/drawing/2014/main" id="{E5E8F169-88F7-41DD-AC54-ACA8C50B808B}"/>
                      </a:ext>
                    </a:extLst>
                  </wp:docPr>
                  <wp:cNvGraphicFramePr/>
                  <a:graphic xmlns:a="http://schemas.openxmlformats.org/drawingml/2006/main">
                    <a:graphicData uri="http://schemas.openxmlformats.org/drawingml/2006/picture">
                      <pic:pic xmlns:pic="http://schemas.openxmlformats.org/drawingml/2006/picture">
                        <pic:nvPicPr>
                          <pic:cNvPr id="871" name="Imagen 1820" hidden="1">
                            <a:extLst>
                              <a:ext uri="{FF2B5EF4-FFF2-40B4-BE49-F238E27FC236}">
                                <a16:creationId xmlns:a16="http://schemas.microsoft.com/office/drawing/2014/main" id="{E5E8F169-88F7-41DD-AC54-ACA8C50B80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0144" behindDoc="0" locked="0" layoutInCell="1" allowOverlap="1" wp14:anchorId="35C9F57C" wp14:editId="1F5BDFFC">
                  <wp:simplePos x="0" y="0"/>
                  <wp:positionH relativeFrom="column">
                    <wp:posOffset>0</wp:posOffset>
                  </wp:positionH>
                  <wp:positionV relativeFrom="paragraph">
                    <wp:posOffset>9525</wp:posOffset>
                  </wp:positionV>
                  <wp:extent cx="9525" cy="123825"/>
                  <wp:effectExtent l="0" t="0" r="28575" b="9525"/>
                  <wp:wrapNone/>
                  <wp:docPr id="107013891" name="Imagen 3039" hidden="1">
                    <a:extLst xmlns:a="http://schemas.openxmlformats.org/drawingml/2006/main">
                      <a:ext uri="{FF2B5EF4-FFF2-40B4-BE49-F238E27FC236}">
                        <a16:creationId xmlns:a16="http://schemas.microsoft.com/office/drawing/2014/main" id="{34FA6136-FE81-4F11-8ED6-76BEF73EDF97}"/>
                      </a:ext>
                    </a:extLst>
                  </wp:docPr>
                  <wp:cNvGraphicFramePr/>
                  <a:graphic xmlns:a="http://schemas.openxmlformats.org/drawingml/2006/main">
                    <a:graphicData uri="http://schemas.openxmlformats.org/drawingml/2006/picture">
                      <pic:pic xmlns:pic="http://schemas.openxmlformats.org/drawingml/2006/picture">
                        <pic:nvPicPr>
                          <pic:cNvPr id="872" name="Imagen 1819" hidden="1">
                            <a:extLst>
                              <a:ext uri="{FF2B5EF4-FFF2-40B4-BE49-F238E27FC236}">
                                <a16:creationId xmlns:a16="http://schemas.microsoft.com/office/drawing/2014/main" id="{34FA6136-FE81-4F11-8ED6-76BEF73EDF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1168" behindDoc="0" locked="0" layoutInCell="1" allowOverlap="1" wp14:anchorId="1FDB779B" wp14:editId="640D3882">
                  <wp:simplePos x="0" y="0"/>
                  <wp:positionH relativeFrom="column">
                    <wp:posOffset>0</wp:posOffset>
                  </wp:positionH>
                  <wp:positionV relativeFrom="paragraph">
                    <wp:posOffset>9525</wp:posOffset>
                  </wp:positionV>
                  <wp:extent cx="9525" cy="123825"/>
                  <wp:effectExtent l="0" t="0" r="28575" b="9525"/>
                  <wp:wrapNone/>
                  <wp:docPr id="272920913" name="Imagen 3038" hidden="1">
                    <a:extLst xmlns:a="http://schemas.openxmlformats.org/drawingml/2006/main">
                      <a:ext uri="{FF2B5EF4-FFF2-40B4-BE49-F238E27FC236}">
                        <a16:creationId xmlns:a16="http://schemas.microsoft.com/office/drawing/2014/main" id="{11FF5CBE-4A56-4A75-8E30-BBC207C9D006}"/>
                      </a:ext>
                    </a:extLst>
                  </wp:docPr>
                  <wp:cNvGraphicFramePr/>
                  <a:graphic xmlns:a="http://schemas.openxmlformats.org/drawingml/2006/main">
                    <a:graphicData uri="http://schemas.openxmlformats.org/drawingml/2006/picture">
                      <pic:pic xmlns:pic="http://schemas.openxmlformats.org/drawingml/2006/picture">
                        <pic:nvPicPr>
                          <pic:cNvPr id="873" name="Imagen 1818" hidden="1">
                            <a:extLst>
                              <a:ext uri="{FF2B5EF4-FFF2-40B4-BE49-F238E27FC236}">
                                <a16:creationId xmlns:a16="http://schemas.microsoft.com/office/drawing/2014/main" id="{11FF5CBE-4A56-4A75-8E30-BBC207C9D0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2192" behindDoc="0" locked="0" layoutInCell="1" allowOverlap="1" wp14:anchorId="41883BD1" wp14:editId="60D27FFC">
                  <wp:simplePos x="0" y="0"/>
                  <wp:positionH relativeFrom="column">
                    <wp:posOffset>0</wp:posOffset>
                  </wp:positionH>
                  <wp:positionV relativeFrom="paragraph">
                    <wp:posOffset>9525</wp:posOffset>
                  </wp:positionV>
                  <wp:extent cx="9525" cy="123825"/>
                  <wp:effectExtent l="0" t="0" r="28575" b="9525"/>
                  <wp:wrapNone/>
                  <wp:docPr id="63723465" name="Imagen 3037" hidden="1">
                    <a:extLst xmlns:a="http://schemas.openxmlformats.org/drawingml/2006/main">
                      <a:ext uri="{FF2B5EF4-FFF2-40B4-BE49-F238E27FC236}">
                        <a16:creationId xmlns:a16="http://schemas.microsoft.com/office/drawing/2014/main" id="{205F8414-C725-478C-AC27-8A5DBC830660}"/>
                      </a:ext>
                    </a:extLst>
                  </wp:docPr>
                  <wp:cNvGraphicFramePr/>
                  <a:graphic xmlns:a="http://schemas.openxmlformats.org/drawingml/2006/main">
                    <a:graphicData uri="http://schemas.openxmlformats.org/drawingml/2006/picture">
                      <pic:pic xmlns:pic="http://schemas.openxmlformats.org/drawingml/2006/picture">
                        <pic:nvPicPr>
                          <pic:cNvPr id="874" name="Imagen 1817" hidden="1">
                            <a:extLst>
                              <a:ext uri="{FF2B5EF4-FFF2-40B4-BE49-F238E27FC236}">
                                <a16:creationId xmlns:a16="http://schemas.microsoft.com/office/drawing/2014/main" id="{205F8414-C725-478C-AC27-8A5DBC8306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3216" behindDoc="0" locked="0" layoutInCell="1" allowOverlap="1" wp14:anchorId="226B97D8" wp14:editId="53960EC0">
                  <wp:simplePos x="0" y="0"/>
                  <wp:positionH relativeFrom="column">
                    <wp:posOffset>0</wp:posOffset>
                  </wp:positionH>
                  <wp:positionV relativeFrom="paragraph">
                    <wp:posOffset>9525</wp:posOffset>
                  </wp:positionV>
                  <wp:extent cx="9525" cy="123825"/>
                  <wp:effectExtent l="0" t="0" r="28575" b="9525"/>
                  <wp:wrapNone/>
                  <wp:docPr id="771115843" name="Imagen 3036" hidden="1">
                    <a:extLst xmlns:a="http://schemas.openxmlformats.org/drawingml/2006/main">
                      <a:ext uri="{FF2B5EF4-FFF2-40B4-BE49-F238E27FC236}">
                        <a16:creationId xmlns:a16="http://schemas.microsoft.com/office/drawing/2014/main" id="{26A34BE3-5A67-4DA5-B213-F14A17890DD2}"/>
                      </a:ext>
                    </a:extLst>
                  </wp:docPr>
                  <wp:cNvGraphicFramePr/>
                  <a:graphic xmlns:a="http://schemas.openxmlformats.org/drawingml/2006/main">
                    <a:graphicData uri="http://schemas.openxmlformats.org/drawingml/2006/picture">
                      <pic:pic xmlns:pic="http://schemas.openxmlformats.org/drawingml/2006/picture">
                        <pic:nvPicPr>
                          <pic:cNvPr id="875" name="Imagen 1816" hidden="1">
                            <a:extLst>
                              <a:ext uri="{FF2B5EF4-FFF2-40B4-BE49-F238E27FC236}">
                                <a16:creationId xmlns:a16="http://schemas.microsoft.com/office/drawing/2014/main" id="{26A34BE3-5A67-4DA5-B213-F14A17890DD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4240" behindDoc="0" locked="0" layoutInCell="1" allowOverlap="1" wp14:anchorId="14AD07EC" wp14:editId="7F0230AE">
                  <wp:simplePos x="0" y="0"/>
                  <wp:positionH relativeFrom="column">
                    <wp:posOffset>0</wp:posOffset>
                  </wp:positionH>
                  <wp:positionV relativeFrom="paragraph">
                    <wp:posOffset>9525</wp:posOffset>
                  </wp:positionV>
                  <wp:extent cx="9525" cy="123825"/>
                  <wp:effectExtent l="0" t="0" r="28575" b="9525"/>
                  <wp:wrapNone/>
                  <wp:docPr id="177532183" name="Imagen 3035" hidden="1">
                    <a:extLst xmlns:a="http://schemas.openxmlformats.org/drawingml/2006/main">
                      <a:ext uri="{FF2B5EF4-FFF2-40B4-BE49-F238E27FC236}">
                        <a16:creationId xmlns:a16="http://schemas.microsoft.com/office/drawing/2014/main" id="{CB82C8F7-4A32-40DD-A2CD-556A389C64A8}"/>
                      </a:ext>
                    </a:extLst>
                  </wp:docPr>
                  <wp:cNvGraphicFramePr/>
                  <a:graphic xmlns:a="http://schemas.openxmlformats.org/drawingml/2006/main">
                    <a:graphicData uri="http://schemas.openxmlformats.org/drawingml/2006/picture">
                      <pic:pic xmlns:pic="http://schemas.openxmlformats.org/drawingml/2006/picture">
                        <pic:nvPicPr>
                          <pic:cNvPr id="876" name="Imagen 1815" hidden="1">
                            <a:extLst>
                              <a:ext uri="{FF2B5EF4-FFF2-40B4-BE49-F238E27FC236}">
                                <a16:creationId xmlns:a16="http://schemas.microsoft.com/office/drawing/2014/main" id="{CB82C8F7-4A32-40DD-A2CD-556A389C64A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5264" behindDoc="0" locked="0" layoutInCell="1" allowOverlap="1" wp14:anchorId="4D15A307" wp14:editId="54BA8A2E">
                  <wp:simplePos x="0" y="0"/>
                  <wp:positionH relativeFrom="column">
                    <wp:posOffset>0</wp:posOffset>
                  </wp:positionH>
                  <wp:positionV relativeFrom="paragraph">
                    <wp:posOffset>9525</wp:posOffset>
                  </wp:positionV>
                  <wp:extent cx="9525" cy="123825"/>
                  <wp:effectExtent l="0" t="0" r="28575" b="9525"/>
                  <wp:wrapNone/>
                  <wp:docPr id="1295474989" name="Imagen 3034" hidden="1">
                    <a:extLst xmlns:a="http://schemas.openxmlformats.org/drawingml/2006/main">
                      <a:ext uri="{FF2B5EF4-FFF2-40B4-BE49-F238E27FC236}">
                        <a16:creationId xmlns:a16="http://schemas.microsoft.com/office/drawing/2014/main" id="{DFDDBC58-3F57-4DC8-9B7F-46153F8A203D}"/>
                      </a:ext>
                    </a:extLst>
                  </wp:docPr>
                  <wp:cNvGraphicFramePr/>
                  <a:graphic xmlns:a="http://schemas.openxmlformats.org/drawingml/2006/main">
                    <a:graphicData uri="http://schemas.openxmlformats.org/drawingml/2006/picture">
                      <pic:pic xmlns:pic="http://schemas.openxmlformats.org/drawingml/2006/picture">
                        <pic:nvPicPr>
                          <pic:cNvPr id="877" name="Imagen 1814" hidden="1">
                            <a:extLst>
                              <a:ext uri="{FF2B5EF4-FFF2-40B4-BE49-F238E27FC236}">
                                <a16:creationId xmlns:a16="http://schemas.microsoft.com/office/drawing/2014/main" id="{DFDDBC58-3F57-4DC8-9B7F-46153F8A20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6288" behindDoc="0" locked="0" layoutInCell="1" allowOverlap="1" wp14:anchorId="521C2985" wp14:editId="4F9D1358">
                  <wp:simplePos x="0" y="0"/>
                  <wp:positionH relativeFrom="column">
                    <wp:posOffset>0</wp:posOffset>
                  </wp:positionH>
                  <wp:positionV relativeFrom="paragraph">
                    <wp:posOffset>9525</wp:posOffset>
                  </wp:positionV>
                  <wp:extent cx="9525" cy="123825"/>
                  <wp:effectExtent l="0" t="0" r="28575" b="9525"/>
                  <wp:wrapNone/>
                  <wp:docPr id="286229443" name="Imagen 3033" hidden="1">
                    <a:extLst xmlns:a="http://schemas.openxmlformats.org/drawingml/2006/main">
                      <a:ext uri="{FF2B5EF4-FFF2-40B4-BE49-F238E27FC236}">
                        <a16:creationId xmlns:a16="http://schemas.microsoft.com/office/drawing/2014/main" id="{0F56F798-9902-45BE-9531-8E3D19F3ED3F}"/>
                      </a:ext>
                    </a:extLst>
                  </wp:docPr>
                  <wp:cNvGraphicFramePr/>
                  <a:graphic xmlns:a="http://schemas.openxmlformats.org/drawingml/2006/main">
                    <a:graphicData uri="http://schemas.openxmlformats.org/drawingml/2006/picture">
                      <pic:pic xmlns:pic="http://schemas.openxmlformats.org/drawingml/2006/picture">
                        <pic:nvPicPr>
                          <pic:cNvPr id="878" name="Imagen 1813" hidden="1">
                            <a:extLst>
                              <a:ext uri="{FF2B5EF4-FFF2-40B4-BE49-F238E27FC236}">
                                <a16:creationId xmlns:a16="http://schemas.microsoft.com/office/drawing/2014/main" id="{0F56F798-9902-45BE-9531-8E3D19F3ED3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7312" behindDoc="0" locked="0" layoutInCell="1" allowOverlap="1" wp14:anchorId="1D71B553" wp14:editId="44D15A33">
                  <wp:simplePos x="0" y="0"/>
                  <wp:positionH relativeFrom="column">
                    <wp:posOffset>0</wp:posOffset>
                  </wp:positionH>
                  <wp:positionV relativeFrom="paragraph">
                    <wp:posOffset>9525</wp:posOffset>
                  </wp:positionV>
                  <wp:extent cx="9525" cy="123825"/>
                  <wp:effectExtent l="0" t="0" r="28575" b="9525"/>
                  <wp:wrapNone/>
                  <wp:docPr id="1510031908" name="Imagen 3032" hidden="1">
                    <a:extLst xmlns:a="http://schemas.openxmlformats.org/drawingml/2006/main">
                      <a:ext uri="{FF2B5EF4-FFF2-40B4-BE49-F238E27FC236}">
                        <a16:creationId xmlns:a16="http://schemas.microsoft.com/office/drawing/2014/main" id="{F7EA0852-2F5E-4F22-B7B0-F40E6F69EB20}"/>
                      </a:ext>
                    </a:extLst>
                  </wp:docPr>
                  <wp:cNvGraphicFramePr/>
                  <a:graphic xmlns:a="http://schemas.openxmlformats.org/drawingml/2006/main">
                    <a:graphicData uri="http://schemas.openxmlformats.org/drawingml/2006/picture">
                      <pic:pic xmlns:pic="http://schemas.openxmlformats.org/drawingml/2006/picture">
                        <pic:nvPicPr>
                          <pic:cNvPr id="879" name="Imagen 1812" hidden="1">
                            <a:extLst>
                              <a:ext uri="{FF2B5EF4-FFF2-40B4-BE49-F238E27FC236}">
                                <a16:creationId xmlns:a16="http://schemas.microsoft.com/office/drawing/2014/main" id="{F7EA0852-2F5E-4F22-B7B0-F40E6F69EB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8336" behindDoc="0" locked="0" layoutInCell="1" allowOverlap="1" wp14:anchorId="2E45FB1C" wp14:editId="13849298">
                  <wp:simplePos x="0" y="0"/>
                  <wp:positionH relativeFrom="column">
                    <wp:posOffset>0</wp:posOffset>
                  </wp:positionH>
                  <wp:positionV relativeFrom="paragraph">
                    <wp:posOffset>9525</wp:posOffset>
                  </wp:positionV>
                  <wp:extent cx="9525" cy="123825"/>
                  <wp:effectExtent l="0" t="0" r="28575" b="9525"/>
                  <wp:wrapNone/>
                  <wp:docPr id="289969434" name="Imagen 3031" hidden="1">
                    <a:extLst xmlns:a="http://schemas.openxmlformats.org/drawingml/2006/main">
                      <a:ext uri="{FF2B5EF4-FFF2-40B4-BE49-F238E27FC236}">
                        <a16:creationId xmlns:a16="http://schemas.microsoft.com/office/drawing/2014/main" id="{09988AA8-7235-42F6-8088-CC92A7C240B4}"/>
                      </a:ext>
                    </a:extLst>
                  </wp:docPr>
                  <wp:cNvGraphicFramePr/>
                  <a:graphic xmlns:a="http://schemas.openxmlformats.org/drawingml/2006/main">
                    <a:graphicData uri="http://schemas.openxmlformats.org/drawingml/2006/picture">
                      <pic:pic xmlns:pic="http://schemas.openxmlformats.org/drawingml/2006/picture">
                        <pic:nvPicPr>
                          <pic:cNvPr id="880" name="Imagen 1811" hidden="1">
                            <a:extLst>
                              <a:ext uri="{FF2B5EF4-FFF2-40B4-BE49-F238E27FC236}">
                                <a16:creationId xmlns:a16="http://schemas.microsoft.com/office/drawing/2014/main" id="{09988AA8-7235-42F6-8088-CC92A7C240B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59360" behindDoc="0" locked="0" layoutInCell="1" allowOverlap="1" wp14:anchorId="4DBF1F5D" wp14:editId="16E0E46E">
                  <wp:simplePos x="0" y="0"/>
                  <wp:positionH relativeFrom="column">
                    <wp:posOffset>0</wp:posOffset>
                  </wp:positionH>
                  <wp:positionV relativeFrom="paragraph">
                    <wp:posOffset>9525</wp:posOffset>
                  </wp:positionV>
                  <wp:extent cx="9525" cy="123825"/>
                  <wp:effectExtent l="0" t="0" r="28575" b="9525"/>
                  <wp:wrapNone/>
                  <wp:docPr id="2020870741" name="Imagen 3030" hidden="1">
                    <a:extLst xmlns:a="http://schemas.openxmlformats.org/drawingml/2006/main">
                      <a:ext uri="{FF2B5EF4-FFF2-40B4-BE49-F238E27FC236}">
                        <a16:creationId xmlns:a16="http://schemas.microsoft.com/office/drawing/2014/main" id="{0FA367D1-20C3-4614-9BE8-B5EA1BD1485F}"/>
                      </a:ext>
                    </a:extLst>
                  </wp:docPr>
                  <wp:cNvGraphicFramePr/>
                  <a:graphic xmlns:a="http://schemas.openxmlformats.org/drawingml/2006/main">
                    <a:graphicData uri="http://schemas.openxmlformats.org/drawingml/2006/picture">
                      <pic:pic xmlns:pic="http://schemas.openxmlformats.org/drawingml/2006/picture">
                        <pic:nvPicPr>
                          <pic:cNvPr id="881" name="Imagen 1810" hidden="1">
                            <a:extLst>
                              <a:ext uri="{FF2B5EF4-FFF2-40B4-BE49-F238E27FC236}">
                                <a16:creationId xmlns:a16="http://schemas.microsoft.com/office/drawing/2014/main" id="{0FA367D1-20C3-4614-9BE8-B5EA1BD148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0384" behindDoc="0" locked="0" layoutInCell="1" allowOverlap="1" wp14:anchorId="3823037C" wp14:editId="1DB0EB63">
                  <wp:simplePos x="0" y="0"/>
                  <wp:positionH relativeFrom="column">
                    <wp:posOffset>0</wp:posOffset>
                  </wp:positionH>
                  <wp:positionV relativeFrom="paragraph">
                    <wp:posOffset>9525</wp:posOffset>
                  </wp:positionV>
                  <wp:extent cx="9525" cy="123825"/>
                  <wp:effectExtent l="0" t="0" r="28575" b="9525"/>
                  <wp:wrapNone/>
                  <wp:docPr id="364930754" name="Imagen 3029" hidden="1">
                    <a:extLst xmlns:a="http://schemas.openxmlformats.org/drawingml/2006/main">
                      <a:ext uri="{FF2B5EF4-FFF2-40B4-BE49-F238E27FC236}">
                        <a16:creationId xmlns:a16="http://schemas.microsoft.com/office/drawing/2014/main" id="{D7DFE755-E808-4163-8C72-6E229F3AEBF6}"/>
                      </a:ext>
                    </a:extLst>
                  </wp:docPr>
                  <wp:cNvGraphicFramePr/>
                  <a:graphic xmlns:a="http://schemas.openxmlformats.org/drawingml/2006/main">
                    <a:graphicData uri="http://schemas.openxmlformats.org/drawingml/2006/picture">
                      <pic:pic xmlns:pic="http://schemas.openxmlformats.org/drawingml/2006/picture">
                        <pic:nvPicPr>
                          <pic:cNvPr id="882" name="Imagen 1809" hidden="1">
                            <a:extLst>
                              <a:ext uri="{FF2B5EF4-FFF2-40B4-BE49-F238E27FC236}">
                                <a16:creationId xmlns:a16="http://schemas.microsoft.com/office/drawing/2014/main" id="{D7DFE755-E808-4163-8C72-6E229F3AEB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1408" behindDoc="0" locked="0" layoutInCell="1" allowOverlap="1" wp14:anchorId="32497793" wp14:editId="47E57196">
                  <wp:simplePos x="0" y="0"/>
                  <wp:positionH relativeFrom="column">
                    <wp:posOffset>0</wp:posOffset>
                  </wp:positionH>
                  <wp:positionV relativeFrom="paragraph">
                    <wp:posOffset>9525</wp:posOffset>
                  </wp:positionV>
                  <wp:extent cx="9525" cy="123825"/>
                  <wp:effectExtent l="0" t="0" r="28575" b="9525"/>
                  <wp:wrapNone/>
                  <wp:docPr id="478726604" name="Imagen 3028" hidden="1">
                    <a:extLst xmlns:a="http://schemas.openxmlformats.org/drawingml/2006/main">
                      <a:ext uri="{FF2B5EF4-FFF2-40B4-BE49-F238E27FC236}">
                        <a16:creationId xmlns:a16="http://schemas.microsoft.com/office/drawing/2014/main" id="{4715BBF6-AE36-4CF0-974D-F1435302A1AC}"/>
                      </a:ext>
                    </a:extLst>
                  </wp:docPr>
                  <wp:cNvGraphicFramePr/>
                  <a:graphic xmlns:a="http://schemas.openxmlformats.org/drawingml/2006/main">
                    <a:graphicData uri="http://schemas.openxmlformats.org/drawingml/2006/picture">
                      <pic:pic xmlns:pic="http://schemas.openxmlformats.org/drawingml/2006/picture">
                        <pic:nvPicPr>
                          <pic:cNvPr id="883" name="Imagen 1808" hidden="1">
                            <a:extLst>
                              <a:ext uri="{FF2B5EF4-FFF2-40B4-BE49-F238E27FC236}">
                                <a16:creationId xmlns:a16="http://schemas.microsoft.com/office/drawing/2014/main" id="{4715BBF6-AE36-4CF0-974D-F1435302A1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2432" behindDoc="0" locked="0" layoutInCell="1" allowOverlap="1" wp14:anchorId="477D1FD6" wp14:editId="1FEA7C63">
                  <wp:simplePos x="0" y="0"/>
                  <wp:positionH relativeFrom="column">
                    <wp:posOffset>0</wp:posOffset>
                  </wp:positionH>
                  <wp:positionV relativeFrom="paragraph">
                    <wp:posOffset>9525</wp:posOffset>
                  </wp:positionV>
                  <wp:extent cx="9525" cy="123825"/>
                  <wp:effectExtent l="0" t="0" r="28575" b="9525"/>
                  <wp:wrapNone/>
                  <wp:docPr id="1184323966" name="Imagen 3027" hidden="1">
                    <a:extLst xmlns:a="http://schemas.openxmlformats.org/drawingml/2006/main">
                      <a:ext uri="{FF2B5EF4-FFF2-40B4-BE49-F238E27FC236}">
                        <a16:creationId xmlns:a16="http://schemas.microsoft.com/office/drawing/2014/main" id="{A7BD1F5F-054F-4783-85C8-E18F914B498D}"/>
                      </a:ext>
                    </a:extLst>
                  </wp:docPr>
                  <wp:cNvGraphicFramePr/>
                  <a:graphic xmlns:a="http://schemas.openxmlformats.org/drawingml/2006/main">
                    <a:graphicData uri="http://schemas.openxmlformats.org/drawingml/2006/picture">
                      <pic:pic xmlns:pic="http://schemas.openxmlformats.org/drawingml/2006/picture">
                        <pic:nvPicPr>
                          <pic:cNvPr id="884" name="Imagen 1807" hidden="1">
                            <a:extLst>
                              <a:ext uri="{FF2B5EF4-FFF2-40B4-BE49-F238E27FC236}">
                                <a16:creationId xmlns:a16="http://schemas.microsoft.com/office/drawing/2014/main" id="{A7BD1F5F-054F-4783-85C8-E18F914B49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3456" behindDoc="0" locked="0" layoutInCell="1" allowOverlap="1" wp14:anchorId="263B41FD" wp14:editId="6EBA9F36">
                  <wp:simplePos x="0" y="0"/>
                  <wp:positionH relativeFrom="column">
                    <wp:posOffset>0</wp:posOffset>
                  </wp:positionH>
                  <wp:positionV relativeFrom="paragraph">
                    <wp:posOffset>9525</wp:posOffset>
                  </wp:positionV>
                  <wp:extent cx="9525" cy="123825"/>
                  <wp:effectExtent l="0" t="0" r="28575" b="9525"/>
                  <wp:wrapNone/>
                  <wp:docPr id="1593359678" name="Imagen 3026" hidden="1">
                    <a:extLst xmlns:a="http://schemas.openxmlformats.org/drawingml/2006/main">
                      <a:ext uri="{FF2B5EF4-FFF2-40B4-BE49-F238E27FC236}">
                        <a16:creationId xmlns:a16="http://schemas.microsoft.com/office/drawing/2014/main" id="{E16C6053-5258-456E-B79F-EB91F2F25248}"/>
                      </a:ext>
                    </a:extLst>
                  </wp:docPr>
                  <wp:cNvGraphicFramePr/>
                  <a:graphic xmlns:a="http://schemas.openxmlformats.org/drawingml/2006/main">
                    <a:graphicData uri="http://schemas.openxmlformats.org/drawingml/2006/picture">
                      <pic:pic xmlns:pic="http://schemas.openxmlformats.org/drawingml/2006/picture">
                        <pic:nvPicPr>
                          <pic:cNvPr id="885" name="Imagen 1806" hidden="1">
                            <a:extLst>
                              <a:ext uri="{FF2B5EF4-FFF2-40B4-BE49-F238E27FC236}">
                                <a16:creationId xmlns:a16="http://schemas.microsoft.com/office/drawing/2014/main" id="{E16C6053-5258-456E-B79F-EB91F2F2524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4480" behindDoc="0" locked="0" layoutInCell="1" allowOverlap="1" wp14:anchorId="4A5F5A4E" wp14:editId="5F3024B6">
                  <wp:simplePos x="0" y="0"/>
                  <wp:positionH relativeFrom="column">
                    <wp:posOffset>0</wp:posOffset>
                  </wp:positionH>
                  <wp:positionV relativeFrom="paragraph">
                    <wp:posOffset>9525</wp:posOffset>
                  </wp:positionV>
                  <wp:extent cx="9525" cy="123825"/>
                  <wp:effectExtent l="0" t="0" r="28575" b="9525"/>
                  <wp:wrapNone/>
                  <wp:docPr id="695285408" name="Imagen 3025" hidden="1">
                    <a:extLst xmlns:a="http://schemas.openxmlformats.org/drawingml/2006/main">
                      <a:ext uri="{FF2B5EF4-FFF2-40B4-BE49-F238E27FC236}">
                        <a16:creationId xmlns:a16="http://schemas.microsoft.com/office/drawing/2014/main" id="{42C1FB80-8EF3-4F75-ADC1-BAC66560D389}"/>
                      </a:ext>
                    </a:extLst>
                  </wp:docPr>
                  <wp:cNvGraphicFramePr/>
                  <a:graphic xmlns:a="http://schemas.openxmlformats.org/drawingml/2006/main">
                    <a:graphicData uri="http://schemas.openxmlformats.org/drawingml/2006/picture">
                      <pic:pic xmlns:pic="http://schemas.openxmlformats.org/drawingml/2006/picture">
                        <pic:nvPicPr>
                          <pic:cNvPr id="886" name="Imagen 1805" hidden="1">
                            <a:extLst>
                              <a:ext uri="{FF2B5EF4-FFF2-40B4-BE49-F238E27FC236}">
                                <a16:creationId xmlns:a16="http://schemas.microsoft.com/office/drawing/2014/main" id="{42C1FB80-8EF3-4F75-ADC1-BAC66560D3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5504" behindDoc="0" locked="0" layoutInCell="1" allowOverlap="1" wp14:anchorId="4718428B" wp14:editId="1C1A08CB">
                  <wp:simplePos x="0" y="0"/>
                  <wp:positionH relativeFrom="column">
                    <wp:posOffset>0</wp:posOffset>
                  </wp:positionH>
                  <wp:positionV relativeFrom="paragraph">
                    <wp:posOffset>9525</wp:posOffset>
                  </wp:positionV>
                  <wp:extent cx="9525" cy="123825"/>
                  <wp:effectExtent l="0" t="0" r="28575" b="9525"/>
                  <wp:wrapNone/>
                  <wp:docPr id="1307109880" name="Imagen 3024" hidden="1">
                    <a:extLst xmlns:a="http://schemas.openxmlformats.org/drawingml/2006/main">
                      <a:ext uri="{FF2B5EF4-FFF2-40B4-BE49-F238E27FC236}">
                        <a16:creationId xmlns:a16="http://schemas.microsoft.com/office/drawing/2014/main" id="{E86BD7D8-137E-4E8B-9DF9-A3487F81EBEB}"/>
                      </a:ext>
                    </a:extLst>
                  </wp:docPr>
                  <wp:cNvGraphicFramePr/>
                  <a:graphic xmlns:a="http://schemas.openxmlformats.org/drawingml/2006/main">
                    <a:graphicData uri="http://schemas.openxmlformats.org/drawingml/2006/picture">
                      <pic:pic xmlns:pic="http://schemas.openxmlformats.org/drawingml/2006/picture">
                        <pic:nvPicPr>
                          <pic:cNvPr id="887" name="Imagen 1804" hidden="1">
                            <a:extLst>
                              <a:ext uri="{FF2B5EF4-FFF2-40B4-BE49-F238E27FC236}">
                                <a16:creationId xmlns:a16="http://schemas.microsoft.com/office/drawing/2014/main" id="{E86BD7D8-137E-4E8B-9DF9-A3487F81EBE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6528" behindDoc="0" locked="0" layoutInCell="1" allowOverlap="1" wp14:anchorId="08BDB108" wp14:editId="1F0BD94C">
                  <wp:simplePos x="0" y="0"/>
                  <wp:positionH relativeFrom="column">
                    <wp:posOffset>0</wp:posOffset>
                  </wp:positionH>
                  <wp:positionV relativeFrom="paragraph">
                    <wp:posOffset>9525</wp:posOffset>
                  </wp:positionV>
                  <wp:extent cx="9525" cy="123825"/>
                  <wp:effectExtent l="0" t="0" r="28575" b="9525"/>
                  <wp:wrapNone/>
                  <wp:docPr id="695836737" name="Imagen 3023" hidden="1">
                    <a:extLst xmlns:a="http://schemas.openxmlformats.org/drawingml/2006/main">
                      <a:ext uri="{FF2B5EF4-FFF2-40B4-BE49-F238E27FC236}">
                        <a16:creationId xmlns:a16="http://schemas.microsoft.com/office/drawing/2014/main" id="{5A39171D-81E7-47A8-843A-1076FA2D7D2B}"/>
                      </a:ext>
                    </a:extLst>
                  </wp:docPr>
                  <wp:cNvGraphicFramePr/>
                  <a:graphic xmlns:a="http://schemas.openxmlformats.org/drawingml/2006/main">
                    <a:graphicData uri="http://schemas.openxmlformats.org/drawingml/2006/picture">
                      <pic:pic xmlns:pic="http://schemas.openxmlformats.org/drawingml/2006/picture">
                        <pic:nvPicPr>
                          <pic:cNvPr id="888" name="Imagen 1803" hidden="1">
                            <a:extLst>
                              <a:ext uri="{FF2B5EF4-FFF2-40B4-BE49-F238E27FC236}">
                                <a16:creationId xmlns:a16="http://schemas.microsoft.com/office/drawing/2014/main" id="{5A39171D-81E7-47A8-843A-1076FA2D7D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7552" behindDoc="0" locked="0" layoutInCell="1" allowOverlap="1" wp14:anchorId="703D2DE9" wp14:editId="1C288142">
                  <wp:simplePos x="0" y="0"/>
                  <wp:positionH relativeFrom="column">
                    <wp:posOffset>0</wp:posOffset>
                  </wp:positionH>
                  <wp:positionV relativeFrom="paragraph">
                    <wp:posOffset>9525</wp:posOffset>
                  </wp:positionV>
                  <wp:extent cx="9525" cy="123825"/>
                  <wp:effectExtent l="0" t="0" r="28575" b="9525"/>
                  <wp:wrapNone/>
                  <wp:docPr id="1253163684" name="Imagen 3022" hidden="1">
                    <a:extLst xmlns:a="http://schemas.openxmlformats.org/drawingml/2006/main">
                      <a:ext uri="{FF2B5EF4-FFF2-40B4-BE49-F238E27FC236}">
                        <a16:creationId xmlns:a16="http://schemas.microsoft.com/office/drawing/2014/main" id="{996FDD67-3FDF-4CEB-B97D-BB0E44B3D098}"/>
                      </a:ext>
                    </a:extLst>
                  </wp:docPr>
                  <wp:cNvGraphicFramePr/>
                  <a:graphic xmlns:a="http://schemas.openxmlformats.org/drawingml/2006/main">
                    <a:graphicData uri="http://schemas.openxmlformats.org/drawingml/2006/picture">
                      <pic:pic xmlns:pic="http://schemas.openxmlformats.org/drawingml/2006/picture">
                        <pic:nvPicPr>
                          <pic:cNvPr id="889" name="Imagen 1802" hidden="1">
                            <a:extLst>
                              <a:ext uri="{FF2B5EF4-FFF2-40B4-BE49-F238E27FC236}">
                                <a16:creationId xmlns:a16="http://schemas.microsoft.com/office/drawing/2014/main" id="{996FDD67-3FDF-4CEB-B97D-BB0E44B3D09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8576" behindDoc="0" locked="0" layoutInCell="1" allowOverlap="1" wp14:anchorId="761731B6" wp14:editId="60DE4585">
                  <wp:simplePos x="0" y="0"/>
                  <wp:positionH relativeFrom="column">
                    <wp:posOffset>0</wp:posOffset>
                  </wp:positionH>
                  <wp:positionV relativeFrom="paragraph">
                    <wp:posOffset>9525</wp:posOffset>
                  </wp:positionV>
                  <wp:extent cx="9525" cy="123825"/>
                  <wp:effectExtent l="0" t="0" r="28575" b="9525"/>
                  <wp:wrapNone/>
                  <wp:docPr id="1994880131" name="Imagen 3021" hidden="1">
                    <a:extLst xmlns:a="http://schemas.openxmlformats.org/drawingml/2006/main">
                      <a:ext uri="{FF2B5EF4-FFF2-40B4-BE49-F238E27FC236}">
                        <a16:creationId xmlns:a16="http://schemas.microsoft.com/office/drawing/2014/main" id="{0E9E6B43-EA92-43AA-BEDB-1EC153E8F1D0}"/>
                      </a:ext>
                    </a:extLst>
                  </wp:docPr>
                  <wp:cNvGraphicFramePr/>
                  <a:graphic xmlns:a="http://schemas.openxmlformats.org/drawingml/2006/main">
                    <a:graphicData uri="http://schemas.openxmlformats.org/drawingml/2006/picture">
                      <pic:pic xmlns:pic="http://schemas.openxmlformats.org/drawingml/2006/picture">
                        <pic:nvPicPr>
                          <pic:cNvPr id="890" name="Imagen 1801" hidden="1">
                            <a:extLst>
                              <a:ext uri="{FF2B5EF4-FFF2-40B4-BE49-F238E27FC236}">
                                <a16:creationId xmlns:a16="http://schemas.microsoft.com/office/drawing/2014/main" id="{0E9E6B43-EA92-43AA-BEDB-1EC153E8F1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69600" behindDoc="0" locked="0" layoutInCell="1" allowOverlap="1" wp14:anchorId="72DB0CDF" wp14:editId="7A86EE8D">
                  <wp:simplePos x="0" y="0"/>
                  <wp:positionH relativeFrom="column">
                    <wp:posOffset>0</wp:posOffset>
                  </wp:positionH>
                  <wp:positionV relativeFrom="paragraph">
                    <wp:posOffset>9525</wp:posOffset>
                  </wp:positionV>
                  <wp:extent cx="9525" cy="123825"/>
                  <wp:effectExtent l="0" t="0" r="28575" b="9525"/>
                  <wp:wrapNone/>
                  <wp:docPr id="1530068405" name="Imagen 3020" hidden="1">
                    <a:extLst xmlns:a="http://schemas.openxmlformats.org/drawingml/2006/main">
                      <a:ext uri="{FF2B5EF4-FFF2-40B4-BE49-F238E27FC236}">
                        <a16:creationId xmlns:a16="http://schemas.microsoft.com/office/drawing/2014/main" id="{53B80806-CC46-4B3B-B79E-DE64172CB50F}"/>
                      </a:ext>
                    </a:extLst>
                  </wp:docPr>
                  <wp:cNvGraphicFramePr/>
                  <a:graphic xmlns:a="http://schemas.openxmlformats.org/drawingml/2006/main">
                    <a:graphicData uri="http://schemas.openxmlformats.org/drawingml/2006/picture">
                      <pic:pic xmlns:pic="http://schemas.openxmlformats.org/drawingml/2006/picture">
                        <pic:nvPicPr>
                          <pic:cNvPr id="891" name="Imagen 1800" hidden="1">
                            <a:extLst>
                              <a:ext uri="{FF2B5EF4-FFF2-40B4-BE49-F238E27FC236}">
                                <a16:creationId xmlns:a16="http://schemas.microsoft.com/office/drawing/2014/main" id="{53B80806-CC46-4B3B-B79E-DE64172CB5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0624" behindDoc="0" locked="0" layoutInCell="1" allowOverlap="1" wp14:anchorId="5889CDA8" wp14:editId="63CB569A">
                  <wp:simplePos x="0" y="0"/>
                  <wp:positionH relativeFrom="column">
                    <wp:posOffset>0</wp:posOffset>
                  </wp:positionH>
                  <wp:positionV relativeFrom="paragraph">
                    <wp:posOffset>9525</wp:posOffset>
                  </wp:positionV>
                  <wp:extent cx="9525" cy="123825"/>
                  <wp:effectExtent l="0" t="0" r="28575" b="9525"/>
                  <wp:wrapNone/>
                  <wp:docPr id="1183071743" name="Imagen 3019" hidden="1">
                    <a:extLst xmlns:a="http://schemas.openxmlformats.org/drawingml/2006/main">
                      <a:ext uri="{FF2B5EF4-FFF2-40B4-BE49-F238E27FC236}">
                        <a16:creationId xmlns:a16="http://schemas.microsoft.com/office/drawing/2014/main" id="{E0C9BBCE-D4CA-426C-887E-8806231AAFBC}"/>
                      </a:ext>
                    </a:extLst>
                  </wp:docPr>
                  <wp:cNvGraphicFramePr/>
                  <a:graphic xmlns:a="http://schemas.openxmlformats.org/drawingml/2006/main">
                    <a:graphicData uri="http://schemas.openxmlformats.org/drawingml/2006/picture">
                      <pic:pic xmlns:pic="http://schemas.openxmlformats.org/drawingml/2006/picture">
                        <pic:nvPicPr>
                          <pic:cNvPr id="892" name="Imagen 1799" hidden="1">
                            <a:extLst>
                              <a:ext uri="{FF2B5EF4-FFF2-40B4-BE49-F238E27FC236}">
                                <a16:creationId xmlns:a16="http://schemas.microsoft.com/office/drawing/2014/main" id="{E0C9BBCE-D4CA-426C-887E-8806231AAFB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1648" behindDoc="0" locked="0" layoutInCell="1" allowOverlap="1" wp14:anchorId="39A38F9B" wp14:editId="2799CE50">
                  <wp:simplePos x="0" y="0"/>
                  <wp:positionH relativeFrom="column">
                    <wp:posOffset>0</wp:posOffset>
                  </wp:positionH>
                  <wp:positionV relativeFrom="paragraph">
                    <wp:posOffset>9525</wp:posOffset>
                  </wp:positionV>
                  <wp:extent cx="9525" cy="123825"/>
                  <wp:effectExtent l="0" t="0" r="28575" b="9525"/>
                  <wp:wrapNone/>
                  <wp:docPr id="1443424654" name="Imagen 3018" hidden="1">
                    <a:extLst xmlns:a="http://schemas.openxmlformats.org/drawingml/2006/main">
                      <a:ext uri="{FF2B5EF4-FFF2-40B4-BE49-F238E27FC236}">
                        <a16:creationId xmlns:a16="http://schemas.microsoft.com/office/drawing/2014/main" id="{D7625B5B-527F-44AC-9772-4BC14287331A}"/>
                      </a:ext>
                    </a:extLst>
                  </wp:docPr>
                  <wp:cNvGraphicFramePr/>
                  <a:graphic xmlns:a="http://schemas.openxmlformats.org/drawingml/2006/main">
                    <a:graphicData uri="http://schemas.openxmlformats.org/drawingml/2006/picture">
                      <pic:pic xmlns:pic="http://schemas.openxmlformats.org/drawingml/2006/picture">
                        <pic:nvPicPr>
                          <pic:cNvPr id="893" name="Imagen 1798" hidden="1">
                            <a:extLst>
                              <a:ext uri="{FF2B5EF4-FFF2-40B4-BE49-F238E27FC236}">
                                <a16:creationId xmlns:a16="http://schemas.microsoft.com/office/drawing/2014/main" id="{D7625B5B-527F-44AC-9772-4BC14287331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2672" behindDoc="0" locked="0" layoutInCell="1" allowOverlap="1" wp14:anchorId="52C90486" wp14:editId="330C1120">
                  <wp:simplePos x="0" y="0"/>
                  <wp:positionH relativeFrom="column">
                    <wp:posOffset>0</wp:posOffset>
                  </wp:positionH>
                  <wp:positionV relativeFrom="paragraph">
                    <wp:posOffset>9525</wp:posOffset>
                  </wp:positionV>
                  <wp:extent cx="9525" cy="123825"/>
                  <wp:effectExtent l="0" t="0" r="28575" b="9525"/>
                  <wp:wrapNone/>
                  <wp:docPr id="1289719213" name="Imagen 3017" hidden="1">
                    <a:extLst xmlns:a="http://schemas.openxmlformats.org/drawingml/2006/main">
                      <a:ext uri="{FF2B5EF4-FFF2-40B4-BE49-F238E27FC236}">
                        <a16:creationId xmlns:a16="http://schemas.microsoft.com/office/drawing/2014/main" id="{884B042F-796C-4C3D-9A0B-03396892DADE}"/>
                      </a:ext>
                    </a:extLst>
                  </wp:docPr>
                  <wp:cNvGraphicFramePr/>
                  <a:graphic xmlns:a="http://schemas.openxmlformats.org/drawingml/2006/main">
                    <a:graphicData uri="http://schemas.openxmlformats.org/drawingml/2006/picture">
                      <pic:pic xmlns:pic="http://schemas.openxmlformats.org/drawingml/2006/picture">
                        <pic:nvPicPr>
                          <pic:cNvPr id="894" name="Imagen 1797" hidden="1">
                            <a:extLst>
                              <a:ext uri="{FF2B5EF4-FFF2-40B4-BE49-F238E27FC236}">
                                <a16:creationId xmlns:a16="http://schemas.microsoft.com/office/drawing/2014/main" id="{884B042F-796C-4C3D-9A0B-03396892DAD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3696" behindDoc="0" locked="0" layoutInCell="1" allowOverlap="1" wp14:anchorId="04BF7302" wp14:editId="7699F069">
                  <wp:simplePos x="0" y="0"/>
                  <wp:positionH relativeFrom="column">
                    <wp:posOffset>0</wp:posOffset>
                  </wp:positionH>
                  <wp:positionV relativeFrom="paragraph">
                    <wp:posOffset>9525</wp:posOffset>
                  </wp:positionV>
                  <wp:extent cx="9525" cy="123825"/>
                  <wp:effectExtent l="0" t="0" r="28575" b="9525"/>
                  <wp:wrapNone/>
                  <wp:docPr id="1032910416" name="Imagen 3016" hidden="1">
                    <a:extLst xmlns:a="http://schemas.openxmlformats.org/drawingml/2006/main">
                      <a:ext uri="{FF2B5EF4-FFF2-40B4-BE49-F238E27FC236}">
                        <a16:creationId xmlns:a16="http://schemas.microsoft.com/office/drawing/2014/main" id="{EE993A37-B1DF-4CB1-95DE-EA293DA0AF3A}"/>
                      </a:ext>
                    </a:extLst>
                  </wp:docPr>
                  <wp:cNvGraphicFramePr/>
                  <a:graphic xmlns:a="http://schemas.openxmlformats.org/drawingml/2006/main">
                    <a:graphicData uri="http://schemas.openxmlformats.org/drawingml/2006/picture">
                      <pic:pic xmlns:pic="http://schemas.openxmlformats.org/drawingml/2006/picture">
                        <pic:nvPicPr>
                          <pic:cNvPr id="895" name="Imagen 1796" hidden="1">
                            <a:extLst>
                              <a:ext uri="{FF2B5EF4-FFF2-40B4-BE49-F238E27FC236}">
                                <a16:creationId xmlns:a16="http://schemas.microsoft.com/office/drawing/2014/main" id="{EE993A37-B1DF-4CB1-95DE-EA293DA0AF3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4720" behindDoc="0" locked="0" layoutInCell="1" allowOverlap="1" wp14:anchorId="3FABBD89" wp14:editId="7DE68B1D">
                  <wp:simplePos x="0" y="0"/>
                  <wp:positionH relativeFrom="column">
                    <wp:posOffset>0</wp:posOffset>
                  </wp:positionH>
                  <wp:positionV relativeFrom="paragraph">
                    <wp:posOffset>9525</wp:posOffset>
                  </wp:positionV>
                  <wp:extent cx="9525" cy="123825"/>
                  <wp:effectExtent l="0" t="0" r="28575" b="9525"/>
                  <wp:wrapNone/>
                  <wp:docPr id="1575014272" name="Imagen 3015" hidden="1">
                    <a:extLst xmlns:a="http://schemas.openxmlformats.org/drawingml/2006/main">
                      <a:ext uri="{FF2B5EF4-FFF2-40B4-BE49-F238E27FC236}">
                        <a16:creationId xmlns:a16="http://schemas.microsoft.com/office/drawing/2014/main" id="{D5E5AD85-30FF-4D7D-9BCF-14940AF4647B}"/>
                      </a:ext>
                    </a:extLst>
                  </wp:docPr>
                  <wp:cNvGraphicFramePr/>
                  <a:graphic xmlns:a="http://schemas.openxmlformats.org/drawingml/2006/main">
                    <a:graphicData uri="http://schemas.openxmlformats.org/drawingml/2006/picture">
                      <pic:pic xmlns:pic="http://schemas.openxmlformats.org/drawingml/2006/picture">
                        <pic:nvPicPr>
                          <pic:cNvPr id="896" name="Imagen 1795" hidden="1">
                            <a:extLst>
                              <a:ext uri="{FF2B5EF4-FFF2-40B4-BE49-F238E27FC236}">
                                <a16:creationId xmlns:a16="http://schemas.microsoft.com/office/drawing/2014/main" id="{D5E5AD85-30FF-4D7D-9BCF-14940AF4647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5744" behindDoc="0" locked="0" layoutInCell="1" allowOverlap="1" wp14:anchorId="3A93183F" wp14:editId="6A0B6A86">
                  <wp:simplePos x="0" y="0"/>
                  <wp:positionH relativeFrom="column">
                    <wp:posOffset>0</wp:posOffset>
                  </wp:positionH>
                  <wp:positionV relativeFrom="paragraph">
                    <wp:posOffset>9525</wp:posOffset>
                  </wp:positionV>
                  <wp:extent cx="9525" cy="123825"/>
                  <wp:effectExtent l="0" t="0" r="28575" b="9525"/>
                  <wp:wrapNone/>
                  <wp:docPr id="1023963331" name="Imagen 3014" hidden="1">
                    <a:extLst xmlns:a="http://schemas.openxmlformats.org/drawingml/2006/main">
                      <a:ext uri="{FF2B5EF4-FFF2-40B4-BE49-F238E27FC236}">
                        <a16:creationId xmlns:a16="http://schemas.microsoft.com/office/drawing/2014/main" id="{FDAA6C59-0FA9-4A8A-AE99-9D411F94D6FF}"/>
                      </a:ext>
                    </a:extLst>
                  </wp:docPr>
                  <wp:cNvGraphicFramePr/>
                  <a:graphic xmlns:a="http://schemas.openxmlformats.org/drawingml/2006/main">
                    <a:graphicData uri="http://schemas.openxmlformats.org/drawingml/2006/picture">
                      <pic:pic xmlns:pic="http://schemas.openxmlformats.org/drawingml/2006/picture">
                        <pic:nvPicPr>
                          <pic:cNvPr id="897" name="Imagen 1794" hidden="1">
                            <a:extLst>
                              <a:ext uri="{FF2B5EF4-FFF2-40B4-BE49-F238E27FC236}">
                                <a16:creationId xmlns:a16="http://schemas.microsoft.com/office/drawing/2014/main" id="{FDAA6C59-0FA9-4A8A-AE99-9D411F94D6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6768" behindDoc="0" locked="0" layoutInCell="1" allowOverlap="1" wp14:anchorId="3815FCCF" wp14:editId="41AD4970">
                  <wp:simplePos x="0" y="0"/>
                  <wp:positionH relativeFrom="column">
                    <wp:posOffset>0</wp:posOffset>
                  </wp:positionH>
                  <wp:positionV relativeFrom="paragraph">
                    <wp:posOffset>9525</wp:posOffset>
                  </wp:positionV>
                  <wp:extent cx="9525" cy="123825"/>
                  <wp:effectExtent l="0" t="0" r="28575" b="9525"/>
                  <wp:wrapNone/>
                  <wp:docPr id="1086777980" name="Imagen 3013" hidden="1">
                    <a:extLst xmlns:a="http://schemas.openxmlformats.org/drawingml/2006/main">
                      <a:ext uri="{FF2B5EF4-FFF2-40B4-BE49-F238E27FC236}">
                        <a16:creationId xmlns:a16="http://schemas.microsoft.com/office/drawing/2014/main" id="{B189BBF2-A520-46BA-AC88-8D9D344BC268}"/>
                      </a:ext>
                    </a:extLst>
                  </wp:docPr>
                  <wp:cNvGraphicFramePr/>
                  <a:graphic xmlns:a="http://schemas.openxmlformats.org/drawingml/2006/main">
                    <a:graphicData uri="http://schemas.openxmlformats.org/drawingml/2006/picture">
                      <pic:pic xmlns:pic="http://schemas.openxmlformats.org/drawingml/2006/picture">
                        <pic:nvPicPr>
                          <pic:cNvPr id="898" name="Imagen 1793" hidden="1">
                            <a:extLst>
                              <a:ext uri="{FF2B5EF4-FFF2-40B4-BE49-F238E27FC236}">
                                <a16:creationId xmlns:a16="http://schemas.microsoft.com/office/drawing/2014/main" id="{B189BBF2-A520-46BA-AC88-8D9D344BC26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7792" behindDoc="0" locked="0" layoutInCell="1" allowOverlap="1" wp14:anchorId="3E905576" wp14:editId="247D806A">
                  <wp:simplePos x="0" y="0"/>
                  <wp:positionH relativeFrom="column">
                    <wp:posOffset>0</wp:posOffset>
                  </wp:positionH>
                  <wp:positionV relativeFrom="paragraph">
                    <wp:posOffset>9525</wp:posOffset>
                  </wp:positionV>
                  <wp:extent cx="9525" cy="123825"/>
                  <wp:effectExtent l="0" t="0" r="28575" b="9525"/>
                  <wp:wrapNone/>
                  <wp:docPr id="415821370" name="Imagen 3012" hidden="1">
                    <a:extLst xmlns:a="http://schemas.openxmlformats.org/drawingml/2006/main">
                      <a:ext uri="{FF2B5EF4-FFF2-40B4-BE49-F238E27FC236}">
                        <a16:creationId xmlns:a16="http://schemas.microsoft.com/office/drawing/2014/main" id="{4FB2A7DD-D2D6-4979-816A-0479B2982225}"/>
                      </a:ext>
                    </a:extLst>
                  </wp:docPr>
                  <wp:cNvGraphicFramePr/>
                  <a:graphic xmlns:a="http://schemas.openxmlformats.org/drawingml/2006/main">
                    <a:graphicData uri="http://schemas.openxmlformats.org/drawingml/2006/picture">
                      <pic:pic xmlns:pic="http://schemas.openxmlformats.org/drawingml/2006/picture">
                        <pic:nvPicPr>
                          <pic:cNvPr id="899" name="Imagen 1792" hidden="1">
                            <a:extLst>
                              <a:ext uri="{FF2B5EF4-FFF2-40B4-BE49-F238E27FC236}">
                                <a16:creationId xmlns:a16="http://schemas.microsoft.com/office/drawing/2014/main" id="{4FB2A7DD-D2D6-4979-816A-0479B29822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8816" behindDoc="0" locked="0" layoutInCell="1" allowOverlap="1" wp14:anchorId="422B558D" wp14:editId="365C41EF">
                  <wp:simplePos x="0" y="0"/>
                  <wp:positionH relativeFrom="column">
                    <wp:posOffset>0</wp:posOffset>
                  </wp:positionH>
                  <wp:positionV relativeFrom="paragraph">
                    <wp:posOffset>9525</wp:posOffset>
                  </wp:positionV>
                  <wp:extent cx="9525" cy="123825"/>
                  <wp:effectExtent l="0" t="0" r="28575" b="9525"/>
                  <wp:wrapNone/>
                  <wp:docPr id="1274160601" name="Imagen 3011" hidden="1">
                    <a:extLst xmlns:a="http://schemas.openxmlformats.org/drawingml/2006/main">
                      <a:ext uri="{FF2B5EF4-FFF2-40B4-BE49-F238E27FC236}">
                        <a16:creationId xmlns:a16="http://schemas.microsoft.com/office/drawing/2014/main" id="{F2FA3C28-2206-4725-8E45-B4C52A703821}"/>
                      </a:ext>
                    </a:extLst>
                  </wp:docPr>
                  <wp:cNvGraphicFramePr/>
                  <a:graphic xmlns:a="http://schemas.openxmlformats.org/drawingml/2006/main">
                    <a:graphicData uri="http://schemas.openxmlformats.org/drawingml/2006/picture">
                      <pic:pic xmlns:pic="http://schemas.openxmlformats.org/drawingml/2006/picture">
                        <pic:nvPicPr>
                          <pic:cNvPr id="900" name="Imagen 1791" hidden="1">
                            <a:extLst>
                              <a:ext uri="{FF2B5EF4-FFF2-40B4-BE49-F238E27FC236}">
                                <a16:creationId xmlns:a16="http://schemas.microsoft.com/office/drawing/2014/main" id="{F2FA3C28-2206-4725-8E45-B4C52A7038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79840" behindDoc="0" locked="0" layoutInCell="1" allowOverlap="1" wp14:anchorId="137DD938" wp14:editId="73C6AB63">
                  <wp:simplePos x="0" y="0"/>
                  <wp:positionH relativeFrom="column">
                    <wp:posOffset>0</wp:posOffset>
                  </wp:positionH>
                  <wp:positionV relativeFrom="paragraph">
                    <wp:posOffset>9525</wp:posOffset>
                  </wp:positionV>
                  <wp:extent cx="9525" cy="123825"/>
                  <wp:effectExtent l="0" t="0" r="28575" b="9525"/>
                  <wp:wrapNone/>
                  <wp:docPr id="479117710" name="Imagen 3010" hidden="1">
                    <a:extLst xmlns:a="http://schemas.openxmlformats.org/drawingml/2006/main">
                      <a:ext uri="{FF2B5EF4-FFF2-40B4-BE49-F238E27FC236}">
                        <a16:creationId xmlns:a16="http://schemas.microsoft.com/office/drawing/2014/main" id="{F0A90534-96FE-4DDB-B056-C901F926566E}"/>
                      </a:ext>
                    </a:extLst>
                  </wp:docPr>
                  <wp:cNvGraphicFramePr/>
                  <a:graphic xmlns:a="http://schemas.openxmlformats.org/drawingml/2006/main">
                    <a:graphicData uri="http://schemas.openxmlformats.org/drawingml/2006/picture">
                      <pic:pic xmlns:pic="http://schemas.openxmlformats.org/drawingml/2006/picture">
                        <pic:nvPicPr>
                          <pic:cNvPr id="901" name="Imagen 1790" hidden="1">
                            <a:extLst>
                              <a:ext uri="{FF2B5EF4-FFF2-40B4-BE49-F238E27FC236}">
                                <a16:creationId xmlns:a16="http://schemas.microsoft.com/office/drawing/2014/main" id="{F0A90534-96FE-4DDB-B056-C901F92656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0864" behindDoc="0" locked="0" layoutInCell="1" allowOverlap="1" wp14:anchorId="5E02E866" wp14:editId="12F23F0B">
                  <wp:simplePos x="0" y="0"/>
                  <wp:positionH relativeFrom="column">
                    <wp:posOffset>0</wp:posOffset>
                  </wp:positionH>
                  <wp:positionV relativeFrom="paragraph">
                    <wp:posOffset>9525</wp:posOffset>
                  </wp:positionV>
                  <wp:extent cx="9525" cy="123825"/>
                  <wp:effectExtent l="0" t="0" r="28575" b="9525"/>
                  <wp:wrapNone/>
                  <wp:docPr id="1903706794" name="Imagen 3009" hidden="1">
                    <a:extLst xmlns:a="http://schemas.openxmlformats.org/drawingml/2006/main">
                      <a:ext uri="{FF2B5EF4-FFF2-40B4-BE49-F238E27FC236}">
                        <a16:creationId xmlns:a16="http://schemas.microsoft.com/office/drawing/2014/main" id="{08880067-0166-431C-BF95-C35BC68C9456}"/>
                      </a:ext>
                    </a:extLst>
                  </wp:docPr>
                  <wp:cNvGraphicFramePr/>
                  <a:graphic xmlns:a="http://schemas.openxmlformats.org/drawingml/2006/main">
                    <a:graphicData uri="http://schemas.openxmlformats.org/drawingml/2006/picture">
                      <pic:pic xmlns:pic="http://schemas.openxmlformats.org/drawingml/2006/picture">
                        <pic:nvPicPr>
                          <pic:cNvPr id="902" name="Imagen 1789" hidden="1">
                            <a:extLst>
                              <a:ext uri="{FF2B5EF4-FFF2-40B4-BE49-F238E27FC236}">
                                <a16:creationId xmlns:a16="http://schemas.microsoft.com/office/drawing/2014/main" id="{08880067-0166-431C-BF95-C35BC68C945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1888" behindDoc="0" locked="0" layoutInCell="1" allowOverlap="1" wp14:anchorId="309A6D98" wp14:editId="058B40EF">
                  <wp:simplePos x="0" y="0"/>
                  <wp:positionH relativeFrom="column">
                    <wp:posOffset>0</wp:posOffset>
                  </wp:positionH>
                  <wp:positionV relativeFrom="paragraph">
                    <wp:posOffset>9525</wp:posOffset>
                  </wp:positionV>
                  <wp:extent cx="9525" cy="123825"/>
                  <wp:effectExtent l="0" t="0" r="28575" b="9525"/>
                  <wp:wrapNone/>
                  <wp:docPr id="1351314478" name="Imagen 3008" hidden="1">
                    <a:extLst xmlns:a="http://schemas.openxmlformats.org/drawingml/2006/main">
                      <a:ext uri="{FF2B5EF4-FFF2-40B4-BE49-F238E27FC236}">
                        <a16:creationId xmlns:a16="http://schemas.microsoft.com/office/drawing/2014/main" id="{B3586BF0-2A2A-42C6-8549-9C626BAD3024}"/>
                      </a:ext>
                    </a:extLst>
                  </wp:docPr>
                  <wp:cNvGraphicFramePr/>
                  <a:graphic xmlns:a="http://schemas.openxmlformats.org/drawingml/2006/main">
                    <a:graphicData uri="http://schemas.openxmlformats.org/drawingml/2006/picture">
                      <pic:pic xmlns:pic="http://schemas.openxmlformats.org/drawingml/2006/picture">
                        <pic:nvPicPr>
                          <pic:cNvPr id="903" name="Imagen 1788" hidden="1">
                            <a:extLst>
                              <a:ext uri="{FF2B5EF4-FFF2-40B4-BE49-F238E27FC236}">
                                <a16:creationId xmlns:a16="http://schemas.microsoft.com/office/drawing/2014/main" id="{B3586BF0-2A2A-42C6-8549-9C626BAD302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2912" behindDoc="0" locked="0" layoutInCell="1" allowOverlap="1" wp14:anchorId="2F6B2035" wp14:editId="0CE5FC7A">
                  <wp:simplePos x="0" y="0"/>
                  <wp:positionH relativeFrom="column">
                    <wp:posOffset>0</wp:posOffset>
                  </wp:positionH>
                  <wp:positionV relativeFrom="paragraph">
                    <wp:posOffset>9525</wp:posOffset>
                  </wp:positionV>
                  <wp:extent cx="9525" cy="123825"/>
                  <wp:effectExtent l="0" t="0" r="28575" b="9525"/>
                  <wp:wrapNone/>
                  <wp:docPr id="698621479" name="Imagen 3007" hidden="1">
                    <a:extLst xmlns:a="http://schemas.openxmlformats.org/drawingml/2006/main">
                      <a:ext uri="{FF2B5EF4-FFF2-40B4-BE49-F238E27FC236}">
                        <a16:creationId xmlns:a16="http://schemas.microsoft.com/office/drawing/2014/main" id="{7AB72E80-E233-407D-8CD6-A1F89E5C5938}"/>
                      </a:ext>
                    </a:extLst>
                  </wp:docPr>
                  <wp:cNvGraphicFramePr/>
                  <a:graphic xmlns:a="http://schemas.openxmlformats.org/drawingml/2006/main">
                    <a:graphicData uri="http://schemas.openxmlformats.org/drawingml/2006/picture">
                      <pic:pic xmlns:pic="http://schemas.openxmlformats.org/drawingml/2006/picture">
                        <pic:nvPicPr>
                          <pic:cNvPr id="904" name="Imagen 1787" hidden="1">
                            <a:extLst>
                              <a:ext uri="{FF2B5EF4-FFF2-40B4-BE49-F238E27FC236}">
                                <a16:creationId xmlns:a16="http://schemas.microsoft.com/office/drawing/2014/main" id="{7AB72E80-E233-407D-8CD6-A1F89E5C593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3936" behindDoc="0" locked="0" layoutInCell="1" allowOverlap="1" wp14:anchorId="3BBF6FBD" wp14:editId="784A449B">
                  <wp:simplePos x="0" y="0"/>
                  <wp:positionH relativeFrom="column">
                    <wp:posOffset>0</wp:posOffset>
                  </wp:positionH>
                  <wp:positionV relativeFrom="paragraph">
                    <wp:posOffset>9525</wp:posOffset>
                  </wp:positionV>
                  <wp:extent cx="9525" cy="123825"/>
                  <wp:effectExtent l="0" t="0" r="28575" b="9525"/>
                  <wp:wrapNone/>
                  <wp:docPr id="900660434" name="Imagen 3006" hidden="1">
                    <a:extLst xmlns:a="http://schemas.openxmlformats.org/drawingml/2006/main">
                      <a:ext uri="{FF2B5EF4-FFF2-40B4-BE49-F238E27FC236}">
                        <a16:creationId xmlns:a16="http://schemas.microsoft.com/office/drawing/2014/main" id="{883B6F81-26D1-490F-88A2-8BC7DB2806FB}"/>
                      </a:ext>
                    </a:extLst>
                  </wp:docPr>
                  <wp:cNvGraphicFramePr/>
                  <a:graphic xmlns:a="http://schemas.openxmlformats.org/drawingml/2006/main">
                    <a:graphicData uri="http://schemas.openxmlformats.org/drawingml/2006/picture">
                      <pic:pic xmlns:pic="http://schemas.openxmlformats.org/drawingml/2006/picture">
                        <pic:nvPicPr>
                          <pic:cNvPr id="905" name="Imagen 1786" hidden="1">
                            <a:extLst>
                              <a:ext uri="{FF2B5EF4-FFF2-40B4-BE49-F238E27FC236}">
                                <a16:creationId xmlns:a16="http://schemas.microsoft.com/office/drawing/2014/main" id="{883B6F81-26D1-490F-88A2-8BC7DB2806F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4960" behindDoc="0" locked="0" layoutInCell="1" allowOverlap="1" wp14:anchorId="3A2E8160" wp14:editId="53EC4D66">
                  <wp:simplePos x="0" y="0"/>
                  <wp:positionH relativeFrom="column">
                    <wp:posOffset>0</wp:posOffset>
                  </wp:positionH>
                  <wp:positionV relativeFrom="paragraph">
                    <wp:posOffset>9525</wp:posOffset>
                  </wp:positionV>
                  <wp:extent cx="9525" cy="123825"/>
                  <wp:effectExtent l="0" t="0" r="28575" b="9525"/>
                  <wp:wrapNone/>
                  <wp:docPr id="2008945013" name="Imagen 3005" hidden="1">
                    <a:extLst xmlns:a="http://schemas.openxmlformats.org/drawingml/2006/main">
                      <a:ext uri="{FF2B5EF4-FFF2-40B4-BE49-F238E27FC236}">
                        <a16:creationId xmlns:a16="http://schemas.microsoft.com/office/drawing/2014/main" id="{5E8A0D8B-E3C5-49AF-BC00-4922F8B71F8D}"/>
                      </a:ext>
                    </a:extLst>
                  </wp:docPr>
                  <wp:cNvGraphicFramePr/>
                  <a:graphic xmlns:a="http://schemas.openxmlformats.org/drawingml/2006/main">
                    <a:graphicData uri="http://schemas.openxmlformats.org/drawingml/2006/picture">
                      <pic:pic xmlns:pic="http://schemas.openxmlformats.org/drawingml/2006/picture">
                        <pic:nvPicPr>
                          <pic:cNvPr id="906" name="Imagen 1785" hidden="1">
                            <a:extLst>
                              <a:ext uri="{FF2B5EF4-FFF2-40B4-BE49-F238E27FC236}">
                                <a16:creationId xmlns:a16="http://schemas.microsoft.com/office/drawing/2014/main" id="{5E8A0D8B-E3C5-49AF-BC00-4922F8B71F8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5984" behindDoc="0" locked="0" layoutInCell="1" allowOverlap="1" wp14:anchorId="2525FFF1" wp14:editId="6B80646E">
                  <wp:simplePos x="0" y="0"/>
                  <wp:positionH relativeFrom="column">
                    <wp:posOffset>0</wp:posOffset>
                  </wp:positionH>
                  <wp:positionV relativeFrom="paragraph">
                    <wp:posOffset>9525</wp:posOffset>
                  </wp:positionV>
                  <wp:extent cx="9525" cy="123825"/>
                  <wp:effectExtent l="0" t="0" r="28575" b="9525"/>
                  <wp:wrapNone/>
                  <wp:docPr id="1551827093" name="Imagen 3004" hidden="1">
                    <a:extLst xmlns:a="http://schemas.openxmlformats.org/drawingml/2006/main">
                      <a:ext uri="{FF2B5EF4-FFF2-40B4-BE49-F238E27FC236}">
                        <a16:creationId xmlns:a16="http://schemas.microsoft.com/office/drawing/2014/main" id="{96AE2EE7-F91C-454A-AF05-C637823FF57D}"/>
                      </a:ext>
                    </a:extLst>
                  </wp:docPr>
                  <wp:cNvGraphicFramePr/>
                  <a:graphic xmlns:a="http://schemas.openxmlformats.org/drawingml/2006/main">
                    <a:graphicData uri="http://schemas.openxmlformats.org/drawingml/2006/picture">
                      <pic:pic xmlns:pic="http://schemas.openxmlformats.org/drawingml/2006/picture">
                        <pic:nvPicPr>
                          <pic:cNvPr id="907" name="Imagen 1784" hidden="1">
                            <a:extLst>
                              <a:ext uri="{FF2B5EF4-FFF2-40B4-BE49-F238E27FC236}">
                                <a16:creationId xmlns:a16="http://schemas.microsoft.com/office/drawing/2014/main" id="{96AE2EE7-F91C-454A-AF05-C637823FF57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7008" behindDoc="0" locked="0" layoutInCell="1" allowOverlap="1" wp14:anchorId="3DD87FA4" wp14:editId="21E9F0B0">
                  <wp:simplePos x="0" y="0"/>
                  <wp:positionH relativeFrom="column">
                    <wp:posOffset>0</wp:posOffset>
                  </wp:positionH>
                  <wp:positionV relativeFrom="paragraph">
                    <wp:posOffset>9525</wp:posOffset>
                  </wp:positionV>
                  <wp:extent cx="9525" cy="123825"/>
                  <wp:effectExtent l="0" t="0" r="28575" b="9525"/>
                  <wp:wrapNone/>
                  <wp:docPr id="166423177" name="Imagen 3003" hidden="1">
                    <a:extLst xmlns:a="http://schemas.openxmlformats.org/drawingml/2006/main">
                      <a:ext uri="{FF2B5EF4-FFF2-40B4-BE49-F238E27FC236}">
                        <a16:creationId xmlns:a16="http://schemas.microsoft.com/office/drawing/2014/main" id="{F0BFB9BD-E809-4DD7-A8A5-FB46F26A462A}"/>
                      </a:ext>
                    </a:extLst>
                  </wp:docPr>
                  <wp:cNvGraphicFramePr/>
                  <a:graphic xmlns:a="http://schemas.openxmlformats.org/drawingml/2006/main">
                    <a:graphicData uri="http://schemas.openxmlformats.org/drawingml/2006/picture">
                      <pic:pic xmlns:pic="http://schemas.openxmlformats.org/drawingml/2006/picture">
                        <pic:nvPicPr>
                          <pic:cNvPr id="908" name="Imagen 1783" hidden="1">
                            <a:extLst>
                              <a:ext uri="{FF2B5EF4-FFF2-40B4-BE49-F238E27FC236}">
                                <a16:creationId xmlns:a16="http://schemas.microsoft.com/office/drawing/2014/main" id="{F0BFB9BD-E809-4DD7-A8A5-FB46F26A46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8032" behindDoc="0" locked="0" layoutInCell="1" allowOverlap="1" wp14:anchorId="35A58E2C" wp14:editId="54B44341">
                  <wp:simplePos x="0" y="0"/>
                  <wp:positionH relativeFrom="column">
                    <wp:posOffset>0</wp:posOffset>
                  </wp:positionH>
                  <wp:positionV relativeFrom="paragraph">
                    <wp:posOffset>9525</wp:posOffset>
                  </wp:positionV>
                  <wp:extent cx="9525" cy="123825"/>
                  <wp:effectExtent l="0" t="0" r="28575" b="9525"/>
                  <wp:wrapNone/>
                  <wp:docPr id="1994353822" name="Imagen 3002" hidden="1">
                    <a:extLst xmlns:a="http://schemas.openxmlformats.org/drawingml/2006/main">
                      <a:ext uri="{FF2B5EF4-FFF2-40B4-BE49-F238E27FC236}">
                        <a16:creationId xmlns:a16="http://schemas.microsoft.com/office/drawing/2014/main" id="{B5C5BC84-EB36-44E1-8F95-309B9668FDB6}"/>
                      </a:ext>
                    </a:extLst>
                  </wp:docPr>
                  <wp:cNvGraphicFramePr/>
                  <a:graphic xmlns:a="http://schemas.openxmlformats.org/drawingml/2006/main">
                    <a:graphicData uri="http://schemas.openxmlformats.org/drawingml/2006/picture">
                      <pic:pic xmlns:pic="http://schemas.openxmlformats.org/drawingml/2006/picture">
                        <pic:nvPicPr>
                          <pic:cNvPr id="909" name="Imagen 1782" hidden="1">
                            <a:extLst>
                              <a:ext uri="{FF2B5EF4-FFF2-40B4-BE49-F238E27FC236}">
                                <a16:creationId xmlns:a16="http://schemas.microsoft.com/office/drawing/2014/main" id="{B5C5BC84-EB36-44E1-8F95-309B9668FDB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89056" behindDoc="0" locked="0" layoutInCell="1" allowOverlap="1" wp14:anchorId="2B4BEE6D" wp14:editId="2401A2DE">
                  <wp:simplePos x="0" y="0"/>
                  <wp:positionH relativeFrom="column">
                    <wp:posOffset>0</wp:posOffset>
                  </wp:positionH>
                  <wp:positionV relativeFrom="paragraph">
                    <wp:posOffset>9525</wp:posOffset>
                  </wp:positionV>
                  <wp:extent cx="9525" cy="123825"/>
                  <wp:effectExtent l="0" t="0" r="28575" b="9525"/>
                  <wp:wrapNone/>
                  <wp:docPr id="102303131" name="Imagen 3001" hidden="1">
                    <a:extLst xmlns:a="http://schemas.openxmlformats.org/drawingml/2006/main">
                      <a:ext uri="{FF2B5EF4-FFF2-40B4-BE49-F238E27FC236}">
                        <a16:creationId xmlns:a16="http://schemas.microsoft.com/office/drawing/2014/main" id="{7A8A0176-0FEF-4B35-8DF0-79B751B7C56D}"/>
                      </a:ext>
                    </a:extLst>
                  </wp:docPr>
                  <wp:cNvGraphicFramePr/>
                  <a:graphic xmlns:a="http://schemas.openxmlformats.org/drawingml/2006/main">
                    <a:graphicData uri="http://schemas.openxmlformats.org/drawingml/2006/picture">
                      <pic:pic xmlns:pic="http://schemas.openxmlformats.org/drawingml/2006/picture">
                        <pic:nvPicPr>
                          <pic:cNvPr id="910" name="Imagen 1781" hidden="1">
                            <a:extLst>
                              <a:ext uri="{FF2B5EF4-FFF2-40B4-BE49-F238E27FC236}">
                                <a16:creationId xmlns:a16="http://schemas.microsoft.com/office/drawing/2014/main" id="{7A8A0176-0FEF-4B35-8DF0-79B751B7C56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0080" behindDoc="0" locked="0" layoutInCell="1" allowOverlap="1" wp14:anchorId="1B06872B" wp14:editId="3DC16E00">
                  <wp:simplePos x="0" y="0"/>
                  <wp:positionH relativeFrom="column">
                    <wp:posOffset>0</wp:posOffset>
                  </wp:positionH>
                  <wp:positionV relativeFrom="paragraph">
                    <wp:posOffset>9525</wp:posOffset>
                  </wp:positionV>
                  <wp:extent cx="9525" cy="123825"/>
                  <wp:effectExtent l="0" t="0" r="28575" b="9525"/>
                  <wp:wrapNone/>
                  <wp:docPr id="978601478" name="Imagen 3000" hidden="1">
                    <a:extLst xmlns:a="http://schemas.openxmlformats.org/drawingml/2006/main">
                      <a:ext uri="{FF2B5EF4-FFF2-40B4-BE49-F238E27FC236}">
                        <a16:creationId xmlns:a16="http://schemas.microsoft.com/office/drawing/2014/main" id="{6CA8B2A0-C6E4-4F57-8AA3-914C23DBF3CD}"/>
                      </a:ext>
                    </a:extLst>
                  </wp:docPr>
                  <wp:cNvGraphicFramePr/>
                  <a:graphic xmlns:a="http://schemas.openxmlformats.org/drawingml/2006/main">
                    <a:graphicData uri="http://schemas.openxmlformats.org/drawingml/2006/picture">
                      <pic:pic xmlns:pic="http://schemas.openxmlformats.org/drawingml/2006/picture">
                        <pic:nvPicPr>
                          <pic:cNvPr id="911" name="Imagen 1780" hidden="1">
                            <a:extLst>
                              <a:ext uri="{FF2B5EF4-FFF2-40B4-BE49-F238E27FC236}">
                                <a16:creationId xmlns:a16="http://schemas.microsoft.com/office/drawing/2014/main" id="{6CA8B2A0-C6E4-4F57-8AA3-914C23DBF3C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1104" behindDoc="0" locked="0" layoutInCell="1" allowOverlap="1" wp14:anchorId="647C3F9B" wp14:editId="0A6B9DFA">
                  <wp:simplePos x="0" y="0"/>
                  <wp:positionH relativeFrom="column">
                    <wp:posOffset>0</wp:posOffset>
                  </wp:positionH>
                  <wp:positionV relativeFrom="paragraph">
                    <wp:posOffset>9525</wp:posOffset>
                  </wp:positionV>
                  <wp:extent cx="9525" cy="123825"/>
                  <wp:effectExtent l="0" t="0" r="28575" b="9525"/>
                  <wp:wrapNone/>
                  <wp:docPr id="783182905" name="Imagen 2999" hidden="1">
                    <a:extLst xmlns:a="http://schemas.openxmlformats.org/drawingml/2006/main">
                      <a:ext uri="{FF2B5EF4-FFF2-40B4-BE49-F238E27FC236}">
                        <a16:creationId xmlns:a16="http://schemas.microsoft.com/office/drawing/2014/main" id="{8FAB31CF-B9F4-4BE2-B0A9-C621534CA1AC}"/>
                      </a:ext>
                    </a:extLst>
                  </wp:docPr>
                  <wp:cNvGraphicFramePr/>
                  <a:graphic xmlns:a="http://schemas.openxmlformats.org/drawingml/2006/main">
                    <a:graphicData uri="http://schemas.openxmlformats.org/drawingml/2006/picture">
                      <pic:pic xmlns:pic="http://schemas.openxmlformats.org/drawingml/2006/picture">
                        <pic:nvPicPr>
                          <pic:cNvPr id="912" name="Imagen 1779" hidden="1">
                            <a:extLst>
                              <a:ext uri="{FF2B5EF4-FFF2-40B4-BE49-F238E27FC236}">
                                <a16:creationId xmlns:a16="http://schemas.microsoft.com/office/drawing/2014/main" id="{8FAB31CF-B9F4-4BE2-B0A9-C621534CA1A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2128" behindDoc="0" locked="0" layoutInCell="1" allowOverlap="1" wp14:anchorId="0DA105FD" wp14:editId="49729A56">
                  <wp:simplePos x="0" y="0"/>
                  <wp:positionH relativeFrom="column">
                    <wp:posOffset>0</wp:posOffset>
                  </wp:positionH>
                  <wp:positionV relativeFrom="paragraph">
                    <wp:posOffset>9525</wp:posOffset>
                  </wp:positionV>
                  <wp:extent cx="9525" cy="123825"/>
                  <wp:effectExtent l="0" t="0" r="28575" b="9525"/>
                  <wp:wrapNone/>
                  <wp:docPr id="1191527673" name="Imagen 2998" hidden="1">
                    <a:extLst xmlns:a="http://schemas.openxmlformats.org/drawingml/2006/main">
                      <a:ext uri="{FF2B5EF4-FFF2-40B4-BE49-F238E27FC236}">
                        <a16:creationId xmlns:a16="http://schemas.microsoft.com/office/drawing/2014/main" id="{D6DF87FB-DE78-404B-8AD6-A3D646D38661}"/>
                      </a:ext>
                    </a:extLst>
                  </wp:docPr>
                  <wp:cNvGraphicFramePr/>
                  <a:graphic xmlns:a="http://schemas.openxmlformats.org/drawingml/2006/main">
                    <a:graphicData uri="http://schemas.openxmlformats.org/drawingml/2006/picture">
                      <pic:pic xmlns:pic="http://schemas.openxmlformats.org/drawingml/2006/picture">
                        <pic:nvPicPr>
                          <pic:cNvPr id="913" name="Imagen 1778" hidden="1">
                            <a:extLst>
                              <a:ext uri="{FF2B5EF4-FFF2-40B4-BE49-F238E27FC236}">
                                <a16:creationId xmlns:a16="http://schemas.microsoft.com/office/drawing/2014/main" id="{D6DF87FB-DE78-404B-8AD6-A3D646D386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3152" behindDoc="0" locked="0" layoutInCell="1" allowOverlap="1" wp14:anchorId="756F64DE" wp14:editId="52050F89">
                  <wp:simplePos x="0" y="0"/>
                  <wp:positionH relativeFrom="column">
                    <wp:posOffset>0</wp:posOffset>
                  </wp:positionH>
                  <wp:positionV relativeFrom="paragraph">
                    <wp:posOffset>9525</wp:posOffset>
                  </wp:positionV>
                  <wp:extent cx="9525" cy="123825"/>
                  <wp:effectExtent l="0" t="0" r="28575" b="9525"/>
                  <wp:wrapNone/>
                  <wp:docPr id="1019188559" name="Imagen 2997" hidden="1">
                    <a:extLst xmlns:a="http://schemas.openxmlformats.org/drawingml/2006/main">
                      <a:ext uri="{FF2B5EF4-FFF2-40B4-BE49-F238E27FC236}">
                        <a16:creationId xmlns:a16="http://schemas.microsoft.com/office/drawing/2014/main" id="{B2A9A27A-2897-424D-A110-F4E5A1CCD2C7}"/>
                      </a:ext>
                    </a:extLst>
                  </wp:docPr>
                  <wp:cNvGraphicFramePr/>
                  <a:graphic xmlns:a="http://schemas.openxmlformats.org/drawingml/2006/main">
                    <a:graphicData uri="http://schemas.openxmlformats.org/drawingml/2006/picture">
                      <pic:pic xmlns:pic="http://schemas.openxmlformats.org/drawingml/2006/picture">
                        <pic:nvPicPr>
                          <pic:cNvPr id="914" name="Imagen 1777" hidden="1">
                            <a:extLst>
                              <a:ext uri="{FF2B5EF4-FFF2-40B4-BE49-F238E27FC236}">
                                <a16:creationId xmlns:a16="http://schemas.microsoft.com/office/drawing/2014/main" id="{B2A9A27A-2897-424D-A110-F4E5A1CCD2C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4176" behindDoc="0" locked="0" layoutInCell="1" allowOverlap="1" wp14:anchorId="4D7D8E10" wp14:editId="4A86EBD1">
                  <wp:simplePos x="0" y="0"/>
                  <wp:positionH relativeFrom="column">
                    <wp:posOffset>0</wp:posOffset>
                  </wp:positionH>
                  <wp:positionV relativeFrom="paragraph">
                    <wp:posOffset>9525</wp:posOffset>
                  </wp:positionV>
                  <wp:extent cx="9525" cy="123825"/>
                  <wp:effectExtent l="0" t="0" r="28575" b="9525"/>
                  <wp:wrapNone/>
                  <wp:docPr id="257252766" name="Imagen 2996" hidden="1">
                    <a:extLst xmlns:a="http://schemas.openxmlformats.org/drawingml/2006/main">
                      <a:ext uri="{FF2B5EF4-FFF2-40B4-BE49-F238E27FC236}">
                        <a16:creationId xmlns:a16="http://schemas.microsoft.com/office/drawing/2014/main" id="{5E67E986-A186-4FC7-93FE-3682C57C2E6D}"/>
                      </a:ext>
                    </a:extLst>
                  </wp:docPr>
                  <wp:cNvGraphicFramePr/>
                  <a:graphic xmlns:a="http://schemas.openxmlformats.org/drawingml/2006/main">
                    <a:graphicData uri="http://schemas.openxmlformats.org/drawingml/2006/picture">
                      <pic:pic xmlns:pic="http://schemas.openxmlformats.org/drawingml/2006/picture">
                        <pic:nvPicPr>
                          <pic:cNvPr id="915" name="Imagen 1776" hidden="1">
                            <a:extLst>
                              <a:ext uri="{FF2B5EF4-FFF2-40B4-BE49-F238E27FC236}">
                                <a16:creationId xmlns:a16="http://schemas.microsoft.com/office/drawing/2014/main" id="{5E67E986-A186-4FC7-93FE-3682C57C2E6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5200" behindDoc="0" locked="0" layoutInCell="1" allowOverlap="1" wp14:anchorId="64BFC790" wp14:editId="766AFF96">
                  <wp:simplePos x="0" y="0"/>
                  <wp:positionH relativeFrom="column">
                    <wp:posOffset>0</wp:posOffset>
                  </wp:positionH>
                  <wp:positionV relativeFrom="paragraph">
                    <wp:posOffset>9525</wp:posOffset>
                  </wp:positionV>
                  <wp:extent cx="9525" cy="123825"/>
                  <wp:effectExtent l="0" t="0" r="28575" b="9525"/>
                  <wp:wrapNone/>
                  <wp:docPr id="1763276107" name="Imagen 2995" hidden="1">
                    <a:extLst xmlns:a="http://schemas.openxmlformats.org/drawingml/2006/main">
                      <a:ext uri="{FF2B5EF4-FFF2-40B4-BE49-F238E27FC236}">
                        <a16:creationId xmlns:a16="http://schemas.microsoft.com/office/drawing/2014/main" id="{CAC58C50-70F0-4D29-ABF0-B9E9A1BBC912}"/>
                      </a:ext>
                    </a:extLst>
                  </wp:docPr>
                  <wp:cNvGraphicFramePr/>
                  <a:graphic xmlns:a="http://schemas.openxmlformats.org/drawingml/2006/main">
                    <a:graphicData uri="http://schemas.openxmlformats.org/drawingml/2006/picture">
                      <pic:pic xmlns:pic="http://schemas.openxmlformats.org/drawingml/2006/picture">
                        <pic:nvPicPr>
                          <pic:cNvPr id="916" name="Imagen 1775" hidden="1">
                            <a:extLst>
                              <a:ext uri="{FF2B5EF4-FFF2-40B4-BE49-F238E27FC236}">
                                <a16:creationId xmlns:a16="http://schemas.microsoft.com/office/drawing/2014/main" id="{CAC58C50-70F0-4D29-ABF0-B9E9A1BBC9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6224" behindDoc="0" locked="0" layoutInCell="1" allowOverlap="1" wp14:anchorId="2C57D1A8" wp14:editId="75C29518">
                  <wp:simplePos x="0" y="0"/>
                  <wp:positionH relativeFrom="column">
                    <wp:posOffset>0</wp:posOffset>
                  </wp:positionH>
                  <wp:positionV relativeFrom="paragraph">
                    <wp:posOffset>9525</wp:posOffset>
                  </wp:positionV>
                  <wp:extent cx="9525" cy="123825"/>
                  <wp:effectExtent l="0" t="0" r="28575" b="9525"/>
                  <wp:wrapNone/>
                  <wp:docPr id="1945183632" name="Imagen 2994" hidden="1">
                    <a:extLst xmlns:a="http://schemas.openxmlformats.org/drawingml/2006/main">
                      <a:ext uri="{FF2B5EF4-FFF2-40B4-BE49-F238E27FC236}">
                        <a16:creationId xmlns:a16="http://schemas.microsoft.com/office/drawing/2014/main" id="{D745C71A-6951-44CB-AB0C-11B5E170A025}"/>
                      </a:ext>
                    </a:extLst>
                  </wp:docPr>
                  <wp:cNvGraphicFramePr/>
                  <a:graphic xmlns:a="http://schemas.openxmlformats.org/drawingml/2006/main">
                    <a:graphicData uri="http://schemas.openxmlformats.org/drawingml/2006/picture">
                      <pic:pic xmlns:pic="http://schemas.openxmlformats.org/drawingml/2006/picture">
                        <pic:nvPicPr>
                          <pic:cNvPr id="917" name="Imagen 1774" hidden="1">
                            <a:extLst>
                              <a:ext uri="{FF2B5EF4-FFF2-40B4-BE49-F238E27FC236}">
                                <a16:creationId xmlns:a16="http://schemas.microsoft.com/office/drawing/2014/main" id="{D745C71A-6951-44CB-AB0C-11B5E170A02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7248" behindDoc="0" locked="0" layoutInCell="1" allowOverlap="1" wp14:anchorId="4012D48D" wp14:editId="0AE1DB85">
                  <wp:simplePos x="0" y="0"/>
                  <wp:positionH relativeFrom="column">
                    <wp:posOffset>0</wp:posOffset>
                  </wp:positionH>
                  <wp:positionV relativeFrom="paragraph">
                    <wp:posOffset>9525</wp:posOffset>
                  </wp:positionV>
                  <wp:extent cx="9525" cy="123825"/>
                  <wp:effectExtent l="0" t="0" r="28575" b="9525"/>
                  <wp:wrapNone/>
                  <wp:docPr id="219774530" name="Imagen 2993" hidden="1">
                    <a:extLst xmlns:a="http://schemas.openxmlformats.org/drawingml/2006/main">
                      <a:ext uri="{FF2B5EF4-FFF2-40B4-BE49-F238E27FC236}">
                        <a16:creationId xmlns:a16="http://schemas.microsoft.com/office/drawing/2014/main" id="{DBE0CAE0-7B38-4B76-94D6-17420BBD300F}"/>
                      </a:ext>
                    </a:extLst>
                  </wp:docPr>
                  <wp:cNvGraphicFramePr/>
                  <a:graphic xmlns:a="http://schemas.openxmlformats.org/drawingml/2006/main">
                    <a:graphicData uri="http://schemas.openxmlformats.org/drawingml/2006/picture">
                      <pic:pic xmlns:pic="http://schemas.openxmlformats.org/drawingml/2006/picture">
                        <pic:nvPicPr>
                          <pic:cNvPr id="918" name="Imagen 1773" hidden="1">
                            <a:extLst>
                              <a:ext uri="{FF2B5EF4-FFF2-40B4-BE49-F238E27FC236}">
                                <a16:creationId xmlns:a16="http://schemas.microsoft.com/office/drawing/2014/main" id="{DBE0CAE0-7B38-4B76-94D6-17420BBD30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8272" behindDoc="0" locked="0" layoutInCell="1" allowOverlap="1" wp14:anchorId="2D70F9BE" wp14:editId="6059FA7A">
                  <wp:simplePos x="0" y="0"/>
                  <wp:positionH relativeFrom="column">
                    <wp:posOffset>0</wp:posOffset>
                  </wp:positionH>
                  <wp:positionV relativeFrom="paragraph">
                    <wp:posOffset>9525</wp:posOffset>
                  </wp:positionV>
                  <wp:extent cx="9525" cy="123825"/>
                  <wp:effectExtent l="0" t="0" r="28575" b="9525"/>
                  <wp:wrapNone/>
                  <wp:docPr id="1804972534" name="Imagen 2992" hidden="1">
                    <a:extLst xmlns:a="http://schemas.openxmlformats.org/drawingml/2006/main">
                      <a:ext uri="{FF2B5EF4-FFF2-40B4-BE49-F238E27FC236}">
                        <a16:creationId xmlns:a16="http://schemas.microsoft.com/office/drawing/2014/main" id="{00D4B0B4-8410-40E4-A95C-8A1D22E44220}"/>
                      </a:ext>
                    </a:extLst>
                  </wp:docPr>
                  <wp:cNvGraphicFramePr/>
                  <a:graphic xmlns:a="http://schemas.openxmlformats.org/drawingml/2006/main">
                    <a:graphicData uri="http://schemas.openxmlformats.org/drawingml/2006/picture">
                      <pic:pic xmlns:pic="http://schemas.openxmlformats.org/drawingml/2006/picture">
                        <pic:nvPicPr>
                          <pic:cNvPr id="919" name="Imagen 1772" hidden="1">
                            <a:extLst>
                              <a:ext uri="{FF2B5EF4-FFF2-40B4-BE49-F238E27FC236}">
                                <a16:creationId xmlns:a16="http://schemas.microsoft.com/office/drawing/2014/main" id="{00D4B0B4-8410-40E4-A95C-8A1D22E4422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599296" behindDoc="0" locked="0" layoutInCell="1" allowOverlap="1" wp14:anchorId="6229C3AA" wp14:editId="384111AC">
                  <wp:simplePos x="0" y="0"/>
                  <wp:positionH relativeFrom="column">
                    <wp:posOffset>0</wp:posOffset>
                  </wp:positionH>
                  <wp:positionV relativeFrom="paragraph">
                    <wp:posOffset>9525</wp:posOffset>
                  </wp:positionV>
                  <wp:extent cx="9525" cy="123825"/>
                  <wp:effectExtent l="0" t="0" r="28575" b="9525"/>
                  <wp:wrapNone/>
                  <wp:docPr id="1465197225" name="Imagen 2991" hidden="1">
                    <a:extLst xmlns:a="http://schemas.openxmlformats.org/drawingml/2006/main">
                      <a:ext uri="{FF2B5EF4-FFF2-40B4-BE49-F238E27FC236}">
                        <a16:creationId xmlns:a16="http://schemas.microsoft.com/office/drawing/2014/main" id="{0C3FC935-C6CA-40B2-83B7-23CDA574EB1D}"/>
                      </a:ext>
                    </a:extLst>
                  </wp:docPr>
                  <wp:cNvGraphicFramePr/>
                  <a:graphic xmlns:a="http://schemas.openxmlformats.org/drawingml/2006/main">
                    <a:graphicData uri="http://schemas.openxmlformats.org/drawingml/2006/picture">
                      <pic:pic xmlns:pic="http://schemas.openxmlformats.org/drawingml/2006/picture">
                        <pic:nvPicPr>
                          <pic:cNvPr id="920" name="Imagen 1771" hidden="1">
                            <a:extLst>
                              <a:ext uri="{FF2B5EF4-FFF2-40B4-BE49-F238E27FC236}">
                                <a16:creationId xmlns:a16="http://schemas.microsoft.com/office/drawing/2014/main" id="{0C3FC935-C6CA-40B2-83B7-23CDA574EB1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0320" behindDoc="0" locked="0" layoutInCell="1" allowOverlap="1" wp14:anchorId="77444232" wp14:editId="0B9249BA">
                  <wp:simplePos x="0" y="0"/>
                  <wp:positionH relativeFrom="column">
                    <wp:posOffset>0</wp:posOffset>
                  </wp:positionH>
                  <wp:positionV relativeFrom="paragraph">
                    <wp:posOffset>9525</wp:posOffset>
                  </wp:positionV>
                  <wp:extent cx="9525" cy="123825"/>
                  <wp:effectExtent l="0" t="0" r="28575" b="9525"/>
                  <wp:wrapNone/>
                  <wp:docPr id="1703394743" name="Imagen 2990" hidden="1">
                    <a:extLst xmlns:a="http://schemas.openxmlformats.org/drawingml/2006/main">
                      <a:ext uri="{FF2B5EF4-FFF2-40B4-BE49-F238E27FC236}">
                        <a16:creationId xmlns:a16="http://schemas.microsoft.com/office/drawing/2014/main" id="{570FF985-0E57-4C2B-BEFA-3418BA83FC97}"/>
                      </a:ext>
                    </a:extLst>
                  </wp:docPr>
                  <wp:cNvGraphicFramePr/>
                  <a:graphic xmlns:a="http://schemas.openxmlformats.org/drawingml/2006/main">
                    <a:graphicData uri="http://schemas.openxmlformats.org/drawingml/2006/picture">
                      <pic:pic xmlns:pic="http://schemas.openxmlformats.org/drawingml/2006/picture">
                        <pic:nvPicPr>
                          <pic:cNvPr id="921" name="Imagen 1770" hidden="1">
                            <a:extLst>
                              <a:ext uri="{FF2B5EF4-FFF2-40B4-BE49-F238E27FC236}">
                                <a16:creationId xmlns:a16="http://schemas.microsoft.com/office/drawing/2014/main" id="{570FF985-0E57-4C2B-BEFA-3418BA83FC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1344" behindDoc="0" locked="0" layoutInCell="1" allowOverlap="1" wp14:anchorId="10AC7885" wp14:editId="70464894">
                  <wp:simplePos x="0" y="0"/>
                  <wp:positionH relativeFrom="column">
                    <wp:posOffset>0</wp:posOffset>
                  </wp:positionH>
                  <wp:positionV relativeFrom="paragraph">
                    <wp:posOffset>9525</wp:posOffset>
                  </wp:positionV>
                  <wp:extent cx="9525" cy="123825"/>
                  <wp:effectExtent l="0" t="0" r="28575" b="9525"/>
                  <wp:wrapNone/>
                  <wp:docPr id="686389480" name="Imagen 2989" hidden="1">
                    <a:extLst xmlns:a="http://schemas.openxmlformats.org/drawingml/2006/main">
                      <a:ext uri="{FF2B5EF4-FFF2-40B4-BE49-F238E27FC236}">
                        <a16:creationId xmlns:a16="http://schemas.microsoft.com/office/drawing/2014/main" id="{77DFA3D6-42A8-4F09-9B39-38372B4C0719}"/>
                      </a:ext>
                    </a:extLst>
                  </wp:docPr>
                  <wp:cNvGraphicFramePr/>
                  <a:graphic xmlns:a="http://schemas.openxmlformats.org/drawingml/2006/main">
                    <a:graphicData uri="http://schemas.openxmlformats.org/drawingml/2006/picture">
                      <pic:pic xmlns:pic="http://schemas.openxmlformats.org/drawingml/2006/picture">
                        <pic:nvPicPr>
                          <pic:cNvPr id="922" name="Imagen 1769" hidden="1">
                            <a:extLst>
                              <a:ext uri="{FF2B5EF4-FFF2-40B4-BE49-F238E27FC236}">
                                <a16:creationId xmlns:a16="http://schemas.microsoft.com/office/drawing/2014/main" id="{77DFA3D6-42A8-4F09-9B39-38372B4C07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2368" behindDoc="0" locked="0" layoutInCell="1" allowOverlap="1" wp14:anchorId="43983FA3" wp14:editId="56310680">
                  <wp:simplePos x="0" y="0"/>
                  <wp:positionH relativeFrom="column">
                    <wp:posOffset>0</wp:posOffset>
                  </wp:positionH>
                  <wp:positionV relativeFrom="paragraph">
                    <wp:posOffset>9525</wp:posOffset>
                  </wp:positionV>
                  <wp:extent cx="9525" cy="123825"/>
                  <wp:effectExtent l="0" t="0" r="28575" b="9525"/>
                  <wp:wrapNone/>
                  <wp:docPr id="125130701" name="Imagen 2988" hidden="1">
                    <a:extLst xmlns:a="http://schemas.openxmlformats.org/drawingml/2006/main">
                      <a:ext uri="{FF2B5EF4-FFF2-40B4-BE49-F238E27FC236}">
                        <a16:creationId xmlns:a16="http://schemas.microsoft.com/office/drawing/2014/main" id="{A1709040-4349-457D-B656-091E447A3C06}"/>
                      </a:ext>
                    </a:extLst>
                  </wp:docPr>
                  <wp:cNvGraphicFramePr/>
                  <a:graphic xmlns:a="http://schemas.openxmlformats.org/drawingml/2006/main">
                    <a:graphicData uri="http://schemas.openxmlformats.org/drawingml/2006/picture">
                      <pic:pic xmlns:pic="http://schemas.openxmlformats.org/drawingml/2006/picture">
                        <pic:nvPicPr>
                          <pic:cNvPr id="923" name="Imagen 1768" hidden="1">
                            <a:extLst>
                              <a:ext uri="{FF2B5EF4-FFF2-40B4-BE49-F238E27FC236}">
                                <a16:creationId xmlns:a16="http://schemas.microsoft.com/office/drawing/2014/main" id="{A1709040-4349-457D-B656-091E447A3C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3392" behindDoc="0" locked="0" layoutInCell="1" allowOverlap="1" wp14:anchorId="42CE2855" wp14:editId="4363FC8D">
                  <wp:simplePos x="0" y="0"/>
                  <wp:positionH relativeFrom="column">
                    <wp:posOffset>0</wp:posOffset>
                  </wp:positionH>
                  <wp:positionV relativeFrom="paragraph">
                    <wp:posOffset>9525</wp:posOffset>
                  </wp:positionV>
                  <wp:extent cx="9525" cy="123825"/>
                  <wp:effectExtent l="0" t="0" r="28575" b="9525"/>
                  <wp:wrapNone/>
                  <wp:docPr id="1750587639" name="Imagen 2987" hidden="1">
                    <a:extLst xmlns:a="http://schemas.openxmlformats.org/drawingml/2006/main">
                      <a:ext uri="{FF2B5EF4-FFF2-40B4-BE49-F238E27FC236}">
                        <a16:creationId xmlns:a16="http://schemas.microsoft.com/office/drawing/2014/main" id="{2A45EC9C-C76D-4A68-BCAA-CCC23E64B6B8}"/>
                      </a:ext>
                    </a:extLst>
                  </wp:docPr>
                  <wp:cNvGraphicFramePr/>
                  <a:graphic xmlns:a="http://schemas.openxmlformats.org/drawingml/2006/main">
                    <a:graphicData uri="http://schemas.openxmlformats.org/drawingml/2006/picture">
                      <pic:pic xmlns:pic="http://schemas.openxmlformats.org/drawingml/2006/picture">
                        <pic:nvPicPr>
                          <pic:cNvPr id="924" name="Imagen 1767" hidden="1">
                            <a:extLst>
                              <a:ext uri="{FF2B5EF4-FFF2-40B4-BE49-F238E27FC236}">
                                <a16:creationId xmlns:a16="http://schemas.microsoft.com/office/drawing/2014/main" id="{2A45EC9C-C76D-4A68-BCAA-CCC23E64B6B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4416" behindDoc="0" locked="0" layoutInCell="1" allowOverlap="1" wp14:anchorId="79EE0FBB" wp14:editId="6DFD7832">
                  <wp:simplePos x="0" y="0"/>
                  <wp:positionH relativeFrom="column">
                    <wp:posOffset>0</wp:posOffset>
                  </wp:positionH>
                  <wp:positionV relativeFrom="paragraph">
                    <wp:posOffset>9525</wp:posOffset>
                  </wp:positionV>
                  <wp:extent cx="9525" cy="123825"/>
                  <wp:effectExtent l="0" t="0" r="28575" b="9525"/>
                  <wp:wrapNone/>
                  <wp:docPr id="694660824" name="Imagen 2986" hidden="1">
                    <a:extLst xmlns:a="http://schemas.openxmlformats.org/drawingml/2006/main">
                      <a:ext uri="{FF2B5EF4-FFF2-40B4-BE49-F238E27FC236}">
                        <a16:creationId xmlns:a16="http://schemas.microsoft.com/office/drawing/2014/main" id="{A800CCE2-1D5D-4EAA-B874-B47261A433FB}"/>
                      </a:ext>
                    </a:extLst>
                  </wp:docPr>
                  <wp:cNvGraphicFramePr/>
                  <a:graphic xmlns:a="http://schemas.openxmlformats.org/drawingml/2006/main">
                    <a:graphicData uri="http://schemas.openxmlformats.org/drawingml/2006/picture">
                      <pic:pic xmlns:pic="http://schemas.openxmlformats.org/drawingml/2006/picture">
                        <pic:nvPicPr>
                          <pic:cNvPr id="925" name="Imagen 1766" hidden="1">
                            <a:extLst>
                              <a:ext uri="{FF2B5EF4-FFF2-40B4-BE49-F238E27FC236}">
                                <a16:creationId xmlns:a16="http://schemas.microsoft.com/office/drawing/2014/main" id="{A800CCE2-1D5D-4EAA-B874-B47261A433F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5440" behindDoc="0" locked="0" layoutInCell="1" allowOverlap="1" wp14:anchorId="3CDE6462" wp14:editId="489CAFC9">
                  <wp:simplePos x="0" y="0"/>
                  <wp:positionH relativeFrom="column">
                    <wp:posOffset>0</wp:posOffset>
                  </wp:positionH>
                  <wp:positionV relativeFrom="paragraph">
                    <wp:posOffset>9525</wp:posOffset>
                  </wp:positionV>
                  <wp:extent cx="9525" cy="123825"/>
                  <wp:effectExtent l="0" t="0" r="28575" b="9525"/>
                  <wp:wrapNone/>
                  <wp:docPr id="1209248672" name="Imagen 2985" hidden="1">
                    <a:extLst xmlns:a="http://schemas.openxmlformats.org/drawingml/2006/main">
                      <a:ext uri="{FF2B5EF4-FFF2-40B4-BE49-F238E27FC236}">
                        <a16:creationId xmlns:a16="http://schemas.microsoft.com/office/drawing/2014/main" id="{55370F5F-0879-43FF-A84D-E31F569BE5CC}"/>
                      </a:ext>
                    </a:extLst>
                  </wp:docPr>
                  <wp:cNvGraphicFramePr/>
                  <a:graphic xmlns:a="http://schemas.openxmlformats.org/drawingml/2006/main">
                    <a:graphicData uri="http://schemas.openxmlformats.org/drawingml/2006/picture">
                      <pic:pic xmlns:pic="http://schemas.openxmlformats.org/drawingml/2006/picture">
                        <pic:nvPicPr>
                          <pic:cNvPr id="926" name="Imagen 1765" hidden="1">
                            <a:extLst>
                              <a:ext uri="{FF2B5EF4-FFF2-40B4-BE49-F238E27FC236}">
                                <a16:creationId xmlns:a16="http://schemas.microsoft.com/office/drawing/2014/main" id="{55370F5F-0879-43FF-A84D-E31F569BE5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6464" behindDoc="0" locked="0" layoutInCell="1" allowOverlap="1" wp14:anchorId="3ABDC95C" wp14:editId="2AADCDB6">
                  <wp:simplePos x="0" y="0"/>
                  <wp:positionH relativeFrom="column">
                    <wp:posOffset>0</wp:posOffset>
                  </wp:positionH>
                  <wp:positionV relativeFrom="paragraph">
                    <wp:posOffset>9525</wp:posOffset>
                  </wp:positionV>
                  <wp:extent cx="9525" cy="123825"/>
                  <wp:effectExtent l="0" t="0" r="28575" b="9525"/>
                  <wp:wrapNone/>
                  <wp:docPr id="1415595122" name="Imagen 2984" hidden="1">
                    <a:extLst xmlns:a="http://schemas.openxmlformats.org/drawingml/2006/main">
                      <a:ext uri="{FF2B5EF4-FFF2-40B4-BE49-F238E27FC236}">
                        <a16:creationId xmlns:a16="http://schemas.microsoft.com/office/drawing/2014/main" id="{A5C72190-96D7-4D2D-A33E-9FAF7441165D}"/>
                      </a:ext>
                    </a:extLst>
                  </wp:docPr>
                  <wp:cNvGraphicFramePr/>
                  <a:graphic xmlns:a="http://schemas.openxmlformats.org/drawingml/2006/main">
                    <a:graphicData uri="http://schemas.openxmlformats.org/drawingml/2006/picture">
                      <pic:pic xmlns:pic="http://schemas.openxmlformats.org/drawingml/2006/picture">
                        <pic:nvPicPr>
                          <pic:cNvPr id="927" name="Imagen 1764" hidden="1">
                            <a:extLst>
                              <a:ext uri="{FF2B5EF4-FFF2-40B4-BE49-F238E27FC236}">
                                <a16:creationId xmlns:a16="http://schemas.microsoft.com/office/drawing/2014/main" id="{A5C72190-96D7-4D2D-A33E-9FAF7441165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7488" behindDoc="0" locked="0" layoutInCell="1" allowOverlap="1" wp14:anchorId="1DE2AC62" wp14:editId="0BA4993B">
                  <wp:simplePos x="0" y="0"/>
                  <wp:positionH relativeFrom="column">
                    <wp:posOffset>0</wp:posOffset>
                  </wp:positionH>
                  <wp:positionV relativeFrom="paragraph">
                    <wp:posOffset>9525</wp:posOffset>
                  </wp:positionV>
                  <wp:extent cx="9525" cy="123825"/>
                  <wp:effectExtent l="0" t="0" r="28575" b="9525"/>
                  <wp:wrapNone/>
                  <wp:docPr id="1472128224" name="Imagen 2983" hidden="1">
                    <a:extLst xmlns:a="http://schemas.openxmlformats.org/drawingml/2006/main">
                      <a:ext uri="{FF2B5EF4-FFF2-40B4-BE49-F238E27FC236}">
                        <a16:creationId xmlns:a16="http://schemas.microsoft.com/office/drawing/2014/main" id="{9D51EFFB-C9DA-46A2-96AE-CFDD72ECEAE3}"/>
                      </a:ext>
                    </a:extLst>
                  </wp:docPr>
                  <wp:cNvGraphicFramePr/>
                  <a:graphic xmlns:a="http://schemas.openxmlformats.org/drawingml/2006/main">
                    <a:graphicData uri="http://schemas.openxmlformats.org/drawingml/2006/picture">
                      <pic:pic xmlns:pic="http://schemas.openxmlformats.org/drawingml/2006/picture">
                        <pic:nvPicPr>
                          <pic:cNvPr id="928" name="Imagen 1763" hidden="1">
                            <a:extLst>
                              <a:ext uri="{FF2B5EF4-FFF2-40B4-BE49-F238E27FC236}">
                                <a16:creationId xmlns:a16="http://schemas.microsoft.com/office/drawing/2014/main" id="{9D51EFFB-C9DA-46A2-96AE-CFDD72ECEA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8512" behindDoc="0" locked="0" layoutInCell="1" allowOverlap="1" wp14:anchorId="1BFBFCE7" wp14:editId="158A5E86">
                  <wp:simplePos x="0" y="0"/>
                  <wp:positionH relativeFrom="column">
                    <wp:posOffset>0</wp:posOffset>
                  </wp:positionH>
                  <wp:positionV relativeFrom="paragraph">
                    <wp:posOffset>9525</wp:posOffset>
                  </wp:positionV>
                  <wp:extent cx="9525" cy="123825"/>
                  <wp:effectExtent l="0" t="0" r="28575" b="9525"/>
                  <wp:wrapNone/>
                  <wp:docPr id="85361285" name="Imagen 2982" hidden="1">
                    <a:extLst xmlns:a="http://schemas.openxmlformats.org/drawingml/2006/main">
                      <a:ext uri="{FF2B5EF4-FFF2-40B4-BE49-F238E27FC236}">
                        <a16:creationId xmlns:a16="http://schemas.microsoft.com/office/drawing/2014/main" id="{7CD7C0A5-DEDB-40E9-A262-158E2628D9D2}"/>
                      </a:ext>
                    </a:extLst>
                  </wp:docPr>
                  <wp:cNvGraphicFramePr/>
                  <a:graphic xmlns:a="http://schemas.openxmlformats.org/drawingml/2006/main">
                    <a:graphicData uri="http://schemas.openxmlformats.org/drawingml/2006/picture">
                      <pic:pic xmlns:pic="http://schemas.openxmlformats.org/drawingml/2006/picture">
                        <pic:nvPicPr>
                          <pic:cNvPr id="929" name="Imagen 1762" hidden="1">
                            <a:extLst>
                              <a:ext uri="{FF2B5EF4-FFF2-40B4-BE49-F238E27FC236}">
                                <a16:creationId xmlns:a16="http://schemas.microsoft.com/office/drawing/2014/main" id="{7CD7C0A5-DEDB-40E9-A262-158E2628D9D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09536" behindDoc="0" locked="0" layoutInCell="1" allowOverlap="1" wp14:anchorId="2D21E078" wp14:editId="47A3F736">
                  <wp:simplePos x="0" y="0"/>
                  <wp:positionH relativeFrom="column">
                    <wp:posOffset>0</wp:posOffset>
                  </wp:positionH>
                  <wp:positionV relativeFrom="paragraph">
                    <wp:posOffset>9525</wp:posOffset>
                  </wp:positionV>
                  <wp:extent cx="9525" cy="123825"/>
                  <wp:effectExtent l="0" t="0" r="28575" b="9525"/>
                  <wp:wrapNone/>
                  <wp:docPr id="1952670096" name="Imagen 2981" hidden="1">
                    <a:extLst xmlns:a="http://schemas.openxmlformats.org/drawingml/2006/main">
                      <a:ext uri="{FF2B5EF4-FFF2-40B4-BE49-F238E27FC236}">
                        <a16:creationId xmlns:a16="http://schemas.microsoft.com/office/drawing/2014/main" id="{922AD372-39DE-4E66-AC62-9EC0FAF4F091}"/>
                      </a:ext>
                    </a:extLst>
                  </wp:docPr>
                  <wp:cNvGraphicFramePr/>
                  <a:graphic xmlns:a="http://schemas.openxmlformats.org/drawingml/2006/main">
                    <a:graphicData uri="http://schemas.openxmlformats.org/drawingml/2006/picture">
                      <pic:pic xmlns:pic="http://schemas.openxmlformats.org/drawingml/2006/picture">
                        <pic:nvPicPr>
                          <pic:cNvPr id="930" name="Imagen 1761" hidden="1">
                            <a:extLst>
                              <a:ext uri="{FF2B5EF4-FFF2-40B4-BE49-F238E27FC236}">
                                <a16:creationId xmlns:a16="http://schemas.microsoft.com/office/drawing/2014/main" id="{922AD372-39DE-4E66-AC62-9EC0FAF4F09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0560" behindDoc="0" locked="0" layoutInCell="1" allowOverlap="1" wp14:anchorId="07AD1811" wp14:editId="50D626E1">
                  <wp:simplePos x="0" y="0"/>
                  <wp:positionH relativeFrom="column">
                    <wp:posOffset>0</wp:posOffset>
                  </wp:positionH>
                  <wp:positionV relativeFrom="paragraph">
                    <wp:posOffset>9525</wp:posOffset>
                  </wp:positionV>
                  <wp:extent cx="9525" cy="123825"/>
                  <wp:effectExtent l="0" t="0" r="28575" b="9525"/>
                  <wp:wrapNone/>
                  <wp:docPr id="1297477735" name="Imagen 2980" hidden="1">
                    <a:extLst xmlns:a="http://schemas.openxmlformats.org/drawingml/2006/main">
                      <a:ext uri="{FF2B5EF4-FFF2-40B4-BE49-F238E27FC236}">
                        <a16:creationId xmlns:a16="http://schemas.microsoft.com/office/drawing/2014/main" id="{2D8576CE-BE93-48E9-8567-28D1F5EAF70F}"/>
                      </a:ext>
                    </a:extLst>
                  </wp:docPr>
                  <wp:cNvGraphicFramePr/>
                  <a:graphic xmlns:a="http://schemas.openxmlformats.org/drawingml/2006/main">
                    <a:graphicData uri="http://schemas.openxmlformats.org/drawingml/2006/picture">
                      <pic:pic xmlns:pic="http://schemas.openxmlformats.org/drawingml/2006/picture">
                        <pic:nvPicPr>
                          <pic:cNvPr id="931" name="Imagen 1760" hidden="1">
                            <a:extLst>
                              <a:ext uri="{FF2B5EF4-FFF2-40B4-BE49-F238E27FC236}">
                                <a16:creationId xmlns:a16="http://schemas.microsoft.com/office/drawing/2014/main" id="{2D8576CE-BE93-48E9-8567-28D1F5EAF70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1584" behindDoc="0" locked="0" layoutInCell="1" allowOverlap="1" wp14:anchorId="1680E7B2" wp14:editId="5BAE9D5F">
                  <wp:simplePos x="0" y="0"/>
                  <wp:positionH relativeFrom="column">
                    <wp:posOffset>0</wp:posOffset>
                  </wp:positionH>
                  <wp:positionV relativeFrom="paragraph">
                    <wp:posOffset>9525</wp:posOffset>
                  </wp:positionV>
                  <wp:extent cx="9525" cy="123825"/>
                  <wp:effectExtent l="0" t="0" r="28575" b="9525"/>
                  <wp:wrapNone/>
                  <wp:docPr id="450781637" name="Imagen 2979" hidden="1">
                    <a:extLst xmlns:a="http://schemas.openxmlformats.org/drawingml/2006/main">
                      <a:ext uri="{FF2B5EF4-FFF2-40B4-BE49-F238E27FC236}">
                        <a16:creationId xmlns:a16="http://schemas.microsoft.com/office/drawing/2014/main" id="{C983A3E3-44D5-4C7E-9579-450A95B26D42}"/>
                      </a:ext>
                    </a:extLst>
                  </wp:docPr>
                  <wp:cNvGraphicFramePr/>
                  <a:graphic xmlns:a="http://schemas.openxmlformats.org/drawingml/2006/main">
                    <a:graphicData uri="http://schemas.openxmlformats.org/drawingml/2006/picture">
                      <pic:pic xmlns:pic="http://schemas.openxmlformats.org/drawingml/2006/picture">
                        <pic:nvPicPr>
                          <pic:cNvPr id="932" name="Imagen 1759" hidden="1">
                            <a:extLst>
                              <a:ext uri="{FF2B5EF4-FFF2-40B4-BE49-F238E27FC236}">
                                <a16:creationId xmlns:a16="http://schemas.microsoft.com/office/drawing/2014/main" id="{C983A3E3-44D5-4C7E-9579-450A95B26D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2608" behindDoc="0" locked="0" layoutInCell="1" allowOverlap="1" wp14:anchorId="6A454EE2" wp14:editId="5DEBE920">
                  <wp:simplePos x="0" y="0"/>
                  <wp:positionH relativeFrom="column">
                    <wp:posOffset>0</wp:posOffset>
                  </wp:positionH>
                  <wp:positionV relativeFrom="paragraph">
                    <wp:posOffset>9525</wp:posOffset>
                  </wp:positionV>
                  <wp:extent cx="9525" cy="123825"/>
                  <wp:effectExtent l="0" t="0" r="28575" b="9525"/>
                  <wp:wrapNone/>
                  <wp:docPr id="715334935" name="Imagen 2978" hidden="1">
                    <a:extLst xmlns:a="http://schemas.openxmlformats.org/drawingml/2006/main">
                      <a:ext uri="{FF2B5EF4-FFF2-40B4-BE49-F238E27FC236}">
                        <a16:creationId xmlns:a16="http://schemas.microsoft.com/office/drawing/2014/main" id="{A200CF36-D0EF-48DD-BB6C-02FF2AA7279D}"/>
                      </a:ext>
                    </a:extLst>
                  </wp:docPr>
                  <wp:cNvGraphicFramePr/>
                  <a:graphic xmlns:a="http://schemas.openxmlformats.org/drawingml/2006/main">
                    <a:graphicData uri="http://schemas.openxmlformats.org/drawingml/2006/picture">
                      <pic:pic xmlns:pic="http://schemas.openxmlformats.org/drawingml/2006/picture">
                        <pic:nvPicPr>
                          <pic:cNvPr id="933" name="Imagen 1758" hidden="1">
                            <a:extLst>
                              <a:ext uri="{FF2B5EF4-FFF2-40B4-BE49-F238E27FC236}">
                                <a16:creationId xmlns:a16="http://schemas.microsoft.com/office/drawing/2014/main" id="{A200CF36-D0EF-48DD-BB6C-02FF2AA7279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3632" behindDoc="0" locked="0" layoutInCell="1" allowOverlap="1" wp14:anchorId="7FF02F48" wp14:editId="3635E535">
                  <wp:simplePos x="0" y="0"/>
                  <wp:positionH relativeFrom="column">
                    <wp:posOffset>0</wp:posOffset>
                  </wp:positionH>
                  <wp:positionV relativeFrom="paragraph">
                    <wp:posOffset>9525</wp:posOffset>
                  </wp:positionV>
                  <wp:extent cx="9525" cy="123825"/>
                  <wp:effectExtent l="0" t="0" r="28575" b="9525"/>
                  <wp:wrapNone/>
                  <wp:docPr id="359315156" name="Imagen 2977" hidden="1">
                    <a:extLst xmlns:a="http://schemas.openxmlformats.org/drawingml/2006/main">
                      <a:ext uri="{FF2B5EF4-FFF2-40B4-BE49-F238E27FC236}">
                        <a16:creationId xmlns:a16="http://schemas.microsoft.com/office/drawing/2014/main" id="{76FE81CA-D49C-44A8-B546-CF08F7EDFD78}"/>
                      </a:ext>
                    </a:extLst>
                  </wp:docPr>
                  <wp:cNvGraphicFramePr/>
                  <a:graphic xmlns:a="http://schemas.openxmlformats.org/drawingml/2006/main">
                    <a:graphicData uri="http://schemas.openxmlformats.org/drawingml/2006/picture">
                      <pic:pic xmlns:pic="http://schemas.openxmlformats.org/drawingml/2006/picture">
                        <pic:nvPicPr>
                          <pic:cNvPr id="934" name="Imagen 1757" hidden="1">
                            <a:extLst>
                              <a:ext uri="{FF2B5EF4-FFF2-40B4-BE49-F238E27FC236}">
                                <a16:creationId xmlns:a16="http://schemas.microsoft.com/office/drawing/2014/main" id="{76FE81CA-D49C-44A8-B546-CF08F7EDFD7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4656" behindDoc="0" locked="0" layoutInCell="1" allowOverlap="1" wp14:anchorId="3C52CEAC" wp14:editId="08F0426A">
                  <wp:simplePos x="0" y="0"/>
                  <wp:positionH relativeFrom="column">
                    <wp:posOffset>0</wp:posOffset>
                  </wp:positionH>
                  <wp:positionV relativeFrom="paragraph">
                    <wp:posOffset>9525</wp:posOffset>
                  </wp:positionV>
                  <wp:extent cx="9525" cy="123825"/>
                  <wp:effectExtent l="0" t="0" r="28575" b="9525"/>
                  <wp:wrapNone/>
                  <wp:docPr id="1917555404" name="Imagen 2976" hidden="1">
                    <a:extLst xmlns:a="http://schemas.openxmlformats.org/drawingml/2006/main">
                      <a:ext uri="{FF2B5EF4-FFF2-40B4-BE49-F238E27FC236}">
                        <a16:creationId xmlns:a16="http://schemas.microsoft.com/office/drawing/2014/main" id="{F8225368-D944-4D14-875B-0025DF45EBAB}"/>
                      </a:ext>
                    </a:extLst>
                  </wp:docPr>
                  <wp:cNvGraphicFramePr/>
                  <a:graphic xmlns:a="http://schemas.openxmlformats.org/drawingml/2006/main">
                    <a:graphicData uri="http://schemas.openxmlformats.org/drawingml/2006/picture">
                      <pic:pic xmlns:pic="http://schemas.openxmlformats.org/drawingml/2006/picture">
                        <pic:nvPicPr>
                          <pic:cNvPr id="935" name="Imagen 1756" hidden="1">
                            <a:extLst>
                              <a:ext uri="{FF2B5EF4-FFF2-40B4-BE49-F238E27FC236}">
                                <a16:creationId xmlns:a16="http://schemas.microsoft.com/office/drawing/2014/main" id="{F8225368-D944-4D14-875B-0025DF45EB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5680" behindDoc="0" locked="0" layoutInCell="1" allowOverlap="1" wp14:anchorId="4FCF7D84" wp14:editId="618045FE">
                  <wp:simplePos x="0" y="0"/>
                  <wp:positionH relativeFrom="column">
                    <wp:posOffset>0</wp:posOffset>
                  </wp:positionH>
                  <wp:positionV relativeFrom="paragraph">
                    <wp:posOffset>9525</wp:posOffset>
                  </wp:positionV>
                  <wp:extent cx="9525" cy="123825"/>
                  <wp:effectExtent l="0" t="0" r="28575" b="9525"/>
                  <wp:wrapNone/>
                  <wp:docPr id="125200397" name="Imagen 2975" hidden="1">
                    <a:extLst xmlns:a="http://schemas.openxmlformats.org/drawingml/2006/main">
                      <a:ext uri="{FF2B5EF4-FFF2-40B4-BE49-F238E27FC236}">
                        <a16:creationId xmlns:a16="http://schemas.microsoft.com/office/drawing/2014/main" id="{B690C0DB-5D9E-473E-9FD2-30A0331CDB86}"/>
                      </a:ext>
                    </a:extLst>
                  </wp:docPr>
                  <wp:cNvGraphicFramePr/>
                  <a:graphic xmlns:a="http://schemas.openxmlformats.org/drawingml/2006/main">
                    <a:graphicData uri="http://schemas.openxmlformats.org/drawingml/2006/picture">
                      <pic:pic xmlns:pic="http://schemas.openxmlformats.org/drawingml/2006/picture">
                        <pic:nvPicPr>
                          <pic:cNvPr id="936" name="Imagen 1755" hidden="1">
                            <a:extLst>
                              <a:ext uri="{FF2B5EF4-FFF2-40B4-BE49-F238E27FC236}">
                                <a16:creationId xmlns:a16="http://schemas.microsoft.com/office/drawing/2014/main" id="{B690C0DB-5D9E-473E-9FD2-30A0331CDB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6704" behindDoc="0" locked="0" layoutInCell="1" allowOverlap="1" wp14:anchorId="660F1368" wp14:editId="0C5E0494">
                  <wp:simplePos x="0" y="0"/>
                  <wp:positionH relativeFrom="column">
                    <wp:posOffset>0</wp:posOffset>
                  </wp:positionH>
                  <wp:positionV relativeFrom="paragraph">
                    <wp:posOffset>9525</wp:posOffset>
                  </wp:positionV>
                  <wp:extent cx="9525" cy="123825"/>
                  <wp:effectExtent l="0" t="0" r="28575" b="9525"/>
                  <wp:wrapNone/>
                  <wp:docPr id="741090009" name="Imagen 2974" hidden="1">
                    <a:extLst xmlns:a="http://schemas.openxmlformats.org/drawingml/2006/main">
                      <a:ext uri="{FF2B5EF4-FFF2-40B4-BE49-F238E27FC236}">
                        <a16:creationId xmlns:a16="http://schemas.microsoft.com/office/drawing/2014/main" id="{2CEA4146-1F14-4F48-B5DB-8A3D829C1648}"/>
                      </a:ext>
                    </a:extLst>
                  </wp:docPr>
                  <wp:cNvGraphicFramePr/>
                  <a:graphic xmlns:a="http://schemas.openxmlformats.org/drawingml/2006/main">
                    <a:graphicData uri="http://schemas.openxmlformats.org/drawingml/2006/picture">
                      <pic:pic xmlns:pic="http://schemas.openxmlformats.org/drawingml/2006/picture">
                        <pic:nvPicPr>
                          <pic:cNvPr id="937" name="Imagen 1754" hidden="1">
                            <a:extLst>
                              <a:ext uri="{FF2B5EF4-FFF2-40B4-BE49-F238E27FC236}">
                                <a16:creationId xmlns:a16="http://schemas.microsoft.com/office/drawing/2014/main" id="{2CEA4146-1F14-4F48-B5DB-8A3D829C164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7728" behindDoc="0" locked="0" layoutInCell="1" allowOverlap="1" wp14:anchorId="6B68708B" wp14:editId="40BAD3EC">
                  <wp:simplePos x="0" y="0"/>
                  <wp:positionH relativeFrom="column">
                    <wp:posOffset>0</wp:posOffset>
                  </wp:positionH>
                  <wp:positionV relativeFrom="paragraph">
                    <wp:posOffset>9525</wp:posOffset>
                  </wp:positionV>
                  <wp:extent cx="9525" cy="123825"/>
                  <wp:effectExtent l="0" t="0" r="28575" b="9525"/>
                  <wp:wrapNone/>
                  <wp:docPr id="2142148036" name="Imagen 2973" hidden="1">
                    <a:extLst xmlns:a="http://schemas.openxmlformats.org/drawingml/2006/main">
                      <a:ext uri="{FF2B5EF4-FFF2-40B4-BE49-F238E27FC236}">
                        <a16:creationId xmlns:a16="http://schemas.microsoft.com/office/drawing/2014/main" id="{34E283F8-73C6-4A56-A23A-A68D775F1958}"/>
                      </a:ext>
                    </a:extLst>
                  </wp:docPr>
                  <wp:cNvGraphicFramePr/>
                  <a:graphic xmlns:a="http://schemas.openxmlformats.org/drawingml/2006/main">
                    <a:graphicData uri="http://schemas.openxmlformats.org/drawingml/2006/picture">
                      <pic:pic xmlns:pic="http://schemas.openxmlformats.org/drawingml/2006/picture">
                        <pic:nvPicPr>
                          <pic:cNvPr id="938" name="Imagen 1753" hidden="1">
                            <a:extLst>
                              <a:ext uri="{FF2B5EF4-FFF2-40B4-BE49-F238E27FC236}">
                                <a16:creationId xmlns:a16="http://schemas.microsoft.com/office/drawing/2014/main" id="{34E283F8-73C6-4A56-A23A-A68D775F19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8752" behindDoc="0" locked="0" layoutInCell="1" allowOverlap="1" wp14:anchorId="20B276B0" wp14:editId="7370E4CC">
                  <wp:simplePos x="0" y="0"/>
                  <wp:positionH relativeFrom="column">
                    <wp:posOffset>0</wp:posOffset>
                  </wp:positionH>
                  <wp:positionV relativeFrom="paragraph">
                    <wp:posOffset>9525</wp:posOffset>
                  </wp:positionV>
                  <wp:extent cx="9525" cy="123825"/>
                  <wp:effectExtent l="0" t="0" r="28575" b="9525"/>
                  <wp:wrapNone/>
                  <wp:docPr id="787574397" name="Imagen 2972" hidden="1">
                    <a:extLst xmlns:a="http://schemas.openxmlformats.org/drawingml/2006/main">
                      <a:ext uri="{FF2B5EF4-FFF2-40B4-BE49-F238E27FC236}">
                        <a16:creationId xmlns:a16="http://schemas.microsoft.com/office/drawing/2014/main" id="{7B334C28-C660-4D3C-A371-251D57C2519B}"/>
                      </a:ext>
                    </a:extLst>
                  </wp:docPr>
                  <wp:cNvGraphicFramePr/>
                  <a:graphic xmlns:a="http://schemas.openxmlformats.org/drawingml/2006/main">
                    <a:graphicData uri="http://schemas.openxmlformats.org/drawingml/2006/picture">
                      <pic:pic xmlns:pic="http://schemas.openxmlformats.org/drawingml/2006/picture">
                        <pic:nvPicPr>
                          <pic:cNvPr id="939" name="Imagen 1752" hidden="1">
                            <a:extLst>
                              <a:ext uri="{FF2B5EF4-FFF2-40B4-BE49-F238E27FC236}">
                                <a16:creationId xmlns:a16="http://schemas.microsoft.com/office/drawing/2014/main" id="{7B334C28-C660-4D3C-A371-251D57C2519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19776" behindDoc="0" locked="0" layoutInCell="1" allowOverlap="1" wp14:anchorId="798010E1" wp14:editId="4DC49E3A">
                  <wp:simplePos x="0" y="0"/>
                  <wp:positionH relativeFrom="column">
                    <wp:posOffset>0</wp:posOffset>
                  </wp:positionH>
                  <wp:positionV relativeFrom="paragraph">
                    <wp:posOffset>9525</wp:posOffset>
                  </wp:positionV>
                  <wp:extent cx="9525" cy="123825"/>
                  <wp:effectExtent l="0" t="0" r="28575" b="9525"/>
                  <wp:wrapNone/>
                  <wp:docPr id="567455487" name="Imagen 2971" hidden="1">
                    <a:extLst xmlns:a="http://schemas.openxmlformats.org/drawingml/2006/main">
                      <a:ext uri="{FF2B5EF4-FFF2-40B4-BE49-F238E27FC236}">
                        <a16:creationId xmlns:a16="http://schemas.microsoft.com/office/drawing/2014/main" id="{7504AE7B-4099-42B5-B773-1D27CA91423B}"/>
                      </a:ext>
                    </a:extLst>
                  </wp:docPr>
                  <wp:cNvGraphicFramePr/>
                  <a:graphic xmlns:a="http://schemas.openxmlformats.org/drawingml/2006/main">
                    <a:graphicData uri="http://schemas.openxmlformats.org/drawingml/2006/picture">
                      <pic:pic xmlns:pic="http://schemas.openxmlformats.org/drawingml/2006/picture">
                        <pic:nvPicPr>
                          <pic:cNvPr id="940" name="Imagen 1751" hidden="1">
                            <a:extLst>
                              <a:ext uri="{FF2B5EF4-FFF2-40B4-BE49-F238E27FC236}">
                                <a16:creationId xmlns:a16="http://schemas.microsoft.com/office/drawing/2014/main" id="{7504AE7B-4099-42B5-B773-1D27CA91423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0800" behindDoc="0" locked="0" layoutInCell="1" allowOverlap="1" wp14:anchorId="41148ADD" wp14:editId="20470FEF">
                  <wp:simplePos x="0" y="0"/>
                  <wp:positionH relativeFrom="column">
                    <wp:posOffset>0</wp:posOffset>
                  </wp:positionH>
                  <wp:positionV relativeFrom="paragraph">
                    <wp:posOffset>9525</wp:posOffset>
                  </wp:positionV>
                  <wp:extent cx="9525" cy="123825"/>
                  <wp:effectExtent l="0" t="0" r="28575" b="9525"/>
                  <wp:wrapNone/>
                  <wp:docPr id="1101010307" name="Imagen 2970" hidden="1">
                    <a:extLst xmlns:a="http://schemas.openxmlformats.org/drawingml/2006/main">
                      <a:ext uri="{FF2B5EF4-FFF2-40B4-BE49-F238E27FC236}">
                        <a16:creationId xmlns:a16="http://schemas.microsoft.com/office/drawing/2014/main" id="{770D07D4-E745-407C-BE95-8F5219DD97F3}"/>
                      </a:ext>
                    </a:extLst>
                  </wp:docPr>
                  <wp:cNvGraphicFramePr/>
                  <a:graphic xmlns:a="http://schemas.openxmlformats.org/drawingml/2006/main">
                    <a:graphicData uri="http://schemas.openxmlformats.org/drawingml/2006/picture">
                      <pic:pic xmlns:pic="http://schemas.openxmlformats.org/drawingml/2006/picture">
                        <pic:nvPicPr>
                          <pic:cNvPr id="941" name="Imagen 1750" hidden="1">
                            <a:extLst>
                              <a:ext uri="{FF2B5EF4-FFF2-40B4-BE49-F238E27FC236}">
                                <a16:creationId xmlns:a16="http://schemas.microsoft.com/office/drawing/2014/main" id="{770D07D4-E745-407C-BE95-8F5219DD97F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1824" behindDoc="0" locked="0" layoutInCell="1" allowOverlap="1" wp14:anchorId="4C201554" wp14:editId="196AD2C4">
                  <wp:simplePos x="0" y="0"/>
                  <wp:positionH relativeFrom="column">
                    <wp:posOffset>0</wp:posOffset>
                  </wp:positionH>
                  <wp:positionV relativeFrom="paragraph">
                    <wp:posOffset>9525</wp:posOffset>
                  </wp:positionV>
                  <wp:extent cx="9525" cy="123825"/>
                  <wp:effectExtent l="0" t="0" r="28575" b="9525"/>
                  <wp:wrapNone/>
                  <wp:docPr id="1715252685" name="Imagen 2969" hidden="1">
                    <a:extLst xmlns:a="http://schemas.openxmlformats.org/drawingml/2006/main">
                      <a:ext uri="{FF2B5EF4-FFF2-40B4-BE49-F238E27FC236}">
                        <a16:creationId xmlns:a16="http://schemas.microsoft.com/office/drawing/2014/main" id="{D7890888-B2A7-41DA-98A1-DD2804DE7782}"/>
                      </a:ext>
                    </a:extLst>
                  </wp:docPr>
                  <wp:cNvGraphicFramePr/>
                  <a:graphic xmlns:a="http://schemas.openxmlformats.org/drawingml/2006/main">
                    <a:graphicData uri="http://schemas.openxmlformats.org/drawingml/2006/picture">
                      <pic:pic xmlns:pic="http://schemas.openxmlformats.org/drawingml/2006/picture">
                        <pic:nvPicPr>
                          <pic:cNvPr id="942" name="Imagen 1749" hidden="1">
                            <a:extLst>
                              <a:ext uri="{FF2B5EF4-FFF2-40B4-BE49-F238E27FC236}">
                                <a16:creationId xmlns:a16="http://schemas.microsoft.com/office/drawing/2014/main" id="{D7890888-B2A7-41DA-98A1-DD2804DE77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2848" behindDoc="0" locked="0" layoutInCell="1" allowOverlap="1" wp14:anchorId="05DF1794" wp14:editId="738D58D2">
                  <wp:simplePos x="0" y="0"/>
                  <wp:positionH relativeFrom="column">
                    <wp:posOffset>0</wp:posOffset>
                  </wp:positionH>
                  <wp:positionV relativeFrom="paragraph">
                    <wp:posOffset>9525</wp:posOffset>
                  </wp:positionV>
                  <wp:extent cx="9525" cy="123825"/>
                  <wp:effectExtent l="0" t="0" r="28575" b="9525"/>
                  <wp:wrapNone/>
                  <wp:docPr id="66164699" name="Imagen 2968" hidden="1">
                    <a:extLst xmlns:a="http://schemas.openxmlformats.org/drawingml/2006/main">
                      <a:ext uri="{FF2B5EF4-FFF2-40B4-BE49-F238E27FC236}">
                        <a16:creationId xmlns:a16="http://schemas.microsoft.com/office/drawing/2014/main" id="{A7B83AB7-C386-4057-8919-C2F3DA376467}"/>
                      </a:ext>
                    </a:extLst>
                  </wp:docPr>
                  <wp:cNvGraphicFramePr/>
                  <a:graphic xmlns:a="http://schemas.openxmlformats.org/drawingml/2006/main">
                    <a:graphicData uri="http://schemas.openxmlformats.org/drawingml/2006/picture">
                      <pic:pic xmlns:pic="http://schemas.openxmlformats.org/drawingml/2006/picture">
                        <pic:nvPicPr>
                          <pic:cNvPr id="943" name="Imagen 1748" hidden="1">
                            <a:extLst>
                              <a:ext uri="{FF2B5EF4-FFF2-40B4-BE49-F238E27FC236}">
                                <a16:creationId xmlns:a16="http://schemas.microsoft.com/office/drawing/2014/main" id="{A7B83AB7-C386-4057-8919-C2F3DA3764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3872" behindDoc="0" locked="0" layoutInCell="1" allowOverlap="1" wp14:anchorId="5A9836FF" wp14:editId="7182A1D5">
                  <wp:simplePos x="0" y="0"/>
                  <wp:positionH relativeFrom="column">
                    <wp:posOffset>0</wp:posOffset>
                  </wp:positionH>
                  <wp:positionV relativeFrom="paragraph">
                    <wp:posOffset>9525</wp:posOffset>
                  </wp:positionV>
                  <wp:extent cx="9525" cy="123825"/>
                  <wp:effectExtent l="0" t="0" r="28575" b="9525"/>
                  <wp:wrapNone/>
                  <wp:docPr id="11654928" name="Imagen 2967" hidden="1">
                    <a:extLst xmlns:a="http://schemas.openxmlformats.org/drawingml/2006/main">
                      <a:ext uri="{FF2B5EF4-FFF2-40B4-BE49-F238E27FC236}">
                        <a16:creationId xmlns:a16="http://schemas.microsoft.com/office/drawing/2014/main" id="{B024EF25-7F07-445E-A465-C88FC6DC9C73}"/>
                      </a:ext>
                    </a:extLst>
                  </wp:docPr>
                  <wp:cNvGraphicFramePr/>
                  <a:graphic xmlns:a="http://schemas.openxmlformats.org/drawingml/2006/main">
                    <a:graphicData uri="http://schemas.openxmlformats.org/drawingml/2006/picture">
                      <pic:pic xmlns:pic="http://schemas.openxmlformats.org/drawingml/2006/picture">
                        <pic:nvPicPr>
                          <pic:cNvPr id="944" name="Imagen 1747" hidden="1">
                            <a:extLst>
                              <a:ext uri="{FF2B5EF4-FFF2-40B4-BE49-F238E27FC236}">
                                <a16:creationId xmlns:a16="http://schemas.microsoft.com/office/drawing/2014/main" id="{B024EF25-7F07-445E-A465-C88FC6DC9C7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4896" behindDoc="0" locked="0" layoutInCell="1" allowOverlap="1" wp14:anchorId="1C82B140" wp14:editId="6525B941">
                  <wp:simplePos x="0" y="0"/>
                  <wp:positionH relativeFrom="column">
                    <wp:posOffset>0</wp:posOffset>
                  </wp:positionH>
                  <wp:positionV relativeFrom="paragraph">
                    <wp:posOffset>9525</wp:posOffset>
                  </wp:positionV>
                  <wp:extent cx="9525" cy="123825"/>
                  <wp:effectExtent l="0" t="0" r="28575" b="9525"/>
                  <wp:wrapNone/>
                  <wp:docPr id="1591891398" name="Imagen 2966" hidden="1">
                    <a:extLst xmlns:a="http://schemas.openxmlformats.org/drawingml/2006/main">
                      <a:ext uri="{FF2B5EF4-FFF2-40B4-BE49-F238E27FC236}">
                        <a16:creationId xmlns:a16="http://schemas.microsoft.com/office/drawing/2014/main" id="{D5140EEB-EDC0-4F13-8D8D-4129578950E6}"/>
                      </a:ext>
                    </a:extLst>
                  </wp:docPr>
                  <wp:cNvGraphicFramePr/>
                  <a:graphic xmlns:a="http://schemas.openxmlformats.org/drawingml/2006/main">
                    <a:graphicData uri="http://schemas.openxmlformats.org/drawingml/2006/picture">
                      <pic:pic xmlns:pic="http://schemas.openxmlformats.org/drawingml/2006/picture">
                        <pic:nvPicPr>
                          <pic:cNvPr id="945" name="Imagen 1746" hidden="1">
                            <a:extLst>
                              <a:ext uri="{FF2B5EF4-FFF2-40B4-BE49-F238E27FC236}">
                                <a16:creationId xmlns:a16="http://schemas.microsoft.com/office/drawing/2014/main" id="{D5140EEB-EDC0-4F13-8D8D-4129578950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5920" behindDoc="0" locked="0" layoutInCell="1" allowOverlap="1" wp14:anchorId="5CD6AB35" wp14:editId="1E5507C3">
                  <wp:simplePos x="0" y="0"/>
                  <wp:positionH relativeFrom="column">
                    <wp:posOffset>0</wp:posOffset>
                  </wp:positionH>
                  <wp:positionV relativeFrom="paragraph">
                    <wp:posOffset>9525</wp:posOffset>
                  </wp:positionV>
                  <wp:extent cx="9525" cy="123825"/>
                  <wp:effectExtent l="0" t="0" r="28575" b="9525"/>
                  <wp:wrapNone/>
                  <wp:docPr id="808541649" name="Imagen 2965" hidden="1">
                    <a:extLst xmlns:a="http://schemas.openxmlformats.org/drawingml/2006/main">
                      <a:ext uri="{FF2B5EF4-FFF2-40B4-BE49-F238E27FC236}">
                        <a16:creationId xmlns:a16="http://schemas.microsoft.com/office/drawing/2014/main" id="{12E8E831-C8DF-4DAD-819A-7E7FA5EF7B22}"/>
                      </a:ext>
                    </a:extLst>
                  </wp:docPr>
                  <wp:cNvGraphicFramePr/>
                  <a:graphic xmlns:a="http://schemas.openxmlformats.org/drawingml/2006/main">
                    <a:graphicData uri="http://schemas.openxmlformats.org/drawingml/2006/picture">
                      <pic:pic xmlns:pic="http://schemas.openxmlformats.org/drawingml/2006/picture">
                        <pic:nvPicPr>
                          <pic:cNvPr id="946" name="Imagen 1745" hidden="1">
                            <a:extLst>
                              <a:ext uri="{FF2B5EF4-FFF2-40B4-BE49-F238E27FC236}">
                                <a16:creationId xmlns:a16="http://schemas.microsoft.com/office/drawing/2014/main" id="{12E8E831-C8DF-4DAD-819A-7E7FA5EF7B2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6944" behindDoc="0" locked="0" layoutInCell="1" allowOverlap="1" wp14:anchorId="3272EA9E" wp14:editId="110DB3AC">
                  <wp:simplePos x="0" y="0"/>
                  <wp:positionH relativeFrom="column">
                    <wp:posOffset>0</wp:posOffset>
                  </wp:positionH>
                  <wp:positionV relativeFrom="paragraph">
                    <wp:posOffset>9525</wp:posOffset>
                  </wp:positionV>
                  <wp:extent cx="9525" cy="123825"/>
                  <wp:effectExtent l="0" t="0" r="28575" b="9525"/>
                  <wp:wrapNone/>
                  <wp:docPr id="305890319" name="Imagen 2964" hidden="1">
                    <a:extLst xmlns:a="http://schemas.openxmlformats.org/drawingml/2006/main">
                      <a:ext uri="{FF2B5EF4-FFF2-40B4-BE49-F238E27FC236}">
                        <a16:creationId xmlns:a16="http://schemas.microsoft.com/office/drawing/2014/main" id="{4BED2408-1627-4134-AF4C-C1E0C20A0FC0}"/>
                      </a:ext>
                    </a:extLst>
                  </wp:docPr>
                  <wp:cNvGraphicFramePr/>
                  <a:graphic xmlns:a="http://schemas.openxmlformats.org/drawingml/2006/main">
                    <a:graphicData uri="http://schemas.openxmlformats.org/drawingml/2006/picture">
                      <pic:pic xmlns:pic="http://schemas.openxmlformats.org/drawingml/2006/picture">
                        <pic:nvPicPr>
                          <pic:cNvPr id="947" name="Imagen 1744" hidden="1">
                            <a:extLst>
                              <a:ext uri="{FF2B5EF4-FFF2-40B4-BE49-F238E27FC236}">
                                <a16:creationId xmlns:a16="http://schemas.microsoft.com/office/drawing/2014/main" id="{4BED2408-1627-4134-AF4C-C1E0C20A0FC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7968" behindDoc="0" locked="0" layoutInCell="1" allowOverlap="1" wp14:anchorId="7D9F8B7B" wp14:editId="0B580D3B">
                  <wp:simplePos x="0" y="0"/>
                  <wp:positionH relativeFrom="column">
                    <wp:posOffset>0</wp:posOffset>
                  </wp:positionH>
                  <wp:positionV relativeFrom="paragraph">
                    <wp:posOffset>9525</wp:posOffset>
                  </wp:positionV>
                  <wp:extent cx="9525" cy="123825"/>
                  <wp:effectExtent l="0" t="0" r="28575" b="9525"/>
                  <wp:wrapNone/>
                  <wp:docPr id="2009334986" name="Imagen 2963" hidden="1">
                    <a:extLst xmlns:a="http://schemas.openxmlformats.org/drawingml/2006/main">
                      <a:ext uri="{FF2B5EF4-FFF2-40B4-BE49-F238E27FC236}">
                        <a16:creationId xmlns:a16="http://schemas.microsoft.com/office/drawing/2014/main" id="{200186A9-6892-43CC-93BF-172FFA9FD6D3}"/>
                      </a:ext>
                    </a:extLst>
                  </wp:docPr>
                  <wp:cNvGraphicFramePr/>
                  <a:graphic xmlns:a="http://schemas.openxmlformats.org/drawingml/2006/main">
                    <a:graphicData uri="http://schemas.openxmlformats.org/drawingml/2006/picture">
                      <pic:pic xmlns:pic="http://schemas.openxmlformats.org/drawingml/2006/picture">
                        <pic:nvPicPr>
                          <pic:cNvPr id="948" name="Imagen 1743" hidden="1">
                            <a:extLst>
                              <a:ext uri="{FF2B5EF4-FFF2-40B4-BE49-F238E27FC236}">
                                <a16:creationId xmlns:a16="http://schemas.microsoft.com/office/drawing/2014/main" id="{200186A9-6892-43CC-93BF-172FFA9FD6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28992" behindDoc="0" locked="0" layoutInCell="1" allowOverlap="1" wp14:anchorId="6CB6F6F3" wp14:editId="0AD3FF39">
                  <wp:simplePos x="0" y="0"/>
                  <wp:positionH relativeFrom="column">
                    <wp:posOffset>0</wp:posOffset>
                  </wp:positionH>
                  <wp:positionV relativeFrom="paragraph">
                    <wp:posOffset>9525</wp:posOffset>
                  </wp:positionV>
                  <wp:extent cx="9525" cy="123825"/>
                  <wp:effectExtent l="0" t="0" r="28575" b="9525"/>
                  <wp:wrapNone/>
                  <wp:docPr id="1397484957" name="Imagen 2962" hidden="1">
                    <a:extLst xmlns:a="http://schemas.openxmlformats.org/drawingml/2006/main">
                      <a:ext uri="{FF2B5EF4-FFF2-40B4-BE49-F238E27FC236}">
                        <a16:creationId xmlns:a16="http://schemas.microsoft.com/office/drawing/2014/main" id="{EE16759D-495E-42EF-A450-BA60D07C3FDC}"/>
                      </a:ext>
                    </a:extLst>
                  </wp:docPr>
                  <wp:cNvGraphicFramePr/>
                  <a:graphic xmlns:a="http://schemas.openxmlformats.org/drawingml/2006/main">
                    <a:graphicData uri="http://schemas.openxmlformats.org/drawingml/2006/picture">
                      <pic:pic xmlns:pic="http://schemas.openxmlformats.org/drawingml/2006/picture">
                        <pic:nvPicPr>
                          <pic:cNvPr id="949" name="Imagen 1742" hidden="1">
                            <a:extLst>
                              <a:ext uri="{FF2B5EF4-FFF2-40B4-BE49-F238E27FC236}">
                                <a16:creationId xmlns:a16="http://schemas.microsoft.com/office/drawing/2014/main" id="{EE16759D-495E-42EF-A450-BA60D07C3FD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0016" behindDoc="0" locked="0" layoutInCell="1" allowOverlap="1" wp14:anchorId="422CBF7D" wp14:editId="1707018B">
                  <wp:simplePos x="0" y="0"/>
                  <wp:positionH relativeFrom="column">
                    <wp:posOffset>0</wp:posOffset>
                  </wp:positionH>
                  <wp:positionV relativeFrom="paragraph">
                    <wp:posOffset>9525</wp:posOffset>
                  </wp:positionV>
                  <wp:extent cx="9525" cy="123825"/>
                  <wp:effectExtent l="0" t="0" r="28575" b="9525"/>
                  <wp:wrapNone/>
                  <wp:docPr id="466663582" name="Imagen 2961" hidden="1">
                    <a:extLst xmlns:a="http://schemas.openxmlformats.org/drawingml/2006/main">
                      <a:ext uri="{FF2B5EF4-FFF2-40B4-BE49-F238E27FC236}">
                        <a16:creationId xmlns:a16="http://schemas.microsoft.com/office/drawing/2014/main" id="{E93DB6B3-40E4-4B4C-B253-216F645CD621}"/>
                      </a:ext>
                    </a:extLst>
                  </wp:docPr>
                  <wp:cNvGraphicFramePr/>
                  <a:graphic xmlns:a="http://schemas.openxmlformats.org/drawingml/2006/main">
                    <a:graphicData uri="http://schemas.openxmlformats.org/drawingml/2006/picture">
                      <pic:pic xmlns:pic="http://schemas.openxmlformats.org/drawingml/2006/picture">
                        <pic:nvPicPr>
                          <pic:cNvPr id="950" name="Imagen 1741" hidden="1">
                            <a:extLst>
                              <a:ext uri="{FF2B5EF4-FFF2-40B4-BE49-F238E27FC236}">
                                <a16:creationId xmlns:a16="http://schemas.microsoft.com/office/drawing/2014/main" id="{E93DB6B3-40E4-4B4C-B253-216F645CD6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1040" behindDoc="0" locked="0" layoutInCell="1" allowOverlap="1" wp14:anchorId="49BAF7F3" wp14:editId="4B379469">
                  <wp:simplePos x="0" y="0"/>
                  <wp:positionH relativeFrom="column">
                    <wp:posOffset>0</wp:posOffset>
                  </wp:positionH>
                  <wp:positionV relativeFrom="paragraph">
                    <wp:posOffset>9525</wp:posOffset>
                  </wp:positionV>
                  <wp:extent cx="9525" cy="123825"/>
                  <wp:effectExtent l="0" t="0" r="28575" b="9525"/>
                  <wp:wrapNone/>
                  <wp:docPr id="202663134" name="Imagen 2960" hidden="1">
                    <a:extLst xmlns:a="http://schemas.openxmlformats.org/drawingml/2006/main">
                      <a:ext uri="{FF2B5EF4-FFF2-40B4-BE49-F238E27FC236}">
                        <a16:creationId xmlns:a16="http://schemas.microsoft.com/office/drawing/2014/main" id="{E1197930-102D-40BA-8A33-DFD31F07DE05}"/>
                      </a:ext>
                    </a:extLst>
                  </wp:docPr>
                  <wp:cNvGraphicFramePr/>
                  <a:graphic xmlns:a="http://schemas.openxmlformats.org/drawingml/2006/main">
                    <a:graphicData uri="http://schemas.openxmlformats.org/drawingml/2006/picture">
                      <pic:pic xmlns:pic="http://schemas.openxmlformats.org/drawingml/2006/picture">
                        <pic:nvPicPr>
                          <pic:cNvPr id="951" name="Imagen 1740" hidden="1">
                            <a:extLst>
                              <a:ext uri="{FF2B5EF4-FFF2-40B4-BE49-F238E27FC236}">
                                <a16:creationId xmlns:a16="http://schemas.microsoft.com/office/drawing/2014/main" id="{E1197930-102D-40BA-8A33-DFD31F07DE0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2064" behindDoc="0" locked="0" layoutInCell="1" allowOverlap="1" wp14:anchorId="24C70171" wp14:editId="06CD8834">
                  <wp:simplePos x="0" y="0"/>
                  <wp:positionH relativeFrom="column">
                    <wp:posOffset>0</wp:posOffset>
                  </wp:positionH>
                  <wp:positionV relativeFrom="paragraph">
                    <wp:posOffset>9525</wp:posOffset>
                  </wp:positionV>
                  <wp:extent cx="9525" cy="123825"/>
                  <wp:effectExtent l="0" t="0" r="28575" b="9525"/>
                  <wp:wrapNone/>
                  <wp:docPr id="879757885" name="Imagen 2959" hidden="1">
                    <a:extLst xmlns:a="http://schemas.openxmlformats.org/drawingml/2006/main">
                      <a:ext uri="{FF2B5EF4-FFF2-40B4-BE49-F238E27FC236}">
                        <a16:creationId xmlns:a16="http://schemas.microsoft.com/office/drawing/2014/main" id="{0C8357CF-0FE0-4698-92D8-EE76851C5367}"/>
                      </a:ext>
                    </a:extLst>
                  </wp:docPr>
                  <wp:cNvGraphicFramePr/>
                  <a:graphic xmlns:a="http://schemas.openxmlformats.org/drawingml/2006/main">
                    <a:graphicData uri="http://schemas.openxmlformats.org/drawingml/2006/picture">
                      <pic:pic xmlns:pic="http://schemas.openxmlformats.org/drawingml/2006/picture">
                        <pic:nvPicPr>
                          <pic:cNvPr id="952" name="Imagen 1739" hidden="1">
                            <a:extLst>
                              <a:ext uri="{FF2B5EF4-FFF2-40B4-BE49-F238E27FC236}">
                                <a16:creationId xmlns:a16="http://schemas.microsoft.com/office/drawing/2014/main" id="{0C8357CF-0FE0-4698-92D8-EE76851C53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3088" behindDoc="0" locked="0" layoutInCell="1" allowOverlap="1" wp14:anchorId="018F0F91" wp14:editId="68EF0545">
                  <wp:simplePos x="0" y="0"/>
                  <wp:positionH relativeFrom="column">
                    <wp:posOffset>0</wp:posOffset>
                  </wp:positionH>
                  <wp:positionV relativeFrom="paragraph">
                    <wp:posOffset>9525</wp:posOffset>
                  </wp:positionV>
                  <wp:extent cx="9525" cy="123825"/>
                  <wp:effectExtent l="0" t="0" r="28575" b="9525"/>
                  <wp:wrapNone/>
                  <wp:docPr id="522011092" name="Imagen 2958" hidden="1">
                    <a:extLst xmlns:a="http://schemas.openxmlformats.org/drawingml/2006/main">
                      <a:ext uri="{FF2B5EF4-FFF2-40B4-BE49-F238E27FC236}">
                        <a16:creationId xmlns:a16="http://schemas.microsoft.com/office/drawing/2014/main" id="{3C285726-D008-45C5-A5A6-2863BFE5B2C2}"/>
                      </a:ext>
                    </a:extLst>
                  </wp:docPr>
                  <wp:cNvGraphicFramePr/>
                  <a:graphic xmlns:a="http://schemas.openxmlformats.org/drawingml/2006/main">
                    <a:graphicData uri="http://schemas.openxmlformats.org/drawingml/2006/picture">
                      <pic:pic xmlns:pic="http://schemas.openxmlformats.org/drawingml/2006/picture">
                        <pic:nvPicPr>
                          <pic:cNvPr id="953" name="Imagen 1738" hidden="1">
                            <a:extLst>
                              <a:ext uri="{FF2B5EF4-FFF2-40B4-BE49-F238E27FC236}">
                                <a16:creationId xmlns:a16="http://schemas.microsoft.com/office/drawing/2014/main" id="{3C285726-D008-45C5-A5A6-2863BFE5B2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4112" behindDoc="0" locked="0" layoutInCell="1" allowOverlap="1" wp14:anchorId="6854D409" wp14:editId="78221C57">
                  <wp:simplePos x="0" y="0"/>
                  <wp:positionH relativeFrom="column">
                    <wp:posOffset>0</wp:posOffset>
                  </wp:positionH>
                  <wp:positionV relativeFrom="paragraph">
                    <wp:posOffset>9525</wp:posOffset>
                  </wp:positionV>
                  <wp:extent cx="9525" cy="123825"/>
                  <wp:effectExtent l="0" t="0" r="28575" b="9525"/>
                  <wp:wrapNone/>
                  <wp:docPr id="1213085801" name="Imagen 2957" hidden="1">
                    <a:extLst xmlns:a="http://schemas.openxmlformats.org/drawingml/2006/main">
                      <a:ext uri="{FF2B5EF4-FFF2-40B4-BE49-F238E27FC236}">
                        <a16:creationId xmlns:a16="http://schemas.microsoft.com/office/drawing/2014/main" id="{78B11DE4-49A8-48B8-AA97-F710961DA359}"/>
                      </a:ext>
                    </a:extLst>
                  </wp:docPr>
                  <wp:cNvGraphicFramePr/>
                  <a:graphic xmlns:a="http://schemas.openxmlformats.org/drawingml/2006/main">
                    <a:graphicData uri="http://schemas.openxmlformats.org/drawingml/2006/picture">
                      <pic:pic xmlns:pic="http://schemas.openxmlformats.org/drawingml/2006/picture">
                        <pic:nvPicPr>
                          <pic:cNvPr id="954" name="Imagen 1737" hidden="1">
                            <a:extLst>
                              <a:ext uri="{FF2B5EF4-FFF2-40B4-BE49-F238E27FC236}">
                                <a16:creationId xmlns:a16="http://schemas.microsoft.com/office/drawing/2014/main" id="{78B11DE4-49A8-48B8-AA97-F710961DA3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5136" behindDoc="0" locked="0" layoutInCell="1" allowOverlap="1" wp14:anchorId="19575D7A" wp14:editId="5D59D00A">
                  <wp:simplePos x="0" y="0"/>
                  <wp:positionH relativeFrom="column">
                    <wp:posOffset>0</wp:posOffset>
                  </wp:positionH>
                  <wp:positionV relativeFrom="paragraph">
                    <wp:posOffset>9525</wp:posOffset>
                  </wp:positionV>
                  <wp:extent cx="9525" cy="123825"/>
                  <wp:effectExtent l="0" t="0" r="28575" b="9525"/>
                  <wp:wrapNone/>
                  <wp:docPr id="1251574362" name="Imagen 2956" hidden="1">
                    <a:extLst xmlns:a="http://schemas.openxmlformats.org/drawingml/2006/main">
                      <a:ext uri="{FF2B5EF4-FFF2-40B4-BE49-F238E27FC236}">
                        <a16:creationId xmlns:a16="http://schemas.microsoft.com/office/drawing/2014/main" id="{932939EB-309E-4B80-BC8D-6F7ACA8B8011}"/>
                      </a:ext>
                    </a:extLst>
                  </wp:docPr>
                  <wp:cNvGraphicFramePr/>
                  <a:graphic xmlns:a="http://schemas.openxmlformats.org/drawingml/2006/main">
                    <a:graphicData uri="http://schemas.openxmlformats.org/drawingml/2006/picture">
                      <pic:pic xmlns:pic="http://schemas.openxmlformats.org/drawingml/2006/picture">
                        <pic:nvPicPr>
                          <pic:cNvPr id="955" name="Imagen 1736" hidden="1">
                            <a:extLst>
                              <a:ext uri="{FF2B5EF4-FFF2-40B4-BE49-F238E27FC236}">
                                <a16:creationId xmlns:a16="http://schemas.microsoft.com/office/drawing/2014/main" id="{932939EB-309E-4B80-BC8D-6F7ACA8B80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6160" behindDoc="0" locked="0" layoutInCell="1" allowOverlap="1" wp14:anchorId="47A9C818" wp14:editId="23375BC2">
                  <wp:simplePos x="0" y="0"/>
                  <wp:positionH relativeFrom="column">
                    <wp:posOffset>0</wp:posOffset>
                  </wp:positionH>
                  <wp:positionV relativeFrom="paragraph">
                    <wp:posOffset>9525</wp:posOffset>
                  </wp:positionV>
                  <wp:extent cx="9525" cy="123825"/>
                  <wp:effectExtent l="0" t="0" r="28575" b="9525"/>
                  <wp:wrapNone/>
                  <wp:docPr id="927161573" name="Imagen 2955" hidden="1">
                    <a:extLst xmlns:a="http://schemas.openxmlformats.org/drawingml/2006/main">
                      <a:ext uri="{FF2B5EF4-FFF2-40B4-BE49-F238E27FC236}">
                        <a16:creationId xmlns:a16="http://schemas.microsoft.com/office/drawing/2014/main" id="{87148C7C-EFA1-49B6-9F09-EAACB412C7A1}"/>
                      </a:ext>
                    </a:extLst>
                  </wp:docPr>
                  <wp:cNvGraphicFramePr/>
                  <a:graphic xmlns:a="http://schemas.openxmlformats.org/drawingml/2006/main">
                    <a:graphicData uri="http://schemas.openxmlformats.org/drawingml/2006/picture">
                      <pic:pic xmlns:pic="http://schemas.openxmlformats.org/drawingml/2006/picture">
                        <pic:nvPicPr>
                          <pic:cNvPr id="956" name="Imagen 1735" hidden="1">
                            <a:extLst>
                              <a:ext uri="{FF2B5EF4-FFF2-40B4-BE49-F238E27FC236}">
                                <a16:creationId xmlns:a16="http://schemas.microsoft.com/office/drawing/2014/main" id="{87148C7C-EFA1-49B6-9F09-EAACB412C7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7184" behindDoc="0" locked="0" layoutInCell="1" allowOverlap="1" wp14:anchorId="576E1217" wp14:editId="5ABB23CE">
                  <wp:simplePos x="0" y="0"/>
                  <wp:positionH relativeFrom="column">
                    <wp:posOffset>0</wp:posOffset>
                  </wp:positionH>
                  <wp:positionV relativeFrom="paragraph">
                    <wp:posOffset>9525</wp:posOffset>
                  </wp:positionV>
                  <wp:extent cx="9525" cy="123825"/>
                  <wp:effectExtent l="0" t="0" r="28575" b="9525"/>
                  <wp:wrapNone/>
                  <wp:docPr id="526488558" name="Imagen 2954" hidden="1">
                    <a:extLst xmlns:a="http://schemas.openxmlformats.org/drawingml/2006/main">
                      <a:ext uri="{FF2B5EF4-FFF2-40B4-BE49-F238E27FC236}">
                        <a16:creationId xmlns:a16="http://schemas.microsoft.com/office/drawing/2014/main" id="{2894882A-D3B0-4F6A-AE29-2D5058B8B4E3}"/>
                      </a:ext>
                    </a:extLst>
                  </wp:docPr>
                  <wp:cNvGraphicFramePr/>
                  <a:graphic xmlns:a="http://schemas.openxmlformats.org/drawingml/2006/main">
                    <a:graphicData uri="http://schemas.openxmlformats.org/drawingml/2006/picture">
                      <pic:pic xmlns:pic="http://schemas.openxmlformats.org/drawingml/2006/picture">
                        <pic:nvPicPr>
                          <pic:cNvPr id="957" name="Imagen 1734" hidden="1">
                            <a:extLst>
                              <a:ext uri="{FF2B5EF4-FFF2-40B4-BE49-F238E27FC236}">
                                <a16:creationId xmlns:a16="http://schemas.microsoft.com/office/drawing/2014/main" id="{2894882A-D3B0-4F6A-AE29-2D5058B8B4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8208" behindDoc="0" locked="0" layoutInCell="1" allowOverlap="1" wp14:anchorId="34B8E03C" wp14:editId="6A975DDF">
                  <wp:simplePos x="0" y="0"/>
                  <wp:positionH relativeFrom="column">
                    <wp:posOffset>0</wp:posOffset>
                  </wp:positionH>
                  <wp:positionV relativeFrom="paragraph">
                    <wp:posOffset>9525</wp:posOffset>
                  </wp:positionV>
                  <wp:extent cx="9525" cy="123825"/>
                  <wp:effectExtent l="0" t="0" r="28575" b="9525"/>
                  <wp:wrapNone/>
                  <wp:docPr id="1251935692" name="Imagen 2953" hidden="1">
                    <a:extLst xmlns:a="http://schemas.openxmlformats.org/drawingml/2006/main">
                      <a:ext uri="{FF2B5EF4-FFF2-40B4-BE49-F238E27FC236}">
                        <a16:creationId xmlns:a16="http://schemas.microsoft.com/office/drawing/2014/main" id="{9C123EC5-7A0E-4CB0-8271-EA8DD328C24D}"/>
                      </a:ext>
                    </a:extLst>
                  </wp:docPr>
                  <wp:cNvGraphicFramePr/>
                  <a:graphic xmlns:a="http://schemas.openxmlformats.org/drawingml/2006/main">
                    <a:graphicData uri="http://schemas.openxmlformats.org/drawingml/2006/picture">
                      <pic:pic xmlns:pic="http://schemas.openxmlformats.org/drawingml/2006/picture">
                        <pic:nvPicPr>
                          <pic:cNvPr id="958" name="Imagen 1733" hidden="1">
                            <a:extLst>
                              <a:ext uri="{FF2B5EF4-FFF2-40B4-BE49-F238E27FC236}">
                                <a16:creationId xmlns:a16="http://schemas.microsoft.com/office/drawing/2014/main" id="{9C123EC5-7A0E-4CB0-8271-EA8DD328C24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39232" behindDoc="0" locked="0" layoutInCell="1" allowOverlap="1" wp14:anchorId="337F3C82" wp14:editId="3FA2E351">
                  <wp:simplePos x="0" y="0"/>
                  <wp:positionH relativeFrom="column">
                    <wp:posOffset>0</wp:posOffset>
                  </wp:positionH>
                  <wp:positionV relativeFrom="paragraph">
                    <wp:posOffset>9525</wp:posOffset>
                  </wp:positionV>
                  <wp:extent cx="9525" cy="123825"/>
                  <wp:effectExtent l="0" t="0" r="28575" b="9525"/>
                  <wp:wrapNone/>
                  <wp:docPr id="799908424" name="Imagen 2952" hidden="1">
                    <a:extLst xmlns:a="http://schemas.openxmlformats.org/drawingml/2006/main">
                      <a:ext uri="{FF2B5EF4-FFF2-40B4-BE49-F238E27FC236}">
                        <a16:creationId xmlns:a16="http://schemas.microsoft.com/office/drawing/2014/main" id="{E2A8FDEE-4745-4671-989B-F63C6358B7A7}"/>
                      </a:ext>
                    </a:extLst>
                  </wp:docPr>
                  <wp:cNvGraphicFramePr/>
                  <a:graphic xmlns:a="http://schemas.openxmlformats.org/drawingml/2006/main">
                    <a:graphicData uri="http://schemas.openxmlformats.org/drawingml/2006/picture">
                      <pic:pic xmlns:pic="http://schemas.openxmlformats.org/drawingml/2006/picture">
                        <pic:nvPicPr>
                          <pic:cNvPr id="959" name="Imagen 1732" hidden="1">
                            <a:extLst>
                              <a:ext uri="{FF2B5EF4-FFF2-40B4-BE49-F238E27FC236}">
                                <a16:creationId xmlns:a16="http://schemas.microsoft.com/office/drawing/2014/main" id="{E2A8FDEE-4745-4671-989B-F63C6358B7A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0256" behindDoc="0" locked="0" layoutInCell="1" allowOverlap="1" wp14:anchorId="3341117B" wp14:editId="1A4CA625">
                  <wp:simplePos x="0" y="0"/>
                  <wp:positionH relativeFrom="column">
                    <wp:posOffset>0</wp:posOffset>
                  </wp:positionH>
                  <wp:positionV relativeFrom="paragraph">
                    <wp:posOffset>9525</wp:posOffset>
                  </wp:positionV>
                  <wp:extent cx="9525" cy="123825"/>
                  <wp:effectExtent l="0" t="0" r="28575" b="9525"/>
                  <wp:wrapNone/>
                  <wp:docPr id="384959724" name="Imagen 2951" hidden="1">
                    <a:extLst xmlns:a="http://schemas.openxmlformats.org/drawingml/2006/main">
                      <a:ext uri="{FF2B5EF4-FFF2-40B4-BE49-F238E27FC236}">
                        <a16:creationId xmlns:a16="http://schemas.microsoft.com/office/drawing/2014/main" id="{67816DF3-1A0A-4446-B1D3-0786CC994B57}"/>
                      </a:ext>
                    </a:extLst>
                  </wp:docPr>
                  <wp:cNvGraphicFramePr/>
                  <a:graphic xmlns:a="http://schemas.openxmlformats.org/drawingml/2006/main">
                    <a:graphicData uri="http://schemas.openxmlformats.org/drawingml/2006/picture">
                      <pic:pic xmlns:pic="http://schemas.openxmlformats.org/drawingml/2006/picture">
                        <pic:nvPicPr>
                          <pic:cNvPr id="960" name="Imagen 1731" hidden="1">
                            <a:extLst>
                              <a:ext uri="{FF2B5EF4-FFF2-40B4-BE49-F238E27FC236}">
                                <a16:creationId xmlns:a16="http://schemas.microsoft.com/office/drawing/2014/main" id="{67816DF3-1A0A-4446-B1D3-0786CC994B5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1280" behindDoc="0" locked="0" layoutInCell="1" allowOverlap="1" wp14:anchorId="624875BF" wp14:editId="57846A2E">
                  <wp:simplePos x="0" y="0"/>
                  <wp:positionH relativeFrom="column">
                    <wp:posOffset>0</wp:posOffset>
                  </wp:positionH>
                  <wp:positionV relativeFrom="paragraph">
                    <wp:posOffset>9525</wp:posOffset>
                  </wp:positionV>
                  <wp:extent cx="9525" cy="123825"/>
                  <wp:effectExtent l="0" t="0" r="28575" b="9525"/>
                  <wp:wrapNone/>
                  <wp:docPr id="1251685348" name="Imagen 2950" hidden="1">
                    <a:extLst xmlns:a="http://schemas.openxmlformats.org/drawingml/2006/main">
                      <a:ext uri="{FF2B5EF4-FFF2-40B4-BE49-F238E27FC236}">
                        <a16:creationId xmlns:a16="http://schemas.microsoft.com/office/drawing/2014/main" id="{A4565C69-0967-43BF-BBFD-02D8432C3C4B}"/>
                      </a:ext>
                    </a:extLst>
                  </wp:docPr>
                  <wp:cNvGraphicFramePr/>
                  <a:graphic xmlns:a="http://schemas.openxmlformats.org/drawingml/2006/main">
                    <a:graphicData uri="http://schemas.openxmlformats.org/drawingml/2006/picture">
                      <pic:pic xmlns:pic="http://schemas.openxmlformats.org/drawingml/2006/picture">
                        <pic:nvPicPr>
                          <pic:cNvPr id="961" name="Imagen 1730" hidden="1">
                            <a:extLst>
                              <a:ext uri="{FF2B5EF4-FFF2-40B4-BE49-F238E27FC236}">
                                <a16:creationId xmlns:a16="http://schemas.microsoft.com/office/drawing/2014/main" id="{A4565C69-0967-43BF-BBFD-02D8432C3C4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2304" behindDoc="0" locked="0" layoutInCell="1" allowOverlap="1" wp14:anchorId="10DA06F7" wp14:editId="46E6A8AF">
                  <wp:simplePos x="0" y="0"/>
                  <wp:positionH relativeFrom="column">
                    <wp:posOffset>0</wp:posOffset>
                  </wp:positionH>
                  <wp:positionV relativeFrom="paragraph">
                    <wp:posOffset>9525</wp:posOffset>
                  </wp:positionV>
                  <wp:extent cx="9525" cy="123825"/>
                  <wp:effectExtent l="0" t="0" r="28575" b="9525"/>
                  <wp:wrapNone/>
                  <wp:docPr id="1706617701" name="Imagen 2949" hidden="1">
                    <a:extLst xmlns:a="http://schemas.openxmlformats.org/drawingml/2006/main">
                      <a:ext uri="{FF2B5EF4-FFF2-40B4-BE49-F238E27FC236}">
                        <a16:creationId xmlns:a16="http://schemas.microsoft.com/office/drawing/2014/main" id="{26421530-D71B-4444-B87D-4520B8DC5D5A}"/>
                      </a:ext>
                    </a:extLst>
                  </wp:docPr>
                  <wp:cNvGraphicFramePr/>
                  <a:graphic xmlns:a="http://schemas.openxmlformats.org/drawingml/2006/main">
                    <a:graphicData uri="http://schemas.openxmlformats.org/drawingml/2006/picture">
                      <pic:pic xmlns:pic="http://schemas.openxmlformats.org/drawingml/2006/picture">
                        <pic:nvPicPr>
                          <pic:cNvPr id="962" name="Imagen 1729" hidden="1">
                            <a:extLst>
                              <a:ext uri="{FF2B5EF4-FFF2-40B4-BE49-F238E27FC236}">
                                <a16:creationId xmlns:a16="http://schemas.microsoft.com/office/drawing/2014/main" id="{26421530-D71B-4444-B87D-4520B8DC5D5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3328" behindDoc="0" locked="0" layoutInCell="1" allowOverlap="1" wp14:anchorId="1749FEC2" wp14:editId="7C2CE739">
                  <wp:simplePos x="0" y="0"/>
                  <wp:positionH relativeFrom="column">
                    <wp:posOffset>0</wp:posOffset>
                  </wp:positionH>
                  <wp:positionV relativeFrom="paragraph">
                    <wp:posOffset>9525</wp:posOffset>
                  </wp:positionV>
                  <wp:extent cx="9525" cy="123825"/>
                  <wp:effectExtent l="0" t="0" r="28575" b="9525"/>
                  <wp:wrapNone/>
                  <wp:docPr id="933584266" name="Imagen 2948" hidden="1">
                    <a:extLst xmlns:a="http://schemas.openxmlformats.org/drawingml/2006/main">
                      <a:ext uri="{FF2B5EF4-FFF2-40B4-BE49-F238E27FC236}">
                        <a16:creationId xmlns:a16="http://schemas.microsoft.com/office/drawing/2014/main" id="{ECB4CEFC-0016-4445-AC9E-055598C9262C}"/>
                      </a:ext>
                    </a:extLst>
                  </wp:docPr>
                  <wp:cNvGraphicFramePr/>
                  <a:graphic xmlns:a="http://schemas.openxmlformats.org/drawingml/2006/main">
                    <a:graphicData uri="http://schemas.openxmlformats.org/drawingml/2006/picture">
                      <pic:pic xmlns:pic="http://schemas.openxmlformats.org/drawingml/2006/picture">
                        <pic:nvPicPr>
                          <pic:cNvPr id="963" name="Imagen 1728" hidden="1">
                            <a:extLst>
                              <a:ext uri="{FF2B5EF4-FFF2-40B4-BE49-F238E27FC236}">
                                <a16:creationId xmlns:a16="http://schemas.microsoft.com/office/drawing/2014/main" id="{ECB4CEFC-0016-4445-AC9E-055598C926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4352" behindDoc="0" locked="0" layoutInCell="1" allowOverlap="1" wp14:anchorId="0CBF27D4" wp14:editId="7042F5AB">
                  <wp:simplePos x="0" y="0"/>
                  <wp:positionH relativeFrom="column">
                    <wp:posOffset>0</wp:posOffset>
                  </wp:positionH>
                  <wp:positionV relativeFrom="paragraph">
                    <wp:posOffset>9525</wp:posOffset>
                  </wp:positionV>
                  <wp:extent cx="9525" cy="123825"/>
                  <wp:effectExtent l="0" t="0" r="28575" b="9525"/>
                  <wp:wrapNone/>
                  <wp:docPr id="639543955" name="Imagen 2947" hidden="1">
                    <a:extLst xmlns:a="http://schemas.openxmlformats.org/drawingml/2006/main">
                      <a:ext uri="{FF2B5EF4-FFF2-40B4-BE49-F238E27FC236}">
                        <a16:creationId xmlns:a16="http://schemas.microsoft.com/office/drawing/2014/main" id="{E63D1097-C3C9-4966-A90B-9CC774155988}"/>
                      </a:ext>
                    </a:extLst>
                  </wp:docPr>
                  <wp:cNvGraphicFramePr/>
                  <a:graphic xmlns:a="http://schemas.openxmlformats.org/drawingml/2006/main">
                    <a:graphicData uri="http://schemas.openxmlformats.org/drawingml/2006/picture">
                      <pic:pic xmlns:pic="http://schemas.openxmlformats.org/drawingml/2006/picture">
                        <pic:nvPicPr>
                          <pic:cNvPr id="964" name="Imagen 1727" hidden="1">
                            <a:extLst>
                              <a:ext uri="{FF2B5EF4-FFF2-40B4-BE49-F238E27FC236}">
                                <a16:creationId xmlns:a16="http://schemas.microsoft.com/office/drawing/2014/main" id="{E63D1097-C3C9-4966-A90B-9CC7741559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5376" behindDoc="0" locked="0" layoutInCell="1" allowOverlap="1" wp14:anchorId="1C67B135" wp14:editId="46B502CB">
                  <wp:simplePos x="0" y="0"/>
                  <wp:positionH relativeFrom="column">
                    <wp:posOffset>0</wp:posOffset>
                  </wp:positionH>
                  <wp:positionV relativeFrom="paragraph">
                    <wp:posOffset>9525</wp:posOffset>
                  </wp:positionV>
                  <wp:extent cx="9525" cy="123825"/>
                  <wp:effectExtent l="0" t="0" r="28575" b="9525"/>
                  <wp:wrapNone/>
                  <wp:docPr id="814149719" name="Imagen 2946" hidden="1">
                    <a:extLst xmlns:a="http://schemas.openxmlformats.org/drawingml/2006/main">
                      <a:ext uri="{FF2B5EF4-FFF2-40B4-BE49-F238E27FC236}">
                        <a16:creationId xmlns:a16="http://schemas.microsoft.com/office/drawing/2014/main" id="{EA6D02F4-9F71-4465-9618-386B12099AC3}"/>
                      </a:ext>
                    </a:extLst>
                  </wp:docPr>
                  <wp:cNvGraphicFramePr/>
                  <a:graphic xmlns:a="http://schemas.openxmlformats.org/drawingml/2006/main">
                    <a:graphicData uri="http://schemas.openxmlformats.org/drawingml/2006/picture">
                      <pic:pic xmlns:pic="http://schemas.openxmlformats.org/drawingml/2006/picture">
                        <pic:nvPicPr>
                          <pic:cNvPr id="965" name="Imagen 1726" hidden="1">
                            <a:extLst>
                              <a:ext uri="{FF2B5EF4-FFF2-40B4-BE49-F238E27FC236}">
                                <a16:creationId xmlns:a16="http://schemas.microsoft.com/office/drawing/2014/main" id="{EA6D02F4-9F71-4465-9618-386B12099AC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6400" behindDoc="0" locked="0" layoutInCell="1" allowOverlap="1" wp14:anchorId="5105F2C7" wp14:editId="434EBC76">
                  <wp:simplePos x="0" y="0"/>
                  <wp:positionH relativeFrom="column">
                    <wp:posOffset>0</wp:posOffset>
                  </wp:positionH>
                  <wp:positionV relativeFrom="paragraph">
                    <wp:posOffset>9525</wp:posOffset>
                  </wp:positionV>
                  <wp:extent cx="9525" cy="123825"/>
                  <wp:effectExtent l="0" t="0" r="28575" b="9525"/>
                  <wp:wrapNone/>
                  <wp:docPr id="1873000149" name="Imagen 2945" hidden="1">
                    <a:extLst xmlns:a="http://schemas.openxmlformats.org/drawingml/2006/main">
                      <a:ext uri="{FF2B5EF4-FFF2-40B4-BE49-F238E27FC236}">
                        <a16:creationId xmlns:a16="http://schemas.microsoft.com/office/drawing/2014/main" id="{B289A389-E264-416C-8D47-ABD32DFA42DA}"/>
                      </a:ext>
                    </a:extLst>
                  </wp:docPr>
                  <wp:cNvGraphicFramePr/>
                  <a:graphic xmlns:a="http://schemas.openxmlformats.org/drawingml/2006/main">
                    <a:graphicData uri="http://schemas.openxmlformats.org/drawingml/2006/picture">
                      <pic:pic xmlns:pic="http://schemas.openxmlformats.org/drawingml/2006/picture">
                        <pic:nvPicPr>
                          <pic:cNvPr id="966" name="Imagen 1725" hidden="1">
                            <a:extLst>
                              <a:ext uri="{FF2B5EF4-FFF2-40B4-BE49-F238E27FC236}">
                                <a16:creationId xmlns:a16="http://schemas.microsoft.com/office/drawing/2014/main" id="{B289A389-E264-416C-8D47-ABD32DFA42D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7424" behindDoc="0" locked="0" layoutInCell="1" allowOverlap="1" wp14:anchorId="6C3FA2CB" wp14:editId="5C0B70A7">
                  <wp:simplePos x="0" y="0"/>
                  <wp:positionH relativeFrom="column">
                    <wp:posOffset>0</wp:posOffset>
                  </wp:positionH>
                  <wp:positionV relativeFrom="paragraph">
                    <wp:posOffset>9525</wp:posOffset>
                  </wp:positionV>
                  <wp:extent cx="9525" cy="123825"/>
                  <wp:effectExtent l="0" t="0" r="28575" b="9525"/>
                  <wp:wrapNone/>
                  <wp:docPr id="1784432723" name="Imagen 2944" hidden="1">
                    <a:extLst xmlns:a="http://schemas.openxmlformats.org/drawingml/2006/main">
                      <a:ext uri="{FF2B5EF4-FFF2-40B4-BE49-F238E27FC236}">
                        <a16:creationId xmlns:a16="http://schemas.microsoft.com/office/drawing/2014/main" id="{65641BF0-5B22-4B37-ADC6-20916796A396}"/>
                      </a:ext>
                    </a:extLst>
                  </wp:docPr>
                  <wp:cNvGraphicFramePr/>
                  <a:graphic xmlns:a="http://schemas.openxmlformats.org/drawingml/2006/main">
                    <a:graphicData uri="http://schemas.openxmlformats.org/drawingml/2006/picture">
                      <pic:pic xmlns:pic="http://schemas.openxmlformats.org/drawingml/2006/picture">
                        <pic:nvPicPr>
                          <pic:cNvPr id="967" name="Imagen 1724" hidden="1">
                            <a:extLst>
                              <a:ext uri="{FF2B5EF4-FFF2-40B4-BE49-F238E27FC236}">
                                <a16:creationId xmlns:a16="http://schemas.microsoft.com/office/drawing/2014/main" id="{65641BF0-5B22-4B37-ADC6-20916796A3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8448" behindDoc="0" locked="0" layoutInCell="1" allowOverlap="1" wp14:anchorId="6055322A" wp14:editId="3814D3CD">
                  <wp:simplePos x="0" y="0"/>
                  <wp:positionH relativeFrom="column">
                    <wp:posOffset>0</wp:posOffset>
                  </wp:positionH>
                  <wp:positionV relativeFrom="paragraph">
                    <wp:posOffset>9525</wp:posOffset>
                  </wp:positionV>
                  <wp:extent cx="9525" cy="123825"/>
                  <wp:effectExtent l="0" t="0" r="28575" b="9525"/>
                  <wp:wrapNone/>
                  <wp:docPr id="1313221196" name="Imagen 2943" hidden="1">
                    <a:extLst xmlns:a="http://schemas.openxmlformats.org/drawingml/2006/main">
                      <a:ext uri="{FF2B5EF4-FFF2-40B4-BE49-F238E27FC236}">
                        <a16:creationId xmlns:a16="http://schemas.microsoft.com/office/drawing/2014/main" id="{527B5D28-3120-45F6-B117-C9A516CD897C}"/>
                      </a:ext>
                    </a:extLst>
                  </wp:docPr>
                  <wp:cNvGraphicFramePr/>
                  <a:graphic xmlns:a="http://schemas.openxmlformats.org/drawingml/2006/main">
                    <a:graphicData uri="http://schemas.openxmlformats.org/drawingml/2006/picture">
                      <pic:pic xmlns:pic="http://schemas.openxmlformats.org/drawingml/2006/picture">
                        <pic:nvPicPr>
                          <pic:cNvPr id="968" name="Imagen 1723" hidden="1">
                            <a:extLst>
                              <a:ext uri="{FF2B5EF4-FFF2-40B4-BE49-F238E27FC236}">
                                <a16:creationId xmlns:a16="http://schemas.microsoft.com/office/drawing/2014/main" id="{527B5D28-3120-45F6-B117-C9A516CD89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49472" behindDoc="0" locked="0" layoutInCell="1" allowOverlap="1" wp14:anchorId="3F726F2B" wp14:editId="4DD3B060">
                  <wp:simplePos x="0" y="0"/>
                  <wp:positionH relativeFrom="column">
                    <wp:posOffset>0</wp:posOffset>
                  </wp:positionH>
                  <wp:positionV relativeFrom="paragraph">
                    <wp:posOffset>9525</wp:posOffset>
                  </wp:positionV>
                  <wp:extent cx="9525" cy="123825"/>
                  <wp:effectExtent l="0" t="0" r="28575" b="9525"/>
                  <wp:wrapNone/>
                  <wp:docPr id="1905984167" name="Imagen 2942" hidden="1">
                    <a:extLst xmlns:a="http://schemas.openxmlformats.org/drawingml/2006/main">
                      <a:ext uri="{FF2B5EF4-FFF2-40B4-BE49-F238E27FC236}">
                        <a16:creationId xmlns:a16="http://schemas.microsoft.com/office/drawing/2014/main" id="{314D4A96-FA03-416C-98CB-87B4925EE564}"/>
                      </a:ext>
                    </a:extLst>
                  </wp:docPr>
                  <wp:cNvGraphicFramePr/>
                  <a:graphic xmlns:a="http://schemas.openxmlformats.org/drawingml/2006/main">
                    <a:graphicData uri="http://schemas.openxmlformats.org/drawingml/2006/picture">
                      <pic:pic xmlns:pic="http://schemas.openxmlformats.org/drawingml/2006/picture">
                        <pic:nvPicPr>
                          <pic:cNvPr id="969" name="Imagen 1722" hidden="1">
                            <a:extLst>
                              <a:ext uri="{FF2B5EF4-FFF2-40B4-BE49-F238E27FC236}">
                                <a16:creationId xmlns:a16="http://schemas.microsoft.com/office/drawing/2014/main" id="{314D4A96-FA03-416C-98CB-87B4925EE56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0496" behindDoc="0" locked="0" layoutInCell="1" allowOverlap="1" wp14:anchorId="241F8C68" wp14:editId="7CD3CF56">
                  <wp:simplePos x="0" y="0"/>
                  <wp:positionH relativeFrom="column">
                    <wp:posOffset>0</wp:posOffset>
                  </wp:positionH>
                  <wp:positionV relativeFrom="paragraph">
                    <wp:posOffset>9525</wp:posOffset>
                  </wp:positionV>
                  <wp:extent cx="9525" cy="123825"/>
                  <wp:effectExtent l="0" t="0" r="28575" b="9525"/>
                  <wp:wrapNone/>
                  <wp:docPr id="441351827" name="Imagen 2941" hidden="1">
                    <a:extLst xmlns:a="http://schemas.openxmlformats.org/drawingml/2006/main">
                      <a:ext uri="{FF2B5EF4-FFF2-40B4-BE49-F238E27FC236}">
                        <a16:creationId xmlns:a16="http://schemas.microsoft.com/office/drawing/2014/main" id="{77B10F8D-78EF-415C-8250-DE659CB279FA}"/>
                      </a:ext>
                    </a:extLst>
                  </wp:docPr>
                  <wp:cNvGraphicFramePr/>
                  <a:graphic xmlns:a="http://schemas.openxmlformats.org/drawingml/2006/main">
                    <a:graphicData uri="http://schemas.openxmlformats.org/drawingml/2006/picture">
                      <pic:pic xmlns:pic="http://schemas.openxmlformats.org/drawingml/2006/picture">
                        <pic:nvPicPr>
                          <pic:cNvPr id="970" name="Imagen 1721" hidden="1">
                            <a:extLst>
                              <a:ext uri="{FF2B5EF4-FFF2-40B4-BE49-F238E27FC236}">
                                <a16:creationId xmlns:a16="http://schemas.microsoft.com/office/drawing/2014/main" id="{77B10F8D-78EF-415C-8250-DE659CB279F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1520" behindDoc="0" locked="0" layoutInCell="1" allowOverlap="1" wp14:anchorId="695A25B4" wp14:editId="307BB88A">
                  <wp:simplePos x="0" y="0"/>
                  <wp:positionH relativeFrom="column">
                    <wp:posOffset>0</wp:posOffset>
                  </wp:positionH>
                  <wp:positionV relativeFrom="paragraph">
                    <wp:posOffset>9525</wp:posOffset>
                  </wp:positionV>
                  <wp:extent cx="9525" cy="123825"/>
                  <wp:effectExtent l="0" t="0" r="28575" b="9525"/>
                  <wp:wrapNone/>
                  <wp:docPr id="1616109474" name="Imagen 2940" hidden="1">
                    <a:extLst xmlns:a="http://schemas.openxmlformats.org/drawingml/2006/main">
                      <a:ext uri="{FF2B5EF4-FFF2-40B4-BE49-F238E27FC236}">
                        <a16:creationId xmlns:a16="http://schemas.microsoft.com/office/drawing/2014/main" id="{CDD7513B-DA2E-444D-B9EC-48916935AD79}"/>
                      </a:ext>
                    </a:extLst>
                  </wp:docPr>
                  <wp:cNvGraphicFramePr/>
                  <a:graphic xmlns:a="http://schemas.openxmlformats.org/drawingml/2006/main">
                    <a:graphicData uri="http://schemas.openxmlformats.org/drawingml/2006/picture">
                      <pic:pic xmlns:pic="http://schemas.openxmlformats.org/drawingml/2006/picture">
                        <pic:nvPicPr>
                          <pic:cNvPr id="971" name="Imagen 1720" hidden="1">
                            <a:extLst>
                              <a:ext uri="{FF2B5EF4-FFF2-40B4-BE49-F238E27FC236}">
                                <a16:creationId xmlns:a16="http://schemas.microsoft.com/office/drawing/2014/main" id="{CDD7513B-DA2E-444D-B9EC-48916935AD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2544" behindDoc="0" locked="0" layoutInCell="1" allowOverlap="1" wp14:anchorId="426565DF" wp14:editId="26DEBEDD">
                  <wp:simplePos x="0" y="0"/>
                  <wp:positionH relativeFrom="column">
                    <wp:posOffset>0</wp:posOffset>
                  </wp:positionH>
                  <wp:positionV relativeFrom="paragraph">
                    <wp:posOffset>9525</wp:posOffset>
                  </wp:positionV>
                  <wp:extent cx="9525" cy="123825"/>
                  <wp:effectExtent l="0" t="0" r="28575" b="9525"/>
                  <wp:wrapNone/>
                  <wp:docPr id="336244079" name="Imagen 2939" hidden="1">
                    <a:extLst xmlns:a="http://schemas.openxmlformats.org/drawingml/2006/main">
                      <a:ext uri="{FF2B5EF4-FFF2-40B4-BE49-F238E27FC236}">
                        <a16:creationId xmlns:a16="http://schemas.microsoft.com/office/drawing/2014/main" id="{3D379875-2DFD-4B04-B0E4-44C0C4C62666}"/>
                      </a:ext>
                    </a:extLst>
                  </wp:docPr>
                  <wp:cNvGraphicFramePr/>
                  <a:graphic xmlns:a="http://schemas.openxmlformats.org/drawingml/2006/main">
                    <a:graphicData uri="http://schemas.openxmlformats.org/drawingml/2006/picture">
                      <pic:pic xmlns:pic="http://schemas.openxmlformats.org/drawingml/2006/picture">
                        <pic:nvPicPr>
                          <pic:cNvPr id="972" name="Imagen 1719" hidden="1">
                            <a:extLst>
                              <a:ext uri="{FF2B5EF4-FFF2-40B4-BE49-F238E27FC236}">
                                <a16:creationId xmlns:a16="http://schemas.microsoft.com/office/drawing/2014/main" id="{3D379875-2DFD-4B04-B0E4-44C0C4C626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3568" behindDoc="0" locked="0" layoutInCell="1" allowOverlap="1" wp14:anchorId="4702030A" wp14:editId="60360987">
                  <wp:simplePos x="0" y="0"/>
                  <wp:positionH relativeFrom="column">
                    <wp:posOffset>0</wp:posOffset>
                  </wp:positionH>
                  <wp:positionV relativeFrom="paragraph">
                    <wp:posOffset>9525</wp:posOffset>
                  </wp:positionV>
                  <wp:extent cx="9525" cy="123825"/>
                  <wp:effectExtent l="0" t="0" r="28575" b="9525"/>
                  <wp:wrapNone/>
                  <wp:docPr id="1440510917" name="Imagen 2938" hidden="1">
                    <a:extLst xmlns:a="http://schemas.openxmlformats.org/drawingml/2006/main">
                      <a:ext uri="{FF2B5EF4-FFF2-40B4-BE49-F238E27FC236}">
                        <a16:creationId xmlns:a16="http://schemas.microsoft.com/office/drawing/2014/main" id="{A5D5549B-053E-4A1C-98A4-60159B7133D5}"/>
                      </a:ext>
                    </a:extLst>
                  </wp:docPr>
                  <wp:cNvGraphicFramePr/>
                  <a:graphic xmlns:a="http://schemas.openxmlformats.org/drawingml/2006/main">
                    <a:graphicData uri="http://schemas.openxmlformats.org/drawingml/2006/picture">
                      <pic:pic xmlns:pic="http://schemas.openxmlformats.org/drawingml/2006/picture">
                        <pic:nvPicPr>
                          <pic:cNvPr id="973" name="Imagen 1718" hidden="1">
                            <a:extLst>
                              <a:ext uri="{FF2B5EF4-FFF2-40B4-BE49-F238E27FC236}">
                                <a16:creationId xmlns:a16="http://schemas.microsoft.com/office/drawing/2014/main" id="{A5D5549B-053E-4A1C-98A4-60159B7133D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4592" behindDoc="0" locked="0" layoutInCell="1" allowOverlap="1" wp14:anchorId="333B671B" wp14:editId="5ECEE544">
                  <wp:simplePos x="0" y="0"/>
                  <wp:positionH relativeFrom="column">
                    <wp:posOffset>0</wp:posOffset>
                  </wp:positionH>
                  <wp:positionV relativeFrom="paragraph">
                    <wp:posOffset>9525</wp:posOffset>
                  </wp:positionV>
                  <wp:extent cx="9525" cy="123825"/>
                  <wp:effectExtent l="0" t="0" r="28575" b="9525"/>
                  <wp:wrapNone/>
                  <wp:docPr id="1393621911" name="Imagen 2937" hidden="1">
                    <a:extLst xmlns:a="http://schemas.openxmlformats.org/drawingml/2006/main">
                      <a:ext uri="{FF2B5EF4-FFF2-40B4-BE49-F238E27FC236}">
                        <a16:creationId xmlns:a16="http://schemas.microsoft.com/office/drawing/2014/main" id="{A8BA5631-B8F8-4897-B7EE-C7D11236063C}"/>
                      </a:ext>
                    </a:extLst>
                  </wp:docPr>
                  <wp:cNvGraphicFramePr/>
                  <a:graphic xmlns:a="http://schemas.openxmlformats.org/drawingml/2006/main">
                    <a:graphicData uri="http://schemas.openxmlformats.org/drawingml/2006/picture">
                      <pic:pic xmlns:pic="http://schemas.openxmlformats.org/drawingml/2006/picture">
                        <pic:nvPicPr>
                          <pic:cNvPr id="974" name="Imagen 1717" hidden="1">
                            <a:extLst>
                              <a:ext uri="{FF2B5EF4-FFF2-40B4-BE49-F238E27FC236}">
                                <a16:creationId xmlns:a16="http://schemas.microsoft.com/office/drawing/2014/main" id="{A8BA5631-B8F8-4897-B7EE-C7D11236063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5616" behindDoc="0" locked="0" layoutInCell="1" allowOverlap="1" wp14:anchorId="08EF53CC" wp14:editId="2C493808">
                  <wp:simplePos x="0" y="0"/>
                  <wp:positionH relativeFrom="column">
                    <wp:posOffset>0</wp:posOffset>
                  </wp:positionH>
                  <wp:positionV relativeFrom="paragraph">
                    <wp:posOffset>9525</wp:posOffset>
                  </wp:positionV>
                  <wp:extent cx="9525" cy="123825"/>
                  <wp:effectExtent l="0" t="0" r="28575" b="9525"/>
                  <wp:wrapNone/>
                  <wp:docPr id="703339325" name="Imagen 2936" hidden="1">
                    <a:extLst xmlns:a="http://schemas.openxmlformats.org/drawingml/2006/main">
                      <a:ext uri="{FF2B5EF4-FFF2-40B4-BE49-F238E27FC236}">
                        <a16:creationId xmlns:a16="http://schemas.microsoft.com/office/drawing/2014/main" id="{4E343AA9-FCA8-44EE-9363-B16CC8484D08}"/>
                      </a:ext>
                    </a:extLst>
                  </wp:docPr>
                  <wp:cNvGraphicFramePr/>
                  <a:graphic xmlns:a="http://schemas.openxmlformats.org/drawingml/2006/main">
                    <a:graphicData uri="http://schemas.openxmlformats.org/drawingml/2006/picture">
                      <pic:pic xmlns:pic="http://schemas.openxmlformats.org/drawingml/2006/picture">
                        <pic:nvPicPr>
                          <pic:cNvPr id="975" name="Imagen 1716" hidden="1">
                            <a:extLst>
                              <a:ext uri="{FF2B5EF4-FFF2-40B4-BE49-F238E27FC236}">
                                <a16:creationId xmlns:a16="http://schemas.microsoft.com/office/drawing/2014/main" id="{4E343AA9-FCA8-44EE-9363-B16CC8484D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6640" behindDoc="0" locked="0" layoutInCell="1" allowOverlap="1" wp14:anchorId="606E7C8B" wp14:editId="5273BBCA">
                  <wp:simplePos x="0" y="0"/>
                  <wp:positionH relativeFrom="column">
                    <wp:posOffset>0</wp:posOffset>
                  </wp:positionH>
                  <wp:positionV relativeFrom="paragraph">
                    <wp:posOffset>9525</wp:posOffset>
                  </wp:positionV>
                  <wp:extent cx="9525" cy="123825"/>
                  <wp:effectExtent l="0" t="0" r="28575" b="9525"/>
                  <wp:wrapNone/>
                  <wp:docPr id="852710630" name="Imagen 2935" hidden="1">
                    <a:extLst xmlns:a="http://schemas.openxmlformats.org/drawingml/2006/main">
                      <a:ext uri="{FF2B5EF4-FFF2-40B4-BE49-F238E27FC236}">
                        <a16:creationId xmlns:a16="http://schemas.microsoft.com/office/drawing/2014/main" id="{62CC7587-C123-4F85-A740-3A5CC1F0EAD6}"/>
                      </a:ext>
                    </a:extLst>
                  </wp:docPr>
                  <wp:cNvGraphicFramePr/>
                  <a:graphic xmlns:a="http://schemas.openxmlformats.org/drawingml/2006/main">
                    <a:graphicData uri="http://schemas.openxmlformats.org/drawingml/2006/picture">
                      <pic:pic xmlns:pic="http://schemas.openxmlformats.org/drawingml/2006/picture">
                        <pic:nvPicPr>
                          <pic:cNvPr id="976" name="Imagen 1715" hidden="1">
                            <a:extLst>
                              <a:ext uri="{FF2B5EF4-FFF2-40B4-BE49-F238E27FC236}">
                                <a16:creationId xmlns:a16="http://schemas.microsoft.com/office/drawing/2014/main" id="{62CC7587-C123-4F85-A740-3A5CC1F0EAD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7664" behindDoc="0" locked="0" layoutInCell="1" allowOverlap="1" wp14:anchorId="09ACCC9F" wp14:editId="5C6F5640">
                  <wp:simplePos x="0" y="0"/>
                  <wp:positionH relativeFrom="column">
                    <wp:posOffset>0</wp:posOffset>
                  </wp:positionH>
                  <wp:positionV relativeFrom="paragraph">
                    <wp:posOffset>9525</wp:posOffset>
                  </wp:positionV>
                  <wp:extent cx="9525" cy="123825"/>
                  <wp:effectExtent l="0" t="0" r="28575" b="9525"/>
                  <wp:wrapNone/>
                  <wp:docPr id="1747807481" name="Imagen 2934" hidden="1">
                    <a:extLst xmlns:a="http://schemas.openxmlformats.org/drawingml/2006/main">
                      <a:ext uri="{FF2B5EF4-FFF2-40B4-BE49-F238E27FC236}">
                        <a16:creationId xmlns:a16="http://schemas.microsoft.com/office/drawing/2014/main" id="{9B824391-D078-437F-A7C6-D7B70FAAE839}"/>
                      </a:ext>
                    </a:extLst>
                  </wp:docPr>
                  <wp:cNvGraphicFramePr/>
                  <a:graphic xmlns:a="http://schemas.openxmlformats.org/drawingml/2006/main">
                    <a:graphicData uri="http://schemas.openxmlformats.org/drawingml/2006/picture">
                      <pic:pic xmlns:pic="http://schemas.openxmlformats.org/drawingml/2006/picture">
                        <pic:nvPicPr>
                          <pic:cNvPr id="977" name="Imagen 1714" hidden="1">
                            <a:extLst>
                              <a:ext uri="{FF2B5EF4-FFF2-40B4-BE49-F238E27FC236}">
                                <a16:creationId xmlns:a16="http://schemas.microsoft.com/office/drawing/2014/main" id="{9B824391-D078-437F-A7C6-D7B70FAAE8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8688" behindDoc="0" locked="0" layoutInCell="1" allowOverlap="1" wp14:anchorId="4532A75C" wp14:editId="460BAFF1">
                  <wp:simplePos x="0" y="0"/>
                  <wp:positionH relativeFrom="column">
                    <wp:posOffset>0</wp:posOffset>
                  </wp:positionH>
                  <wp:positionV relativeFrom="paragraph">
                    <wp:posOffset>9525</wp:posOffset>
                  </wp:positionV>
                  <wp:extent cx="9525" cy="123825"/>
                  <wp:effectExtent l="0" t="0" r="28575" b="9525"/>
                  <wp:wrapNone/>
                  <wp:docPr id="1110453559" name="Imagen 2933" hidden="1">
                    <a:extLst xmlns:a="http://schemas.openxmlformats.org/drawingml/2006/main">
                      <a:ext uri="{FF2B5EF4-FFF2-40B4-BE49-F238E27FC236}">
                        <a16:creationId xmlns:a16="http://schemas.microsoft.com/office/drawing/2014/main" id="{2108410F-35C1-483D-A374-D7E2DBDEF885}"/>
                      </a:ext>
                    </a:extLst>
                  </wp:docPr>
                  <wp:cNvGraphicFramePr/>
                  <a:graphic xmlns:a="http://schemas.openxmlformats.org/drawingml/2006/main">
                    <a:graphicData uri="http://schemas.openxmlformats.org/drawingml/2006/picture">
                      <pic:pic xmlns:pic="http://schemas.openxmlformats.org/drawingml/2006/picture">
                        <pic:nvPicPr>
                          <pic:cNvPr id="978" name="Imagen 1713" hidden="1">
                            <a:extLst>
                              <a:ext uri="{FF2B5EF4-FFF2-40B4-BE49-F238E27FC236}">
                                <a16:creationId xmlns:a16="http://schemas.microsoft.com/office/drawing/2014/main" id="{2108410F-35C1-483D-A374-D7E2DBDEF88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59712" behindDoc="0" locked="0" layoutInCell="1" allowOverlap="1" wp14:anchorId="434B45B8" wp14:editId="3D2B3BA8">
                  <wp:simplePos x="0" y="0"/>
                  <wp:positionH relativeFrom="column">
                    <wp:posOffset>0</wp:posOffset>
                  </wp:positionH>
                  <wp:positionV relativeFrom="paragraph">
                    <wp:posOffset>9525</wp:posOffset>
                  </wp:positionV>
                  <wp:extent cx="9525" cy="123825"/>
                  <wp:effectExtent l="0" t="0" r="28575" b="9525"/>
                  <wp:wrapNone/>
                  <wp:docPr id="824028457" name="Imagen 2932" hidden="1">
                    <a:extLst xmlns:a="http://schemas.openxmlformats.org/drawingml/2006/main">
                      <a:ext uri="{FF2B5EF4-FFF2-40B4-BE49-F238E27FC236}">
                        <a16:creationId xmlns:a16="http://schemas.microsoft.com/office/drawing/2014/main" id="{F14FE499-1F57-4069-91E9-CCB4F18B7E7B}"/>
                      </a:ext>
                    </a:extLst>
                  </wp:docPr>
                  <wp:cNvGraphicFramePr/>
                  <a:graphic xmlns:a="http://schemas.openxmlformats.org/drawingml/2006/main">
                    <a:graphicData uri="http://schemas.openxmlformats.org/drawingml/2006/picture">
                      <pic:pic xmlns:pic="http://schemas.openxmlformats.org/drawingml/2006/picture">
                        <pic:nvPicPr>
                          <pic:cNvPr id="979" name="Imagen 1712" hidden="1">
                            <a:extLst>
                              <a:ext uri="{FF2B5EF4-FFF2-40B4-BE49-F238E27FC236}">
                                <a16:creationId xmlns:a16="http://schemas.microsoft.com/office/drawing/2014/main" id="{F14FE499-1F57-4069-91E9-CCB4F18B7E7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0736" behindDoc="0" locked="0" layoutInCell="1" allowOverlap="1" wp14:anchorId="39BE80C1" wp14:editId="02E289B3">
                  <wp:simplePos x="0" y="0"/>
                  <wp:positionH relativeFrom="column">
                    <wp:posOffset>0</wp:posOffset>
                  </wp:positionH>
                  <wp:positionV relativeFrom="paragraph">
                    <wp:posOffset>9525</wp:posOffset>
                  </wp:positionV>
                  <wp:extent cx="9525" cy="123825"/>
                  <wp:effectExtent l="0" t="0" r="28575" b="9525"/>
                  <wp:wrapNone/>
                  <wp:docPr id="1442316911" name="Imagen 2931" hidden="1">
                    <a:extLst xmlns:a="http://schemas.openxmlformats.org/drawingml/2006/main">
                      <a:ext uri="{FF2B5EF4-FFF2-40B4-BE49-F238E27FC236}">
                        <a16:creationId xmlns:a16="http://schemas.microsoft.com/office/drawing/2014/main" id="{2C71966D-AFE6-43E2-BE95-74F236D1A5F5}"/>
                      </a:ext>
                    </a:extLst>
                  </wp:docPr>
                  <wp:cNvGraphicFramePr/>
                  <a:graphic xmlns:a="http://schemas.openxmlformats.org/drawingml/2006/main">
                    <a:graphicData uri="http://schemas.openxmlformats.org/drawingml/2006/picture">
                      <pic:pic xmlns:pic="http://schemas.openxmlformats.org/drawingml/2006/picture">
                        <pic:nvPicPr>
                          <pic:cNvPr id="980" name="Imagen 1711" hidden="1">
                            <a:extLst>
                              <a:ext uri="{FF2B5EF4-FFF2-40B4-BE49-F238E27FC236}">
                                <a16:creationId xmlns:a16="http://schemas.microsoft.com/office/drawing/2014/main" id="{2C71966D-AFE6-43E2-BE95-74F236D1A5F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1760" behindDoc="0" locked="0" layoutInCell="1" allowOverlap="1" wp14:anchorId="5C5E4EF1" wp14:editId="0891CAD8">
                  <wp:simplePos x="0" y="0"/>
                  <wp:positionH relativeFrom="column">
                    <wp:posOffset>0</wp:posOffset>
                  </wp:positionH>
                  <wp:positionV relativeFrom="paragraph">
                    <wp:posOffset>9525</wp:posOffset>
                  </wp:positionV>
                  <wp:extent cx="9525" cy="123825"/>
                  <wp:effectExtent l="0" t="0" r="28575" b="9525"/>
                  <wp:wrapNone/>
                  <wp:docPr id="234013015" name="Imagen 2930" hidden="1">
                    <a:extLst xmlns:a="http://schemas.openxmlformats.org/drawingml/2006/main">
                      <a:ext uri="{FF2B5EF4-FFF2-40B4-BE49-F238E27FC236}">
                        <a16:creationId xmlns:a16="http://schemas.microsoft.com/office/drawing/2014/main" id="{8FF28F6C-0FA1-4BB1-A1E7-5B7294B63DFF}"/>
                      </a:ext>
                    </a:extLst>
                  </wp:docPr>
                  <wp:cNvGraphicFramePr/>
                  <a:graphic xmlns:a="http://schemas.openxmlformats.org/drawingml/2006/main">
                    <a:graphicData uri="http://schemas.openxmlformats.org/drawingml/2006/picture">
                      <pic:pic xmlns:pic="http://schemas.openxmlformats.org/drawingml/2006/picture">
                        <pic:nvPicPr>
                          <pic:cNvPr id="981" name="Imagen 1710" hidden="1">
                            <a:extLst>
                              <a:ext uri="{FF2B5EF4-FFF2-40B4-BE49-F238E27FC236}">
                                <a16:creationId xmlns:a16="http://schemas.microsoft.com/office/drawing/2014/main" id="{8FF28F6C-0FA1-4BB1-A1E7-5B7294B63D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2784" behindDoc="0" locked="0" layoutInCell="1" allowOverlap="1" wp14:anchorId="290763CC" wp14:editId="432C968E">
                  <wp:simplePos x="0" y="0"/>
                  <wp:positionH relativeFrom="column">
                    <wp:posOffset>0</wp:posOffset>
                  </wp:positionH>
                  <wp:positionV relativeFrom="paragraph">
                    <wp:posOffset>9525</wp:posOffset>
                  </wp:positionV>
                  <wp:extent cx="9525" cy="123825"/>
                  <wp:effectExtent l="0" t="0" r="28575" b="9525"/>
                  <wp:wrapNone/>
                  <wp:docPr id="492795505" name="Imagen 2929" hidden="1">
                    <a:extLst xmlns:a="http://schemas.openxmlformats.org/drawingml/2006/main">
                      <a:ext uri="{FF2B5EF4-FFF2-40B4-BE49-F238E27FC236}">
                        <a16:creationId xmlns:a16="http://schemas.microsoft.com/office/drawing/2014/main" id="{D35608BB-4E4C-4171-B574-1DC5EC1D9A3F}"/>
                      </a:ext>
                    </a:extLst>
                  </wp:docPr>
                  <wp:cNvGraphicFramePr/>
                  <a:graphic xmlns:a="http://schemas.openxmlformats.org/drawingml/2006/main">
                    <a:graphicData uri="http://schemas.openxmlformats.org/drawingml/2006/picture">
                      <pic:pic xmlns:pic="http://schemas.openxmlformats.org/drawingml/2006/picture">
                        <pic:nvPicPr>
                          <pic:cNvPr id="982" name="Imagen 1709" hidden="1">
                            <a:extLst>
                              <a:ext uri="{FF2B5EF4-FFF2-40B4-BE49-F238E27FC236}">
                                <a16:creationId xmlns:a16="http://schemas.microsoft.com/office/drawing/2014/main" id="{D35608BB-4E4C-4171-B574-1DC5EC1D9A3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3808" behindDoc="0" locked="0" layoutInCell="1" allowOverlap="1" wp14:anchorId="1B8C4056" wp14:editId="388BDD21">
                  <wp:simplePos x="0" y="0"/>
                  <wp:positionH relativeFrom="column">
                    <wp:posOffset>0</wp:posOffset>
                  </wp:positionH>
                  <wp:positionV relativeFrom="paragraph">
                    <wp:posOffset>9525</wp:posOffset>
                  </wp:positionV>
                  <wp:extent cx="9525" cy="123825"/>
                  <wp:effectExtent l="0" t="0" r="28575" b="9525"/>
                  <wp:wrapNone/>
                  <wp:docPr id="817033777" name="Imagen 2928" hidden="1">
                    <a:extLst xmlns:a="http://schemas.openxmlformats.org/drawingml/2006/main">
                      <a:ext uri="{FF2B5EF4-FFF2-40B4-BE49-F238E27FC236}">
                        <a16:creationId xmlns:a16="http://schemas.microsoft.com/office/drawing/2014/main" id="{2F097C67-DFC5-4C3B-8A85-E74961C2CF72}"/>
                      </a:ext>
                    </a:extLst>
                  </wp:docPr>
                  <wp:cNvGraphicFramePr/>
                  <a:graphic xmlns:a="http://schemas.openxmlformats.org/drawingml/2006/main">
                    <a:graphicData uri="http://schemas.openxmlformats.org/drawingml/2006/picture">
                      <pic:pic xmlns:pic="http://schemas.openxmlformats.org/drawingml/2006/picture">
                        <pic:nvPicPr>
                          <pic:cNvPr id="983" name="Imagen 1708" hidden="1">
                            <a:extLst>
                              <a:ext uri="{FF2B5EF4-FFF2-40B4-BE49-F238E27FC236}">
                                <a16:creationId xmlns:a16="http://schemas.microsoft.com/office/drawing/2014/main" id="{2F097C67-DFC5-4C3B-8A85-E74961C2CF7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4832" behindDoc="0" locked="0" layoutInCell="1" allowOverlap="1" wp14:anchorId="6E8CD1B2" wp14:editId="41FDE4F1">
                  <wp:simplePos x="0" y="0"/>
                  <wp:positionH relativeFrom="column">
                    <wp:posOffset>0</wp:posOffset>
                  </wp:positionH>
                  <wp:positionV relativeFrom="paragraph">
                    <wp:posOffset>9525</wp:posOffset>
                  </wp:positionV>
                  <wp:extent cx="9525" cy="123825"/>
                  <wp:effectExtent l="0" t="0" r="28575" b="9525"/>
                  <wp:wrapNone/>
                  <wp:docPr id="13561067" name="Imagen 2927" hidden="1">
                    <a:extLst xmlns:a="http://schemas.openxmlformats.org/drawingml/2006/main">
                      <a:ext uri="{FF2B5EF4-FFF2-40B4-BE49-F238E27FC236}">
                        <a16:creationId xmlns:a16="http://schemas.microsoft.com/office/drawing/2014/main" id="{04B8A13A-FE83-4C83-8A42-8594D048A850}"/>
                      </a:ext>
                    </a:extLst>
                  </wp:docPr>
                  <wp:cNvGraphicFramePr/>
                  <a:graphic xmlns:a="http://schemas.openxmlformats.org/drawingml/2006/main">
                    <a:graphicData uri="http://schemas.openxmlformats.org/drawingml/2006/picture">
                      <pic:pic xmlns:pic="http://schemas.openxmlformats.org/drawingml/2006/picture">
                        <pic:nvPicPr>
                          <pic:cNvPr id="984" name="Imagen 1707" hidden="1">
                            <a:extLst>
                              <a:ext uri="{FF2B5EF4-FFF2-40B4-BE49-F238E27FC236}">
                                <a16:creationId xmlns:a16="http://schemas.microsoft.com/office/drawing/2014/main" id="{04B8A13A-FE83-4C83-8A42-8594D048A8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5856" behindDoc="0" locked="0" layoutInCell="1" allowOverlap="1" wp14:anchorId="2B558B2F" wp14:editId="46801357">
                  <wp:simplePos x="0" y="0"/>
                  <wp:positionH relativeFrom="column">
                    <wp:posOffset>0</wp:posOffset>
                  </wp:positionH>
                  <wp:positionV relativeFrom="paragraph">
                    <wp:posOffset>9525</wp:posOffset>
                  </wp:positionV>
                  <wp:extent cx="9525" cy="123825"/>
                  <wp:effectExtent l="0" t="0" r="28575" b="9525"/>
                  <wp:wrapNone/>
                  <wp:docPr id="366895569" name="Imagen 2926" hidden="1">
                    <a:extLst xmlns:a="http://schemas.openxmlformats.org/drawingml/2006/main">
                      <a:ext uri="{FF2B5EF4-FFF2-40B4-BE49-F238E27FC236}">
                        <a16:creationId xmlns:a16="http://schemas.microsoft.com/office/drawing/2014/main" id="{07A68500-DB26-4C5F-8FB3-889EC7123567}"/>
                      </a:ext>
                    </a:extLst>
                  </wp:docPr>
                  <wp:cNvGraphicFramePr/>
                  <a:graphic xmlns:a="http://schemas.openxmlformats.org/drawingml/2006/main">
                    <a:graphicData uri="http://schemas.openxmlformats.org/drawingml/2006/picture">
                      <pic:pic xmlns:pic="http://schemas.openxmlformats.org/drawingml/2006/picture">
                        <pic:nvPicPr>
                          <pic:cNvPr id="985" name="Imagen 1706" hidden="1">
                            <a:extLst>
                              <a:ext uri="{FF2B5EF4-FFF2-40B4-BE49-F238E27FC236}">
                                <a16:creationId xmlns:a16="http://schemas.microsoft.com/office/drawing/2014/main" id="{07A68500-DB26-4C5F-8FB3-889EC71235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6880" behindDoc="0" locked="0" layoutInCell="1" allowOverlap="1" wp14:anchorId="0BC944BF" wp14:editId="1203F680">
                  <wp:simplePos x="0" y="0"/>
                  <wp:positionH relativeFrom="column">
                    <wp:posOffset>0</wp:posOffset>
                  </wp:positionH>
                  <wp:positionV relativeFrom="paragraph">
                    <wp:posOffset>9525</wp:posOffset>
                  </wp:positionV>
                  <wp:extent cx="9525" cy="123825"/>
                  <wp:effectExtent l="0" t="0" r="28575" b="9525"/>
                  <wp:wrapNone/>
                  <wp:docPr id="1228827012" name="Imagen 2925" hidden="1">
                    <a:extLst xmlns:a="http://schemas.openxmlformats.org/drawingml/2006/main">
                      <a:ext uri="{FF2B5EF4-FFF2-40B4-BE49-F238E27FC236}">
                        <a16:creationId xmlns:a16="http://schemas.microsoft.com/office/drawing/2014/main" id="{629CFA54-32AE-4433-808C-C3A827A27997}"/>
                      </a:ext>
                    </a:extLst>
                  </wp:docPr>
                  <wp:cNvGraphicFramePr/>
                  <a:graphic xmlns:a="http://schemas.openxmlformats.org/drawingml/2006/main">
                    <a:graphicData uri="http://schemas.openxmlformats.org/drawingml/2006/picture">
                      <pic:pic xmlns:pic="http://schemas.openxmlformats.org/drawingml/2006/picture">
                        <pic:nvPicPr>
                          <pic:cNvPr id="986" name="Imagen 1705" hidden="1">
                            <a:extLst>
                              <a:ext uri="{FF2B5EF4-FFF2-40B4-BE49-F238E27FC236}">
                                <a16:creationId xmlns:a16="http://schemas.microsoft.com/office/drawing/2014/main" id="{629CFA54-32AE-4433-808C-C3A827A279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7904" behindDoc="0" locked="0" layoutInCell="1" allowOverlap="1" wp14:anchorId="435F0F7B" wp14:editId="4D154719">
                  <wp:simplePos x="0" y="0"/>
                  <wp:positionH relativeFrom="column">
                    <wp:posOffset>0</wp:posOffset>
                  </wp:positionH>
                  <wp:positionV relativeFrom="paragraph">
                    <wp:posOffset>9525</wp:posOffset>
                  </wp:positionV>
                  <wp:extent cx="9525" cy="123825"/>
                  <wp:effectExtent l="0" t="0" r="28575" b="9525"/>
                  <wp:wrapNone/>
                  <wp:docPr id="51990321" name="Imagen 2924" hidden="1">
                    <a:extLst xmlns:a="http://schemas.openxmlformats.org/drawingml/2006/main">
                      <a:ext uri="{FF2B5EF4-FFF2-40B4-BE49-F238E27FC236}">
                        <a16:creationId xmlns:a16="http://schemas.microsoft.com/office/drawing/2014/main" id="{1D43A15B-4C97-4C51-9150-996973C42CF1}"/>
                      </a:ext>
                    </a:extLst>
                  </wp:docPr>
                  <wp:cNvGraphicFramePr/>
                  <a:graphic xmlns:a="http://schemas.openxmlformats.org/drawingml/2006/main">
                    <a:graphicData uri="http://schemas.openxmlformats.org/drawingml/2006/picture">
                      <pic:pic xmlns:pic="http://schemas.openxmlformats.org/drawingml/2006/picture">
                        <pic:nvPicPr>
                          <pic:cNvPr id="987" name="Imagen 1704" hidden="1">
                            <a:extLst>
                              <a:ext uri="{FF2B5EF4-FFF2-40B4-BE49-F238E27FC236}">
                                <a16:creationId xmlns:a16="http://schemas.microsoft.com/office/drawing/2014/main" id="{1D43A15B-4C97-4C51-9150-996973C42CF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8928" behindDoc="0" locked="0" layoutInCell="1" allowOverlap="1" wp14:anchorId="30E1AF16" wp14:editId="66F745F4">
                  <wp:simplePos x="0" y="0"/>
                  <wp:positionH relativeFrom="column">
                    <wp:posOffset>0</wp:posOffset>
                  </wp:positionH>
                  <wp:positionV relativeFrom="paragraph">
                    <wp:posOffset>9525</wp:posOffset>
                  </wp:positionV>
                  <wp:extent cx="9525" cy="123825"/>
                  <wp:effectExtent l="0" t="0" r="28575" b="9525"/>
                  <wp:wrapNone/>
                  <wp:docPr id="2060719976" name="Imagen 2923" hidden="1">
                    <a:extLst xmlns:a="http://schemas.openxmlformats.org/drawingml/2006/main">
                      <a:ext uri="{FF2B5EF4-FFF2-40B4-BE49-F238E27FC236}">
                        <a16:creationId xmlns:a16="http://schemas.microsoft.com/office/drawing/2014/main" id="{F9184DDB-034F-46E5-9A67-87A7E4DA0EA0}"/>
                      </a:ext>
                    </a:extLst>
                  </wp:docPr>
                  <wp:cNvGraphicFramePr/>
                  <a:graphic xmlns:a="http://schemas.openxmlformats.org/drawingml/2006/main">
                    <a:graphicData uri="http://schemas.openxmlformats.org/drawingml/2006/picture">
                      <pic:pic xmlns:pic="http://schemas.openxmlformats.org/drawingml/2006/picture">
                        <pic:nvPicPr>
                          <pic:cNvPr id="988" name="Imagen 1703" hidden="1">
                            <a:extLst>
                              <a:ext uri="{FF2B5EF4-FFF2-40B4-BE49-F238E27FC236}">
                                <a16:creationId xmlns:a16="http://schemas.microsoft.com/office/drawing/2014/main" id="{F9184DDB-034F-46E5-9A67-87A7E4DA0EA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69952" behindDoc="0" locked="0" layoutInCell="1" allowOverlap="1" wp14:anchorId="5D06AAD1" wp14:editId="222FEAA3">
                  <wp:simplePos x="0" y="0"/>
                  <wp:positionH relativeFrom="column">
                    <wp:posOffset>0</wp:posOffset>
                  </wp:positionH>
                  <wp:positionV relativeFrom="paragraph">
                    <wp:posOffset>9525</wp:posOffset>
                  </wp:positionV>
                  <wp:extent cx="9525" cy="123825"/>
                  <wp:effectExtent l="0" t="0" r="28575" b="9525"/>
                  <wp:wrapNone/>
                  <wp:docPr id="2037066382" name="Imagen 2922" hidden="1">
                    <a:extLst xmlns:a="http://schemas.openxmlformats.org/drawingml/2006/main">
                      <a:ext uri="{FF2B5EF4-FFF2-40B4-BE49-F238E27FC236}">
                        <a16:creationId xmlns:a16="http://schemas.microsoft.com/office/drawing/2014/main" id="{52482939-F26C-4715-8A43-28E7921CA608}"/>
                      </a:ext>
                    </a:extLst>
                  </wp:docPr>
                  <wp:cNvGraphicFramePr/>
                  <a:graphic xmlns:a="http://schemas.openxmlformats.org/drawingml/2006/main">
                    <a:graphicData uri="http://schemas.openxmlformats.org/drawingml/2006/picture">
                      <pic:pic xmlns:pic="http://schemas.openxmlformats.org/drawingml/2006/picture">
                        <pic:nvPicPr>
                          <pic:cNvPr id="989" name="Imagen 1702" hidden="1">
                            <a:extLst>
                              <a:ext uri="{FF2B5EF4-FFF2-40B4-BE49-F238E27FC236}">
                                <a16:creationId xmlns:a16="http://schemas.microsoft.com/office/drawing/2014/main" id="{52482939-F26C-4715-8A43-28E7921CA6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0976" behindDoc="0" locked="0" layoutInCell="1" allowOverlap="1" wp14:anchorId="63D40D3C" wp14:editId="67F81DAE">
                  <wp:simplePos x="0" y="0"/>
                  <wp:positionH relativeFrom="column">
                    <wp:posOffset>0</wp:posOffset>
                  </wp:positionH>
                  <wp:positionV relativeFrom="paragraph">
                    <wp:posOffset>9525</wp:posOffset>
                  </wp:positionV>
                  <wp:extent cx="9525" cy="123825"/>
                  <wp:effectExtent l="0" t="0" r="28575" b="9525"/>
                  <wp:wrapNone/>
                  <wp:docPr id="1592992350" name="Imagen 2921" hidden="1">
                    <a:extLst xmlns:a="http://schemas.openxmlformats.org/drawingml/2006/main">
                      <a:ext uri="{FF2B5EF4-FFF2-40B4-BE49-F238E27FC236}">
                        <a16:creationId xmlns:a16="http://schemas.microsoft.com/office/drawing/2014/main" id="{8D1977C0-8C0B-4300-BA8D-59EB811D3136}"/>
                      </a:ext>
                    </a:extLst>
                  </wp:docPr>
                  <wp:cNvGraphicFramePr/>
                  <a:graphic xmlns:a="http://schemas.openxmlformats.org/drawingml/2006/main">
                    <a:graphicData uri="http://schemas.openxmlformats.org/drawingml/2006/picture">
                      <pic:pic xmlns:pic="http://schemas.openxmlformats.org/drawingml/2006/picture">
                        <pic:nvPicPr>
                          <pic:cNvPr id="990" name="Imagen 1701" hidden="1">
                            <a:extLst>
                              <a:ext uri="{FF2B5EF4-FFF2-40B4-BE49-F238E27FC236}">
                                <a16:creationId xmlns:a16="http://schemas.microsoft.com/office/drawing/2014/main" id="{8D1977C0-8C0B-4300-BA8D-59EB811D313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2000" behindDoc="0" locked="0" layoutInCell="1" allowOverlap="1" wp14:anchorId="590C938F" wp14:editId="0A663D34">
                  <wp:simplePos x="0" y="0"/>
                  <wp:positionH relativeFrom="column">
                    <wp:posOffset>0</wp:posOffset>
                  </wp:positionH>
                  <wp:positionV relativeFrom="paragraph">
                    <wp:posOffset>9525</wp:posOffset>
                  </wp:positionV>
                  <wp:extent cx="9525" cy="123825"/>
                  <wp:effectExtent l="0" t="0" r="28575" b="9525"/>
                  <wp:wrapNone/>
                  <wp:docPr id="1248414876" name="Imagen 2920" hidden="1">
                    <a:extLst xmlns:a="http://schemas.openxmlformats.org/drawingml/2006/main">
                      <a:ext uri="{FF2B5EF4-FFF2-40B4-BE49-F238E27FC236}">
                        <a16:creationId xmlns:a16="http://schemas.microsoft.com/office/drawing/2014/main" id="{8484B580-7087-4F27-9CA3-D23AD9AE345E}"/>
                      </a:ext>
                    </a:extLst>
                  </wp:docPr>
                  <wp:cNvGraphicFramePr/>
                  <a:graphic xmlns:a="http://schemas.openxmlformats.org/drawingml/2006/main">
                    <a:graphicData uri="http://schemas.openxmlformats.org/drawingml/2006/picture">
                      <pic:pic xmlns:pic="http://schemas.openxmlformats.org/drawingml/2006/picture">
                        <pic:nvPicPr>
                          <pic:cNvPr id="991" name="Imagen 1700" hidden="1">
                            <a:extLst>
                              <a:ext uri="{FF2B5EF4-FFF2-40B4-BE49-F238E27FC236}">
                                <a16:creationId xmlns:a16="http://schemas.microsoft.com/office/drawing/2014/main" id="{8484B580-7087-4F27-9CA3-D23AD9AE34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3024" behindDoc="0" locked="0" layoutInCell="1" allowOverlap="1" wp14:anchorId="5285A9D8" wp14:editId="527A557E">
                  <wp:simplePos x="0" y="0"/>
                  <wp:positionH relativeFrom="column">
                    <wp:posOffset>0</wp:posOffset>
                  </wp:positionH>
                  <wp:positionV relativeFrom="paragraph">
                    <wp:posOffset>9525</wp:posOffset>
                  </wp:positionV>
                  <wp:extent cx="9525" cy="123825"/>
                  <wp:effectExtent l="0" t="0" r="28575" b="9525"/>
                  <wp:wrapNone/>
                  <wp:docPr id="1873973884" name="Imagen 2919" hidden="1">
                    <a:extLst xmlns:a="http://schemas.openxmlformats.org/drawingml/2006/main">
                      <a:ext uri="{FF2B5EF4-FFF2-40B4-BE49-F238E27FC236}">
                        <a16:creationId xmlns:a16="http://schemas.microsoft.com/office/drawing/2014/main" id="{79B27BEC-76CB-404A-BAD0-7301C3163E82}"/>
                      </a:ext>
                    </a:extLst>
                  </wp:docPr>
                  <wp:cNvGraphicFramePr/>
                  <a:graphic xmlns:a="http://schemas.openxmlformats.org/drawingml/2006/main">
                    <a:graphicData uri="http://schemas.openxmlformats.org/drawingml/2006/picture">
                      <pic:pic xmlns:pic="http://schemas.openxmlformats.org/drawingml/2006/picture">
                        <pic:nvPicPr>
                          <pic:cNvPr id="992" name="Imagen 1699" hidden="1">
                            <a:extLst>
                              <a:ext uri="{FF2B5EF4-FFF2-40B4-BE49-F238E27FC236}">
                                <a16:creationId xmlns:a16="http://schemas.microsoft.com/office/drawing/2014/main" id="{79B27BEC-76CB-404A-BAD0-7301C3163E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4048" behindDoc="0" locked="0" layoutInCell="1" allowOverlap="1" wp14:anchorId="6CD19596" wp14:editId="71F6BF5C">
                  <wp:simplePos x="0" y="0"/>
                  <wp:positionH relativeFrom="column">
                    <wp:posOffset>0</wp:posOffset>
                  </wp:positionH>
                  <wp:positionV relativeFrom="paragraph">
                    <wp:posOffset>9525</wp:posOffset>
                  </wp:positionV>
                  <wp:extent cx="9525" cy="123825"/>
                  <wp:effectExtent l="0" t="0" r="28575" b="9525"/>
                  <wp:wrapNone/>
                  <wp:docPr id="1182433677" name="Imagen 2918" hidden="1">
                    <a:extLst xmlns:a="http://schemas.openxmlformats.org/drawingml/2006/main">
                      <a:ext uri="{FF2B5EF4-FFF2-40B4-BE49-F238E27FC236}">
                        <a16:creationId xmlns:a16="http://schemas.microsoft.com/office/drawing/2014/main" id="{914E24A7-C73E-4D98-865C-68A5BB62E03B}"/>
                      </a:ext>
                    </a:extLst>
                  </wp:docPr>
                  <wp:cNvGraphicFramePr/>
                  <a:graphic xmlns:a="http://schemas.openxmlformats.org/drawingml/2006/main">
                    <a:graphicData uri="http://schemas.openxmlformats.org/drawingml/2006/picture">
                      <pic:pic xmlns:pic="http://schemas.openxmlformats.org/drawingml/2006/picture">
                        <pic:nvPicPr>
                          <pic:cNvPr id="993" name="Imagen 1698" hidden="1">
                            <a:extLst>
                              <a:ext uri="{FF2B5EF4-FFF2-40B4-BE49-F238E27FC236}">
                                <a16:creationId xmlns:a16="http://schemas.microsoft.com/office/drawing/2014/main" id="{914E24A7-C73E-4D98-865C-68A5BB62E03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5072" behindDoc="0" locked="0" layoutInCell="1" allowOverlap="1" wp14:anchorId="3F649EB1" wp14:editId="56B7B547">
                  <wp:simplePos x="0" y="0"/>
                  <wp:positionH relativeFrom="column">
                    <wp:posOffset>0</wp:posOffset>
                  </wp:positionH>
                  <wp:positionV relativeFrom="paragraph">
                    <wp:posOffset>9525</wp:posOffset>
                  </wp:positionV>
                  <wp:extent cx="9525" cy="123825"/>
                  <wp:effectExtent l="0" t="0" r="28575" b="9525"/>
                  <wp:wrapNone/>
                  <wp:docPr id="41543796" name="Imagen 2917" hidden="1">
                    <a:extLst xmlns:a="http://schemas.openxmlformats.org/drawingml/2006/main">
                      <a:ext uri="{FF2B5EF4-FFF2-40B4-BE49-F238E27FC236}">
                        <a16:creationId xmlns:a16="http://schemas.microsoft.com/office/drawing/2014/main" id="{DB9B8848-DCA2-426A-94E4-75EC45F50686}"/>
                      </a:ext>
                    </a:extLst>
                  </wp:docPr>
                  <wp:cNvGraphicFramePr/>
                  <a:graphic xmlns:a="http://schemas.openxmlformats.org/drawingml/2006/main">
                    <a:graphicData uri="http://schemas.openxmlformats.org/drawingml/2006/picture">
                      <pic:pic xmlns:pic="http://schemas.openxmlformats.org/drawingml/2006/picture">
                        <pic:nvPicPr>
                          <pic:cNvPr id="994" name="Imagen 1697" hidden="1">
                            <a:extLst>
                              <a:ext uri="{FF2B5EF4-FFF2-40B4-BE49-F238E27FC236}">
                                <a16:creationId xmlns:a16="http://schemas.microsoft.com/office/drawing/2014/main" id="{DB9B8848-DCA2-426A-94E4-75EC45F5068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6096" behindDoc="0" locked="0" layoutInCell="1" allowOverlap="1" wp14:anchorId="1228C83E" wp14:editId="5D8D1268">
                  <wp:simplePos x="0" y="0"/>
                  <wp:positionH relativeFrom="column">
                    <wp:posOffset>0</wp:posOffset>
                  </wp:positionH>
                  <wp:positionV relativeFrom="paragraph">
                    <wp:posOffset>9525</wp:posOffset>
                  </wp:positionV>
                  <wp:extent cx="9525" cy="123825"/>
                  <wp:effectExtent l="0" t="0" r="28575" b="9525"/>
                  <wp:wrapNone/>
                  <wp:docPr id="1050331519" name="Imagen 2916" hidden="1">
                    <a:extLst xmlns:a="http://schemas.openxmlformats.org/drawingml/2006/main">
                      <a:ext uri="{FF2B5EF4-FFF2-40B4-BE49-F238E27FC236}">
                        <a16:creationId xmlns:a16="http://schemas.microsoft.com/office/drawing/2014/main" id="{9BFF4052-036F-486D-966B-2B8AB7B3C7E2}"/>
                      </a:ext>
                    </a:extLst>
                  </wp:docPr>
                  <wp:cNvGraphicFramePr/>
                  <a:graphic xmlns:a="http://schemas.openxmlformats.org/drawingml/2006/main">
                    <a:graphicData uri="http://schemas.openxmlformats.org/drawingml/2006/picture">
                      <pic:pic xmlns:pic="http://schemas.openxmlformats.org/drawingml/2006/picture">
                        <pic:nvPicPr>
                          <pic:cNvPr id="995" name="Imagen 1696" hidden="1">
                            <a:extLst>
                              <a:ext uri="{FF2B5EF4-FFF2-40B4-BE49-F238E27FC236}">
                                <a16:creationId xmlns:a16="http://schemas.microsoft.com/office/drawing/2014/main" id="{9BFF4052-036F-486D-966B-2B8AB7B3C7E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7120" behindDoc="0" locked="0" layoutInCell="1" allowOverlap="1" wp14:anchorId="4196A121" wp14:editId="203E7D94">
                  <wp:simplePos x="0" y="0"/>
                  <wp:positionH relativeFrom="column">
                    <wp:posOffset>0</wp:posOffset>
                  </wp:positionH>
                  <wp:positionV relativeFrom="paragraph">
                    <wp:posOffset>9525</wp:posOffset>
                  </wp:positionV>
                  <wp:extent cx="9525" cy="123825"/>
                  <wp:effectExtent l="0" t="0" r="28575" b="9525"/>
                  <wp:wrapNone/>
                  <wp:docPr id="840085864" name="Imagen 2915" hidden="1">
                    <a:extLst xmlns:a="http://schemas.openxmlformats.org/drawingml/2006/main">
                      <a:ext uri="{FF2B5EF4-FFF2-40B4-BE49-F238E27FC236}">
                        <a16:creationId xmlns:a16="http://schemas.microsoft.com/office/drawing/2014/main" id="{8E8EC8C3-8459-434F-A47A-A4376001D5EA}"/>
                      </a:ext>
                    </a:extLst>
                  </wp:docPr>
                  <wp:cNvGraphicFramePr/>
                  <a:graphic xmlns:a="http://schemas.openxmlformats.org/drawingml/2006/main">
                    <a:graphicData uri="http://schemas.openxmlformats.org/drawingml/2006/picture">
                      <pic:pic xmlns:pic="http://schemas.openxmlformats.org/drawingml/2006/picture">
                        <pic:nvPicPr>
                          <pic:cNvPr id="996" name="Imagen 1695" hidden="1">
                            <a:extLst>
                              <a:ext uri="{FF2B5EF4-FFF2-40B4-BE49-F238E27FC236}">
                                <a16:creationId xmlns:a16="http://schemas.microsoft.com/office/drawing/2014/main" id="{8E8EC8C3-8459-434F-A47A-A4376001D5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8144" behindDoc="0" locked="0" layoutInCell="1" allowOverlap="1" wp14:anchorId="4AB04814" wp14:editId="73EBE89E">
                  <wp:simplePos x="0" y="0"/>
                  <wp:positionH relativeFrom="column">
                    <wp:posOffset>0</wp:posOffset>
                  </wp:positionH>
                  <wp:positionV relativeFrom="paragraph">
                    <wp:posOffset>9525</wp:posOffset>
                  </wp:positionV>
                  <wp:extent cx="9525" cy="123825"/>
                  <wp:effectExtent l="0" t="0" r="28575" b="9525"/>
                  <wp:wrapNone/>
                  <wp:docPr id="399868063" name="Imagen 2914" hidden="1">
                    <a:extLst xmlns:a="http://schemas.openxmlformats.org/drawingml/2006/main">
                      <a:ext uri="{FF2B5EF4-FFF2-40B4-BE49-F238E27FC236}">
                        <a16:creationId xmlns:a16="http://schemas.microsoft.com/office/drawing/2014/main" id="{49D77AFC-E41E-4282-AB28-22EAB4F772B0}"/>
                      </a:ext>
                    </a:extLst>
                  </wp:docPr>
                  <wp:cNvGraphicFramePr/>
                  <a:graphic xmlns:a="http://schemas.openxmlformats.org/drawingml/2006/main">
                    <a:graphicData uri="http://schemas.openxmlformats.org/drawingml/2006/picture">
                      <pic:pic xmlns:pic="http://schemas.openxmlformats.org/drawingml/2006/picture">
                        <pic:nvPicPr>
                          <pic:cNvPr id="997" name="Imagen 1694" hidden="1">
                            <a:extLst>
                              <a:ext uri="{FF2B5EF4-FFF2-40B4-BE49-F238E27FC236}">
                                <a16:creationId xmlns:a16="http://schemas.microsoft.com/office/drawing/2014/main" id="{49D77AFC-E41E-4282-AB28-22EAB4F772B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79168" behindDoc="0" locked="0" layoutInCell="1" allowOverlap="1" wp14:anchorId="67C9FFFB" wp14:editId="72D2B576">
                  <wp:simplePos x="0" y="0"/>
                  <wp:positionH relativeFrom="column">
                    <wp:posOffset>0</wp:posOffset>
                  </wp:positionH>
                  <wp:positionV relativeFrom="paragraph">
                    <wp:posOffset>9525</wp:posOffset>
                  </wp:positionV>
                  <wp:extent cx="9525" cy="123825"/>
                  <wp:effectExtent l="0" t="0" r="28575" b="9525"/>
                  <wp:wrapNone/>
                  <wp:docPr id="783403733" name="Imagen 2913" hidden="1">
                    <a:extLst xmlns:a="http://schemas.openxmlformats.org/drawingml/2006/main">
                      <a:ext uri="{FF2B5EF4-FFF2-40B4-BE49-F238E27FC236}">
                        <a16:creationId xmlns:a16="http://schemas.microsoft.com/office/drawing/2014/main" id="{34190442-24A2-4426-9354-860D14F74BF0}"/>
                      </a:ext>
                    </a:extLst>
                  </wp:docPr>
                  <wp:cNvGraphicFramePr/>
                  <a:graphic xmlns:a="http://schemas.openxmlformats.org/drawingml/2006/main">
                    <a:graphicData uri="http://schemas.openxmlformats.org/drawingml/2006/picture">
                      <pic:pic xmlns:pic="http://schemas.openxmlformats.org/drawingml/2006/picture">
                        <pic:nvPicPr>
                          <pic:cNvPr id="998" name="Imagen 1693" hidden="1">
                            <a:extLst>
                              <a:ext uri="{FF2B5EF4-FFF2-40B4-BE49-F238E27FC236}">
                                <a16:creationId xmlns:a16="http://schemas.microsoft.com/office/drawing/2014/main" id="{34190442-24A2-4426-9354-860D14F74B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0192" behindDoc="0" locked="0" layoutInCell="1" allowOverlap="1" wp14:anchorId="4B6E1C6C" wp14:editId="25DD13D5">
                  <wp:simplePos x="0" y="0"/>
                  <wp:positionH relativeFrom="column">
                    <wp:posOffset>0</wp:posOffset>
                  </wp:positionH>
                  <wp:positionV relativeFrom="paragraph">
                    <wp:posOffset>9525</wp:posOffset>
                  </wp:positionV>
                  <wp:extent cx="9525" cy="123825"/>
                  <wp:effectExtent l="0" t="0" r="28575" b="9525"/>
                  <wp:wrapNone/>
                  <wp:docPr id="747954994" name="Imagen 2912" hidden="1">
                    <a:extLst xmlns:a="http://schemas.openxmlformats.org/drawingml/2006/main">
                      <a:ext uri="{FF2B5EF4-FFF2-40B4-BE49-F238E27FC236}">
                        <a16:creationId xmlns:a16="http://schemas.microsoft.com/office/drawing/2014/main" id="{2C4C5878-73C4-4B2F-8209-1D7F6DFEBE6E}"/>
                      </a:ext>
                    </a:extLst>
                  </wp:docPr>
                  <wp:cNvGraphicFramePr/>
                  <a:graphic xmlns:a="http://schemas.openxmlformats.org/drawingml/2006/main">
                    <a:graphicData uri="http://schemas.openxmlformats.org/drawingml/2006/picture">
                      <pic:pic xmlns:pic="http://schemas.openxmlformats.org/drawingml/2006/picture">
                        <pic:nvPicPr>
                          <pic:cNvPr id="999" name="Imagen 1692" hidden="1">
                            <a:extLst>
                              <a:ext uri="{FF2B5EF4-FFF2-40B4-BE49-F238E27FC236}">
                                <a16:creationId xmlns:a16="http://schemas.microsoft.com/office/drawing/2014/main" id="{2C4C5878-73C4-4B2F-8209-1D7F6DFEBE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1216" behindDoc="0" locked="0" layoutInCell="1" allowOverlap="1" wp14:anchorId="5A4525B6" wp14:editId="62E98393">
                  <wp:simplePos x="0" y="0"/>
                  <wp:positionH relativeFrom="column">
                    <wp:posOffset>0</wp:posOffset>
                  </wp:positionH>
                  <wp:positionV relativeFrom="paragraph">
                    <wp:posOffset>9525</wp:posOffset>
                  </wp:positionV>
                  <wp:extent cx="9525" cy="123825"/>
                  <wp:effectExtent l="0" t="0" r="28575" b="9525"/>
                  <wp:wrapNone/>
                  <wp:docPr id="311665128" name="Imagen 2911" hidden="1">
                    <a:extLst xmlns:a="http://schemas.openxmlformats.org/drawingml/2006/main">
                      <a:ext uri="{FF2B5EF4-FFF2-40B4-BE49-F238E27FC236}">
                        <a16:creationId xmlns:a16="http://schemas.microsoft.com/office/drawing/2014/main" id="{9BBB4579-504B-4784-8C50-04DEBB3981C5}"/>
                      </a:ext>
                    </a:extLst>
                  </wp:docPr>
                  <wp:cNvGraphicFramePr/>
                  <a:graphic xmlns:a="http://schemas.openxmlformats.org/drawingml/2006/main">
                    <a:graphicData uri="http://schemas.openxmlformats.org/drawingml/2006/picture">
                      <pic:pic xmlns:pic="http://schemas.openxmlformats.org/drawingml/2006/picture">
                        <pic:nvPicPr>
                          <pic:cNvPr id="1000" name="Imagen 1691" hidden="1">
                            <a:extLst>
                              <a:ext uri="{FF2B5EF4-FFF2-40B4-BE49-F238E27FC236}">
                                <a16:creationId xmlns:a16="http://schemas.microsoft.com/office/drawing/2014/main" id="{9BBB4579-504B-4784-8C50-04DEBB3981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2240" behindDoc="0" locked="0" layoutInCell="1" allowOverlap="1" wp14:anchorId="29C4A616" wp14:editId="72B1BC2E">
                  <wp:simplePos x="0" y="0"/>
                  <wp:positionH relativeFrom="column">
                    <wp:posOffset>0</wp:posOffset>
                  </wp:positionH>
                  <wp:positionV relativeFrom="paragraph">
                    <wp:posOffset>9525</wp:posOffset>
                  </wp:positionV>
                  <wp:extent cx="9525" cy="123825"/>
                  <wp:effectExtent l="0" t="0" r="28575" b="9525"/>
                  <wp:wrapNone/>
                  <wp:docPr id="1221722832" name="Imagen 2910" hidden="1">
                    <a:extLst xmlns:a="http://schemas.openxmlformats.org/drawingml/2006/main">
                      <a:ext uri="{FF2B5EF4-FFF2-40B4-BE49-F238E27FC236}">
                        <a16:creationId xmlns:a16="http://schemas.microsoft.com/office/drawing/2014/main" id="{CAEC49F0-9CD2-4159-A068-3441F1A88FF8}"/>
                      </a:ext>
                    </a:extLst>
                  </wp:docPr>
                  <wp:cNvGraphicFramePr/>
                  <a:graphic xmlns:a="http://schemas.openxmlformats.org/drawingml/2006/main">
                    <a:graphicData uri="http://schemas.openxmlformats.org/drawingml/2006/picture">
                      <pic:pic xmlns:pic="http://schemas.openxmlformats.org/drawingml/2006/picture">
                        <pic:nvPicPr>
                          <pic:cNvPr id="1001" name="Imagen 1690" hidden="1">
                            <a:extLst>
                              <a:ext uri="{FF2B5EF4-FFF2-40B4-BE49-F238E27FC236}">
                                <a16:creationId xmlns:a16="http://schemas.microsoft.com/office/drawing/2014/main" id="{CAEC49F0-9CD2-4159-A068-3441F1A88F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3264" behindDoc="0" locked="0" layoutInCell="1" allowOverlap="1" wp14:anchorId="78247434" wp14:editId="16645F48">
                  <wp:simplePos x="0" y="0"/>
                  <wp:positionH relativeFrom="column">
                    <wp:posOffset>0</wp:posOffset>
                  </wp:positionH>
                  <wp:positionV relativeFrom="paragraph">
                    <wp:posOffset>9525</wp:posOffset>
                  </wp:positionV>
                  <wp:extent cx="9525" cy="123825"/>
                  <wp:effectExtent l="0" t="0" r="28575" b="9525"/>
                  <wp:wrapNone/>
                  <wp:docPr id="272451258" name="Imagen 2909" hidden="1">
                    <a:extLst xmlns:a="http://schemas.openxmlformats.org/drawingml/2006/main">
                      <a:ext uri="{FF2B5EF4-FFF2-40B4-BE49-F238E27FC236}">
                        <a16:creationId xmlns:a16="http://schemas.microsoft.com/office/drawing/2014/main" id="{9DB0E450-4707-4811-BBD3-7BC2E9FC1993}"/>
                      </a:ext>
                    </a:extLst>
                  </wp:docPr>
                  <wp:cNvGraphicFramePr/>
                  <a:graphic xmlns:a="http://schemas.openxmlformats.org/drawingml/2006/main">
                    <a:graphicData uri="http://schemas.openxmlformats.org/drawingml/2006/picture">
                      <pic:pic xmlns:pic="http://schemas.openxmlformats.org/drawingml/2006/picture">
                        <pic:nvPicPr>
                          <pic:cNvPr id="1002" name="Imagen 1689" hidden="1">
                            <a:extLst>
                              <a:ext uri="{FF2B5EF4-FFF2-40B4-BE49-F238E27FC236}">
                                <a16:creationId xmlns:a16="http://schemas.microsoft.com/office/drawing/2014/main" id="{9DB0E450-4707-4811-BBD3-7BC2E9FC199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4288" behindDoc="0" locked="0" layoutInCell="1" allowOverlap="1" wp14:anchorId="298AE368" wp14:editId="0952786D">
                  <wp:simplePos x="0" y="0"/>
                  <wp:positionH relativeFrom="column">
                    <wp:posOffset>0</wp:posOffset>
                  </wp:positionH>
                  <wp:positionV relativeFrom="paragraph">
                    <wp:posOffset>9525</wp:posOffset>
                  </wp:positionV>
                  <wp:extent cx="9525" cy="123825"/>
                  <wp:effectExtent l="0" t="0" r="28575" b="9525"/>
                  <wp:wrapNone/>
                  <wp:docPr id="664705486" name="Imagen 2908" hidden="1">
                    <a:extLst xmlns:a="http://schemas.openxmlformats.org/drawingml/2006/main">
                      <a:ext uri="{FF2B5EF4-FFF2-40B4-BE49-F238E27FC236}">
                        <a16:creationId xmlns:a16="http://schemas.microsoft.com/office/drawing/2014/main" id="{2CAD33FB-56F1-4C4B-8B3B-523962347257}"/>
                      </a:ext>
                    </a:extLst>
                  </wp:docPr>
                  <wp:cNvGraphicFramePr/>
                  <a:graphic xmlns:a="http://schemas.openxmlformats.org/drawingml/2006/main">
                    <a:graphicData uri="http://schemas.openxmlformats.org/drawingml/2006/picture">
                      <pic:pic xmlns:pic="http://schemas.openxmlformats.org/drawingml/2006/picture">
                        <pic:nvPicPr>
                          <pic:cNvPr id="1003" name="Imagen 1688" hidden="1">
                            <a:extLst>
                              <a:ext uri="{FF2B5EF4-FFF2-40B4-BE49-F238E27FC236}">
                                <a16:creationId xmlns:a16="http://schemas.microsoft.com/office/drawing/2014/main" id="{2CAD33FB-56F1-4C4B-8B3B-52396234725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5312" behindDoc="0" locked="0" layoutInCell="1" allowOverlap="1" wp14:anchorId="5042D1A4" wp14:editId="4292E2C7">
                  <wp:simplePos x="0" y="0"/>
                  <wp:positionH relativeFrom="column">
                    <wp:posOffset>0</wp:posOffset>
                  </wp:positionH>
                  <wp:positionV relativeFrom="paragraph">
                    <wp:posOffset>9525</wp:posOffset>
                  </wp:positionV>
                  <wp:extent cx="9525" cy="123825"/>
                  <wp:effectExtent l="0" t="0" r="28575" b="9525"/>
                  <wp:wrapNone/>
                  <wp:docPr id="1203509561" name="Imagen 2907" hidden="1">
                    <a:extLst xmlns:a="http://schemas.openxmlformats.org/drawingml/2006/main">
                      <a:ext uri="{FF2B5EF4-FFF2-40B4-BE49-F238E27FC236}">
                        <a16:creationId xmlns:a16="http://schemas.microsoft.com/office/drawing/2014/main" id="{9D58CD6F-B6C5-4058-9A52-C458CD455D42}"/>
                      </a:ext>
                    </a:extLst>
                  </wp:docPr>
                  <wp:cNvGraphicFramePr/>
                  <a:graphic xmlns:a="http://schemas.openxmlformats.org/drawingml/2006/main">
                    <a:graphicData uri="http://schemas.openxmlformats.org/drawingml/2006/picture">
                      <pic:pic xmlns:pic="http://schemas.openxmlformats.org/drawingml/2006/picture">
                        <pic:nvPicPr>
                          <pic:cNvPr id="1004" name="Imagen 1687" hidden="1">
                            <a:extLst>
                              <a:ext uri="{FF2B5EF4-FFF2-40B4-BE49-F238E27FC236}">
                                <a16:creationId xmlns:a16="http://schemas.microsoft.com/office/drawing/2014/main" id="{9D58CD6F-B6C5-4058-9A52-C458CD455D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6336" behindDoc="0" locked="0" layoutInCell="1" allowOverlap="1" wp14:anchorId="2E7157A5" wp14:editId="6B4AA397">
                  <wp:simplePos x="0" y="0"/>
                  <wp:positionH relativeFrom="column">
                    <wp:posOffset>0</wp:posOffset>
                  </wp:positionH>
                  <wp:positionV relativeFrom="paragraph">
                    <wp:posOffset>9525</wp:posOffset>
                  </wp:positionV>
                  <wp:extent cx="9525" cy="123825"/>
                  <wp:effectExtent l="0" t="0" r="28575" b="9525"/>
                  <wp:wrapNone/>
                  <wp:docPr id="606824889" name="Imagen 2906" hidden="1">
                    <a:extLst xmlns:a="http://schemas.openxmlformats.org/drawingml/2006/main">
                      <a:ext uri="{FF2B5EF4-FFF2-40B4-BE49-F238E27FC236}">
                        <a16:creationId xmlns:a16="http://schemas.microsoft.com/office/drawing/2014/main" id="{C9F88E8A-DD2A-4E41-9683-F221503BD7B9}"/>
                      </a:ext>
                    </a:extLst>
                  </wp:docPr>
                  <wp:cNvGraphicFramePr/>
                  <a:graphic xmlns:a="http://schemas.openxmlformats.org/drawingml/2006/main">
                    <a:graphicData uri="http://schemas.openxmlformats.org/drawingml/2006/picture">
                      <pic:pic xmlns:pic="http://schemas.openxmlformats.org/drawingml/2006/picture">
                        <pic:nvPicPr>
                          <pic:cNvPr id="1005" name="Imagen 1686" hidden="1">
                            <a:extLst>
                              <a:ext uri="{FF2B5EF4-FFF2-40B4-BE49-F238E27FC236}">
                                <a16:creationId xmlns:a16="http://schemas.microsoft.com/office/drawing/2014/main" id="{C9F88E8A-DD2A-4E41-9683-F221503BD7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7360" behindDoc="0" locked="0" layoutInCell="1" allowOverlap="1" wp14:anchorId="4D3C3154" wp14:editId="6C1E79B6">
                  <wp:simplePos x="0" y="0"/>
                  <wp:positionH relativeFrom="column">
                    <wp:posOffset>0</wp:posOffset>
                  </wp:positionH>
                  <wp:positionV relativeFrom="paragraph">
                    <wp:posOffset>9525</wp:posOffset>
                  </wp:positionV>
                  <wp:extent cx="9525" cy="123825"/>
                  <wp:effectExtent l="0" t="0" r="28575" b="9525"/>
                  <wp:wrapNone/>
                  <wp:docPr id="1497463489" name="Imagen 2905" hidden="1">
                    <a:extLst xmlns:a="http://schemas.openxmlformats.org/drawingml/2006/main">
                      <a:ext uri="{FF2B5EF4-FFF2-40B4-BE49-F238E27FC236}">
                        <a16:creationId xmlns:a16="http://schemas.microsoft.com/office/drawing/2014/main" id="{487A4859-A941-4BBB-927E-D71BF1A6A91C}"/>
                      </a:ext>
                    </a:extLst>
                  </wp:docPr>
                  <wp:cNvGraphicFramePr/>
                  <a:graphic xmlns:a="http://schemas.openxmlformats.org/drawingml/2006/main">
                    <a:graphicData uri="http://schemas.openxmlformats.org/drawingml/2006/picture">
                      <pic:pic xmlns:pic="http://schemas.openxmlformats.org/drawingml/2006/picture">
                        <pic:nvPicPr>
                          <pic:cNvPr id="1006" name="Imagen 1685" hidden="1">
                            <a:extLst>
                              <a:ext uri="{FF2B5EF4-FFF2-40B4-BE49-F238E27FC236}">
                                <a16:creationId xmlns:a16="http://schemas.microsoft.com/office/drawing/2014/main" id="{487A4859-A941-4BBB-927E-D71BF1A6A9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8384" behindDoc="0" locked="0" layoutInCell="1" allowOverlap="1" wp14:anchorId="193D3BEF" wp14:editId="36BC2769">
                  <wp:simplePos x="0" y="0"/>
                  <wp:positionH relativeFrom="column">
                    <wp:posOffset>0</wp:posOffset>
                  </wp:positionH>
                  <wp:positionV relativeFrom="paragraph">
                    <wp:posOffset>9525</wp:posOffset>
                  </wp:positionV>
                  <wp:extent cx="9525" cy="123825"/>
                  <wp:effectExtent l="0" t="0" r="28575" b="9525"/>
                  <wp:wrapNone/>
                  <wp:docPr id="426177330" name="Imagen 2904" hidden="1">
                    <a:extLst xmlns:a="http://schemas.openxmlformats.org/drawingml/2006/main">
                      <a:ext uri="{FF2B5EF4-FFF2-40B4-BE49-F238E27FC236}">
                        <a16:creationId xmlns:a16="http://schemas.microsoft.com/office/drawing/2014/main" id="{922E7951-0A3E-484F-A0DA-3D7742B5D147}"/>
                      </a:ext>
                    </a:extLst>
                  </wp:docPr>
                  <wp:cNvGraphicFramePr/>
                  <a:graphic xmlns:a="http://schemas.openxmlformats.org/drawingml/2006/main">
                    <a:graphicData uri="http://schemas.openxmlformats.org/drawingml/2006/picture">
                      <pic:pic xmlns:pic="http://schemas.openxmlformats.org/drawingml/2006/picture">
                        <pic:nvPicPr>
                          <pic:cNvPr id="1007" name="Imagen 1684" hidden="1">
                            <a:extLst>
                              <a:ext uri="{FF2B5EF4-FFF2-40B4-BE49-F238E27FC236}">
                                <a16:creationId xmlns:a16="http://schemas.microsoft.com/office/drawing/2014/main" id="{922E7951-0A3E-484F-A0DA-3D7742B5D14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89408" behindDoc="0" locked="0" layoutInCell="1" allowOverlap="1" wp14:anchorId="5D310030" wp14:editId="09E5F570">
                  <wp:simplePos x="0" y="0"/>
                  <wp:positionH relativeFrom="column">
                    <wp:posOffset>0</wp:posOffset>
                  </wp:positionH>
                  <wp:positionV relativeFrom="paragraph">
                    <wp:posOffset>9525</wp:posOffset>
                  </wp:positionV>
                  <wp:extent cx="9525" cy="123825"/>
                  <wp:effectExtent l="0" t="0" r="28575" b="9525"/>
                  <wp:wrapNone/>
                  <wp:docPr id="490418050" name="Imagen 2903" hidden="1">
                    <a:extLst xmlns:a="http://schemas.openxmlformats.org/drawingml/2006/main">
                      <a:ext uri="{FF2B5EF4-FFF2-40B4-BE49-F238E27FC236}">
                        <a16:creationId xmlns:a16="http://schemas.microsoft.com/office/drawing/2014/main" id="{93AA01CA-D8AB-433B-AAB8-405AA707232C}"/>
                      </a:ext>
                    </a:extLst>
                  </wp:docPr>
                  <wp:cNvGraphicFramePr/>
                  <a:graphic xmlns:a="http://schemas.openxmlformats.org/drawingml/2006/main">
                    <a:graphicData uri="http://schemas.openxmlformats.org/drawingml/2006/picture">
                      <pic:pic xmlns:pic="http://schemas.openxmlformats.org/drawingml/2006/picture">
                        <pic:nvPicPr>
                          <pic:cNvPr id="1008" name="Imagen 1683" hidden="1">
                            <a:extLst>
                              <a:ext uri="{FF2B5EF4-FFF2-40B4-BE49-F238E27FC236}">
                                <a16:creationId xmlns:a16="http://schemas.microsoft.com/office/drawing/2014/main" id="{93AA01CA-D8AB-433B-AAB8-405AA70723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0432" behindDoc="0" locked="0" layoutInCell="1" allowOverlap="1" wp14:anchorId="3BE10C67" wp14:editId="70CE7176">
                  <wp:simplePos x="0" y="0"/>
                  <wp:positionH relativeFrom="column">
                    <wp:posOffset>0</wp:posOffset>
                  </wp:positionH>
                  <wp:positionV relativeFrom="paragraph">
                    <wp:posOffset>9525</wp:posOffset>
                  </wp:positionV>
                  <wp:extent cx="9525" cy="123825"/>
                  <wp:effectExtent l="0" t="0" r="28575" b="9525"/>
                  <wp:wrapNone/>
                  <wp:docPr id="1284417952" name="Imagen 2902" hidden="1">
                    <a:extLst xmlns:a="http://schemas.openxmlformats.org/drawingml/2006/main">
                      <a:ext uri="{FF2B5EF4-FFF2-40B4-BE49-F238E27FC236}">
                        <a16:creationId xmlns:a16="http://schemas.microsoft.com/office/drawing/2014/main" id="{4B7F61DF-2FAE-4313-9E0C-191CB60669A3}"/>
                      </a:ext>
                    </a:extLst>
                  </wp:docPr>
                  <wp:cNvGraphicFramePr/>
                  <a:graphic xmlns:a="http://schemas.openxmlformats.org/drawingml/2006/main">
                    <a:graphicData uri="http://schemas.openxmlformats.org/drawingml/2006/picture">
                      <pic:pic xmlns:pic="http://schemas.openxmlformats.org/drawingml/2006/picture">
                        <pic:nvPicPr>
                          <pic:cNvPr id="1009" name="Imagen 1682" hidden="1">
                            <a:extLst>
                              <a:ext uri="{FF2B5EF4-FFF2-40B4-BE49-F238E27FC236}">
                                <a16:creationId xmlns:a16="http://schemas.microsoft.com/office/drawing/2014/main" id="{4B7F61DF-2FAE-4313-9E0C-191CB60669A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1456" behindDoc="0" locked="0" layoutInCell="1" allowOverlap="1" wp14:anchorId="43A59286" wp14:editId="0B095456">
                  <wp:simplePos x="0" y="0"/>
                  <wp:positionH relativeFrom="column">
                    <wp:posOffset>0</wp:posOffset>
                  </wp:positionH>
                  <wp:positionV relativeFrom="paragraph">
                    <wp:posOffset>9525</wp:posOffset>
                  </wp:positionV>
                  <wp:extent cx="9525" cy="123825"/>
                  <wp:effectExtent l="0" t="0" r="28575" b="9525"/>
                  <wp:wrapNone/>
                  <wp:docPr id="1919209433" name="Imagen 2901" hidden="1">
                    <a:extLst xmlns:a="http://schemas.openxmlformats.org/drawingml/2006/main">
                      <a:ext uri="{FF2B5EF4-FFF2-40B4-BE49-F238E27FC236}">
                        <a16:creationId xmlns:a16="http://schemas.microsoft.com/office/drawing/2014/main" id="{A0556EE7-6E27-43B0-806B-0A14CA20A66E}"/>
                      </a:ext>
                    </a:extLst>
                  </wp:docPr>
                  <wp:cNvGraphicFramePr/>
                  <a:graphic xmlns:a="http://schemas.openxmlformats.org/drawingml/2006/main">
                    <a:graphicData uri="http://schemas.openxmlformats.org/drawingml/2006/picture">
                      <pic:pic xmlns:pic="http://schemas.openxmlformats.org/drawingml/2006/picture">
                        <pic:nvPicPr>
                          <pic:cNvPr id="1010" name="Imagen 1681" hidden="1">
                            <a:extLst>
                              <a:ext uri="{FF2B5EF4-FFF2-40B4-BE49-F238E27FC236}">
                                <a16:creationId xmlns:a16="http://schemas.microsoft.com/office/drawing/2014/main" id="{A0556EE7-6E27-43B0-806B-0A14CA20A6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2480" behindDoc="0" locked="0" layoutInCell="1" allowOverlap="1" wp14:anchorId="41F306FB" wp14:editId="151BFFEF">
                  <wp:simplePos x="0" y="0"/>
                  <wp:positionH relativeFrom="column">
                    <wp:posOffset>0</wp:posOffset>
                  </wp:positionH>
                  <wp:positionV relativeFrom="paragraph">
                    <wp:posOffset>9525</wp:posOffset>
                  </wp:positionV>
                  <wp:extent cx="9525" cy="123825"/>
                  <wp:effectExtent l="0" t="0" r="28575" b="9525"/>
                  <wp:wrapNone/>
                  <wp:docPr id="307531698" name="Imagen 2900" hidden="1">
                    <a:extLst xmlns:a="http://schemas.openxmlformats.org/drawingml/2006/main">
                      <a:ext uri="{FF2B5EF4-FFF2-40B4-BE49-F238E27FC236}">
                        <a16:creationId xmlns:a16="http://schemas.microsoft.com/office/drawing/2014/main" id="{5E50BD8A-AC24-454F-97ED-4A01ADB3E9E9}"/>
                      </a:ext>
                    </a:extLst>
                  </wp:docPr>
                  <wp:cNvGraphicFramePr/>
                  <a:graphic xmlns:a="http://schemas.openxmlformats.org/drawingml/2006/main">
                    <a:graphicData uri="http://schemas.openxmlformats.org/drawingml/2006/picture">
                      <pic:pic xmlns:pic="http://schemas.openxmlformats.org/drawingml/2006/picture">
                        <pic:nvPicPr>
                          <pic:cNvPr id="1011" name="Imagen 1680" hidden="1">
                            <a:extLst>
                              <a:ext uri="{FF2B5EF4-FFF2-40B4-BE49-F238E27FC236}">
                                <a16:creationId xmlns:a16="http://schemas.microsoft.com/office/drawing/2014/main" id="{5E50BD8A-AC24-454F-97ED-4A01ADB3E9E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3504" behindDoc="0" locked="0" layoutInCell="1" allowOverlap="1" wp14:anchorId="235F9F08" wp14:editId="767DCF90">
                  <wp:simplePos x="0" y="0"/>
                  <wp:positionH relativeFrom="column">
                    <wp:posOffset>0</wp:posOffset>
                  </wp:positionH>
                  <wp:positionV relativeFrom="paragraph">
                    <wp:posOffset>9525</wp:posOffset>
                  </wp:positionV>
                  <wp:extent cx="9525" cy="123825"/>
                  <wp:effectExtent l="0" t="0" r="28575" b="9525"/>
                  <wp:wrapNone/>
                  <wp:docPr id="1589511669" name="Imagen 2899" hidden="1">
                    <a:extLst xmlns:a="http://schemas.openxmlformats.org/drawingml/2006/main">
                      <a:ext uri="{FF2B5EF4-FFF2-40B4-BE49-F238E27FC236}">
                        <a16:creationId xmlns:a16="http://schemas.microsoft.com/office/drawing/2014/main" id="{1F13DD01-AA18-46C2-98CE-FF9FF33B8CA1}"/>
                      </a:ext>
                    </a:extLst>
                  </wp:docPr>
                  <wp:cNvGraphicFramePr/>
                  <a:graphic xmlns:a="http://schemas.openxmlformats.org/drawingml/2006/main">
                    <a:graphicData uri="http://schemas.openxmlformats.org/drawingml/2006/picture">
                      <pic:pic xmlns:pic="http://schemas.openxmlformats.org/drawingml/2006/picture">
                        <pic:nvPicPr>
                          <pic:cNvPr id="1012" name="Imagen 1679" hidden="1">
                            <a:extLst>
                              <a:ext uri="{FF2B5EF4-FFF2-40B4-BE49-F238E27FC236}">
                                <a16:creationId xmlns:a16="http://schemas.microsoft.com/office/drawing/2014/main" id="{1F13DD01-AA18-46C2-98CE-FF9FF33B8CA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4528" behindDoc="0" locked="0" layoutInCell="1" allowOverlap="1" wp14:anchorId="2664B333" wp14:editId="371FE8A3">
                  <wp:simplePos x="0" y="0"/>
                  <wp:positionH relativeFrom="column">
                    <wp:posOffset>0</wp:posOffset>
                  </wp:positionH>
                  <wp:positionV relativeFrom="paragraph">
                    <wp:posOffset>9525</wp:posOffset>
                  </wp:positionV>
                  <wp:extent cx="9525" cy="123825"/>
                  <wp:effectExtent l="0" t="0" r="28575" b="9525"/>
                  <wp:wrapNone/>
                  <wp:docPr id="2028106048" name="Imagen 2898" hidden="1">
                    <a:extLst xmlns:a="http://schemas.openxmlformats.org/drawingml/2006/main">
                      <a:ext uri="{FF2B5EF4-FFF2-40B4-BE49-F238E27FC236}">
                        <a16:creationId xmlns:a16="http://schemas.microsoft.com/office/drawing/2014/main" id="{7A2F12B6-7977-4F40-9D5C-7F82C01E4499}"/>
                      </a:ext>
                    </a:extLst>
                  </wp:docPr>
                  <wp:cNvGraphicFramePr/>
                  <a:graphic xmlns:a="http://schemas.openxmlformats.org/drawingml/2006/main">
                    <a:graphicData uri="http://schemas.openxmlformats.org/drawingml/2006/picture">
                      <pic:pic xmlns:pic="http://schemas.openxmlformats.org/drawingml/2006/picture">
                        <pic:nvPicPr>
                          <pic:cNvPr id="1013" name="Imagen 1678" hidden="1">
                            <a:extLst>
                              <a:ext uri="{FF2B5EF4-FFF2-40B4-BE49-F238E27FC236}">
                                <a16:creationId xmlns:a16="http://schemas.microsoft.com/office/drawing/2014/main" id="{7A2F12B6-7977-4F40-9D5C-7F82C01E44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5552" behindDoc="0" locked="0" layoutInCell="1" allowOverlap="1" wp14:anchorId="003B7556" wp14:editId="23C68BB8">
                  <wp:simplePos x="0" y="0"/>
                  <wp:positionH relativeFrom="column">
                    <wp:posOffset>0</wp:posOffset>
                  </wp:positionH>
                  <wp:positionV relativeFrom="paragraph">
                    <wp:posOffset>9525</wp:posOffset>
                  </wp:positionV>
                  <wp:extent cx="9525" cy="123825"/>
                  <wp:effectExtent l="0" t="0" r="28575" b="9525"/>
                  <wp:wrapNone/>
                  <wp:docPr id="505377629" name="Imagen 2897" hidden="1">
                    <a:extLst xmlns:a="http://schemas.openxmlformats.org/drawingml/2006/main">
                      <a:ext uri="{FF2B5EF4-FFF2-40B4-BE49-F238E27FC236}">
                        <a16:creationId xmlns:a16="http://schemas.microsoft.com/office/drawing/2014/main" id="{E2223B02-91A6-4313-AD4F-8B9DC14FB6AE}"/>
                      </a:ext>
                    </a:extLst>
                  </wp:docPr>
                  <wp:cNvGraphicFramePr/>
                  <a:graphic xmlns:a="http://schemas.openxmlformats.org/drawingml/2006/main">
                    <a:graphicData uri="http://schemas.openxmlformats.org/drawingml/2006/picture">
                      <pic:pic xmlns:pic="http://schemas.openxmlformats.org/drawingml/2006/picture">
                        <pic:nvPicPr>
                          <pic:cNvPr id="1014" name="Imagen 1677" hidden="1">
                            <a:extLst>
                              <a:ext uri="{FF2B5EF4-FFF2-40B4-BE49-F238E27FC236}">
                                <a16:creationId xmlns:a16="http://schemas.microsoft.com/office/drawing/2014/main" id="{E2223B02-91A6-4313-AD4F-8B9DC14FB6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6576" behindDoc="0" locked="0" layoutInCell="1" allowOverlap="1" wp14:anchorId="04111480" wp14:editId="4DB6A453">
                  <wp:simplePos x="0" y="0"/>
                  <wp:positionH relativeFrom="column">
                    <wp:posOffset>0</wp:posOffset>
                  </wp:positionH>
                  <wp:positionV relativeFrom="paragraph">
                    <wp:posOffset>9525</wp:posOffset>
                  </wp:positionV>
                  <wp:extent cx="9525" cy="123825"/>
                  <wp:effectExtent l="0" t="0" r="28575" b="9525"/>
                  <wp:wrapNone/>
                  <wp:docPr id="168616944" name="Imagen 2896" hidden="1">
                    <a:extLst xmlns:a="http://schemas.openxmlformats.org/drawingml/2006/main">
                      <a:ext uri="{FF2B5EF4-FFF2-40B4-BE49-F238E27FC236}">
                        <a16:creationId xmlns:a16="http://schemas.microsoft.com/office/drawing/2014/main" id="{55E0AEBD-EB98-4986-BABE-1A13A6F7965B}"/>
                      </a:ext>
                    </a:extLst>
                  </wp:docPr>
                  <wp:cNvGraphicFramePr/>
                  <a:graphic xmlns:a="http://schemas.openxmlformats.org/drawingml/2006/main">
                    <a:graphicData uri="http://schemas.openxmlformats.org/drawingml/2006/picture">
                      <pic:pic xmlns:pic="http://schemas.openxmlformats.org/drawingml/2006/picture">
                        <pic:nvPicPr>
                          <pic:cNvPr id="1015" name="Imagen 1676" hidden="1">
                            <a:extLst>
                              <a:ext uri="{FF2B5EF4-FFF2-40B4-BE49-F238E27FC236}">
                                <a16:creationId xmlns:a16="http://schemas.microsoft.com/office/drawing/2014/main" id="{55E0AEBD-EB98-4986-BABE-1A13A6F796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7600" behindDoc="0" locked="0" layoutInCell="1" allowOverlap="1" wp14:anchorId="1E4C2515" wp14:editId="1BD2C678">
                  <wp:simplePos x="0" y="0"/>
                  <wp:positionH relativeFrom="column">
                    <wp:posOffset>0</wp:posOffset>
                  </wp:positionH>
                  <wp:positionV relativeFrom="paragraph">
                    <wp:posOffset>9525</wp:posOffset>
                  </wp:positionV>
                  <wp:extent cx="9525" cy="123825"/>
                  <wp:effectExtent l="0" t="0" r="28575" b="9525"/>
                  <wp:wrapNone/>
                  <wp:docPr id="1770226261" name="Imagen 2895" hidden="1">
                    <a:extLst xmlns:a="http://schemas.openxmlformats.org/drawingml/2006/main">
                      <a:ext uri="{FF2B5EF4-FFF2-40B4-BE49-F238E27FC236}">
                        <a16:creationId xmlns:a16="http://schemas.microsoft.com/office/drawing/2014/main" id="{AC437450-9C1F-419A-B92D-56EF9084518B}"/>
                      </a:ext>
                    </a:extLst>
                  </wp:docPr>
                  <wp:cNvGraphicFramePr/>
                  <a:graphic xmlns:a="http://schemas.openxmlformats.org/drawingml/2006/main">
                    <a:graphicData uri="http://schemas.openxmlformats.org/drawingml/2006/picture">
                      <pic:pic xmlns:pic="http://schemas.openxmlformats.org/drawingml/2006/picture">
                        <pic:nvPicPr>
                          <pic:cNvPr id="1016" name="Imagen 1675" hidden="1">
                            <a:extLst>
                              <a:ext uri="{FF2B5EF4-FFF2-40B4-BE49-F238E27FC236}">
                                <a16:creationId xmlns:a16="http://schemas.microsoft.com/office/drawing/2014/main" id="{AC437450-9C1F-419A-B92D-56EF9084518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8624" behindDoc="0" locked="0" layoutInCell="1" allowOverlap="1" wp14:anchorId="6A37496A" wp14:editId="7B6660C1">
                  <wp:simplePos x="0" y="0"/>
                  <wp:positionH relativeFrom="column">
                    <wp:posOffset>0</wp:posOffset>
                  </wp:positionH>
                  <wp:positionV relativeFrom="paragraph">
                    <wp:posOffset>9525</wp:posOffset>
                  </wp:positionV>
                  <wp:extent cx="9525" cy="123825"/>
                  <wp:effectExtent l="0" t="0" r="28575" b="9525"/>
                  <wp:wrapNone/>
                  <wp:docPr id="275597157" name="Imagen 2894" hidden="1">
                    <a:extLst xmlns:a="http://schemas.openxmlformats.org/drawingml/2006/main">
                      <a:ext uri="{FF2B5EF4-FFF2-40B4-BE49-F238E27FC236}">
                        <a16:creationId xmlns:a16="http://schemas.microsoft.com/office/drawing/2014/main" id="{47DD9223-9DA1-460F-9F0A-4586B2C763E3}"/>
                      </a:ext>
                    </a:extLst>
                  </wp:docPr>
                  <wp:cNvGraphicFramePr/>
                  <a:graphic xmlns:a="http://schemas.openxmlformats.org/drawingml/2006/main">
                    <a:graphicData uri="http://schemas.openxmlformats.org/drawingml/2006/picture">
                      <pic:pic xmlns:pic="http://schemas.openxmlformats.org/drawingml/2006/picture">
                        <pic:nvPicPr>
                          <pic:cNvPr id="1017" name="Imagen 1674" hidden="1">
                            <a:extLst>
                              <a:ext uri="{FF2B5EF4-FFF2-40B4-BE49-F238E27FC236}">
                                <a16:creationId xmlns:a16="http://schemas.microsoft.com/office/drawing/2014/main" id="{47DD9223-9DA1-460F-9F0A-4586B2C763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699648" behindDoc="0" locked="0" layoutInCell="1" allowOverlap="1" wp14:anchorId="660856A9" wp14:editId="458BC153">
                  <wp:simplePos x="0" y="0"/>
                  <wp:positionH relativeFrom="column">
                    <wp:posOffset>0</wp:posOffset>
                  </wp:positionH>
                  <wp:positionV relativeFrom="paragraph">
                    <wp:posOffset>9525</wp:posOffset>
                  </wp:positionV>
                  <wp:extent cx="9525" cy="123825"/>
                  <wp:effectExtent l="0" t="0" r="28575" b="9525"/>
                  <wp:wrapNone/>
                  <wp:docPr id="1674223860" name="Imagen 2893" hidden="1">
                    <a:extLst xmlns:a="http://schemas.openxmlformats.org/drawingml/2006/main">
                      <a:ext uri="{FF2B5EF4-FFF2-40B4-BE49-F238E27FC236}">
                        <a16:creationId xmlns:a16="http://schemas.microsoft.com/office/drawing/2014/main" id="{56E9E73C-38E3-4030-A3BA-00DCB0A7F3C1}"/>
                      </a:ext>
                    </a:extLst>
                  </wp:docPr>
                  <wp:cNvGraphicFramePr/>
                  <a:graphic xmlns:a="http://schemas.openxmlformats.org/drawingml/2006/main">
                    <a:graphicData uri="http://schemas.openxmlformats.org/drawingml/2006/picture">
                      <pic:pic xmlns:pic="http://schemas.openxmlformats.org/drawingml/2006/picture">
                        <pic:nvPicPr>
                          <pic:cNvPr id="1018" name="Imagen 1673" hidden="1">
                            <a:extLst>
                              <a:ext uri="{FF2B5EF4-FFF2-40B4-BE49-F238E27FC236}">
                                <a16:creationId xmlns:a16="http://schemas.microsoft.com/office/drawing/2014/main" id="{56E9E73C-38E3-4030-A3BA-00DCB0A7F3C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0672" behindDoc="0" locked="0" layoutInCell="1" allowOverlap="1" wp14:anchorId="68F1902C" wp14:editId="5378F7A4">
                  <wp:simplePos x="0" y="0"/>
                  <wp:positionH relativeFrom="column">
                    <wp:posOffset>0</wp:posOffset>
                  </wp:positionH>
                  <wp:positionV relativeFrom="paragraph">
                    <wp:posOffset>9525</wp:posOffset>
                  </wp:positionV>
                  <wp:extent cx="9525" cy="123825"/>
                  <wp:effectExtent l="0" t="0" r="28575" b="9525"/>
                  <wp:wrapNone/>
                  <wp:docPr id="767275583" name="Imagen 2892" hidden="1">
                    <a:extLst xmlns:a="http://schemas.openxmlformats.org/drawingml/2006/main">
                      <a:ext uri="{FF2B5EF4-FFF2-40B4-BE49-F238E27FC236}">
                        <a16:creationId xmlns:a16="http://schemas.microsoft.com/office/drawing/2014/main" id="{5DAC1851-6518-4A52-AD38-FC685AD8712C}"/>
                      </a:ext>
                    </a:extLst>
                  </wp:docPr>
                  <wp:cNvGraphicFramePr/>
                  <a:graphic xmlns:a="http://schemas.openxmlformats.org/drawingml/2006/main">
                    <a:graphicData uri="http://schemas.openxmlformats.org/drawingml/2006/picture">
                      <pic:pic xmlns:pic="http://schemas.openxmlformats.org/drawingml/2006/picture">
                        <pic:nvPicPr>
                          <pic:cNvPr id="1019" name="Imagen 1672" hidden="1">
                            <a:extLst>
                              <a:ext uri="{FF2B5EF4-FFF2-40B4-BE49-F238E27FC236}">
                                <a16:creationId xmlns:a16="http://schemas.microsoft.com/office/drawing/2014/main" id="{5DAC1851-6518-4A52-AD38-FC685AD8712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1696" behindDoc="0" locked="0" layoutInCell="1" allowOverlap="1" wp14:anchorId="1634CEB7" wp14:editId="1CFE7C6B">
                  <wp:simplePos x="0" y="0"/>
                  <wp:positionH relativeFrom="column">
                    <wp:posOffset>0</wp:posOffset>
                  </wp:positionH>
                  <wp:positionV relativeFrom="paragraph">
                    <wp:posOffset>9525</wp:posOffset>
                  </wp:positionV>
                  <wp:extent cx="9525" cy="123825"/>
                  <wp:effectExtent l="0" t="0" r="28575" b="9525"/>
                  <wp:wrapNone/>
                  <wp:docPr id="1491342546" name="Imagen 2891" hidden="1">
                    <a:extLst xmlns:a="http://schemas.openxmlformats.org/drawingml/2006/main">
                      <a:ext uri="{FF2B5EF4-FFF2-40B4-BE49-F238E27FC236}">
                        <a16:creationId xmlns:a16="http://schemas.microsoft.com/office/drawing/2014/main" id="{FBD04498-F0EC-485F-B51B-B756A7190613}"/>
                      </a:ext>
                    </a:extLst>
                  </wp:docPr>
                  <wp:cNvGraphicFramePr/>
                  <a:graphic xmlns:a="http://schemas.openxmlformats.org/drawingml/2006/main">
                    <a:graphicData uri="http://schemas.openxmlformats.org/drawingml/2006/picture">
                      <pic:pic xmlns:pic="http://schemas.openxmlformats.org/drawingml/2006/picture">
                        <pic:nvPicPr>
                          <pic:cNvPr id="1020" name="Imagen 1671" hidden="1">
                            <a:extLst>
                              <a:ext uri="{FF2B5EF4-FFF2-40B4-BE49-F238E27FC236}">
                                <a16:creationId xmlns:a16="http://schemas.microsoft.com/office/drawing/2014/main" id="{FBD04498-F0EC-485F-B51B-B756A719061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2720" behindDoc="0" locked="0" layoutInCell="1" allowOverlap="1" wp14:anchorId="02EAF716" wp14:editId="06F27FD4">
                  <wp:simplePos x="0" y="0"/>
                  <wp:positionH relativeFrom="column">
                    <wp:posOffset>0</wp:posOffset>
                  </wp:positionH>
                  <wp:positionV relativeFrom="paragraph">
                    <wp:posOffset>9525</wp:posOffset>
                  </wp:positionV>
                  <wp:extent cx="9525" cy="123825"/>
                  <wp:effectExtent l="0" t="0" r="28575" b="9525"/>
                  <wp:wrapNone/>
                  <wp:docPr id="928881526" name="Imagen 2890" hidden="1">
                    <a:extLst xmlns:a="http://schemas.openxmlformats.org/drawingml/2006/main">
                      <a:ext uri="{FF2B5EF4-FFF2-40B4-BE49-F238E27FC236}">
                        <a16:creationId xmlns:a16="http://schemas.microsoft.com/office/drawing/2014/main" id="{A23F5EE6-3B76-47A2-A2E5-E81C7FBE0707}"/>
                      </a:ext>
                    </a:extLst>
                  </wp:docPr>
                  <wp:cNvGraphicFramePr/>
                  <a:graphic xmlns:a="http://schemas.openxmlformats.org/drawingml/2006/main">
                    <a:graphicData uri="http://schemas.openxmlformats.org/drawingml/2006/picture">
                      <pic:pic xmlns:pic="http://schemas.openxmlformats.org/drawingml/2006/picture">
                        <pic:nvPicPr>
                          <pic:cNvPr id="1021" name="Imagen 1670" hidden="1">
                            <a:extLst>
                              <a:ext uri="{FF2B5EF4-FFF2-40B4-BE49-F238E27FC236}">
                                <a16:creationId xmlns:a16="http://schemas.microsoft.com/office/drawing/2014/main" id="{A23F5EE6-3B76-47A2-A2E5-E81C7FBE070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3744" behindDoc="0" locked="0" layoutInCell="1" allowOverlap="1" wp14:anchorId="0B15A7BD" wp14:editId="6B311185">
                  <wp:simplePos x="0" y="0"/>
                  <wp:positionH relativeFrom="column">
                    <wp:posOffset>0</wp:posOffset>
                  </wp:positionH>
                  <wp:positionV relativeFrom="paragraph">
                    <wp:posOffset>9525</wp:posOffset>
                  </wp:positionV>
                  <wp:extent cx="9525" cy="123825"/>
                  <wp:effectExtent l="0" t="0" r="28575" b="9525"/>
                  <wp:wrapNone/>
                  <wp:docPr id="1715581007" name="Imagen 2889" hidden="1">
                    <a:extLst xmlns:a="http://schemas.openxmlformats.org/drawingml/2006/main">
                      <a:ext uri="{FF2B5EF4-FFF2-40B4-BE49-F238E27FC236}">
                        <a16:creationId xmlns:a16="http://schemas.microsoft.com/office/drawing/2014/main" id="{77A26746-1049-45EB-B810-5FAF09DE5C7C}"/>
                      </a:ext>
                    </a:extLst>
                  </wp:docPr>
                  <wp:cNvGraphicFramePr/>
                  <a:graphic xmlns:a="http://schemas.openxmlformats.org/drawingml/2006/main">
                    <a:graphicData uri="http://schemas.openxmlformats.org/drawingml/2006/picture">
                      <pic:pic xmlns:pic="http://schemas.openxmlformats.org/drawingml/2006/picture">
                        <pic:nvPicPr>
                          <pic:cNvPr id="1022" name="Imagen 1669" hidden="1">
                            <a:extLst>
                              <a:ext uri="{FF2B5EF4-FFF2-40B4-BE49-F238E27FC236}">
                                <a16:creationId xmlns:a16="http://schemas.microsoft.com/office/drawing/2014/main" id="{77A26746-1049-45EB-B810-5FAF09DE5C7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4768" behindDoc="0" locked="0" layoutInCell="1" allowOverlap="1" wp14:anchorId="58D0BF99" wp14:editId="6EC477CF">
                  <wp:simplePos x="0" y="0"/>
                  <wp:positionH relativeFrom="column">
                    <wp:posOffset>0</wp:posOffset>
                  </wp:positionH>
                  <wp:positionV relativeFrom="paragraph">
                    <wp:posOffset>9525</wp:posOffset>
                  </wp:positionV>
                  <wp:extent cx="9525" cy="123825"/>
                  <wp:effectExtent l="0" t="0" r="28575" b="9525"/>
                  <wp:wrapNone/>
                  <wp:docPr id="866230001" name="Imagen 2888" hidden="1">
                    <a:extLst xmlns:a="http://schemas.openxmlformats.org/drawingml/2006/main">
                      <a:ext uri="{FF2B5EF4-FFF2-40B4-BE49-F238E27FC236}">
                        <a16:creationId xmlns:a16="http://schemas.microsoft.com/office/drawing/2014/main" id="{504187BC-6F87-49DC-8B25-2A6F3F04CCEF}"/>
                      </a:ext>
                    </a:extLst>
                  </wp:docPr>
                  <wp:cNvGraphicFramePr/>
                  <a:graphic xmlns:a="http://schemas.openxmlformats.org/drawingml/2006/main">
                    <a:graphicData uri="http://schemas.openxmlformats.org/drawingml/2006/picture">
                      <pic:pic xmlns:pic="http://schemas.openxmlformats.org/drawingml/2006/picture">
                        <pic:nvPicPr>
                          <pic:cNvPr id="1023" name="Imagen 1668" hidden="1">
                            <a:extLst>
                              <a:ext uri="{FF2B5EF4-FFF2-40B4-BE49-F238E27FC236}">
                                <a16:creationId xmlns:a16="http://schemas.microsoft.com/office/drawing/2014/main" id="{504187BC-6F87-49DC-8B25-2A6F3F04CCE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5792" behindDoc="0" locked="0" layoutInCell="1" allowOverlap="1" wp14:anchorId="5B533B6B" wp14:editId="3A0FD4CE">
                  <wp:simplePos x="0" y="0"/>
                  <wp:positionH relativeFrom="column">
                    <wp:posOffset>0</wp:posOffset>
                  </wp:positionH>
                  <wp:positionV relativeFrom="paragraph">
                    <wp:posOffset>9525</wp:posOffset>
                  </wp:positionV>
                  <wp:extent cx="9525" cy="123825"/>
                  <wp:effectExtent l="0" t="0" r="28575" b="9525"/>
                  <wp:wrapNone/>
                  <wp:docPr id="723193362" name="Imagen 2887" hidden="1">
                    <a:extLst xmlns:a="http://schemas.openxmlformats.org/drawingml/2006/main">
                      <a:ext uri="{FF2B5EF4-FFF2-40B4-BE49-F238E27FC236}">
                        <a16:creationId xmlns:a16="http://schemas.microsoft.com/office/drawing/2014/main" id="{A9488B41-4B89-4F3E-B830-FBAA95C05DC9}"/>
                      </a:ext>
                    </a:extLst>
                  </wp:docPr>
                  <wp:cNvGraphicFramePr/>
                  <a:graphic xmlns:a="http://schemas.openxmlformats.org/drawingml/2006/main">
                    <a:graphicData uri="http://schemas.openxmlformats.org/drawingml/2006/picture">
                      <pic:pic xmlns:pic="http://schemas.openxmlformats.org/drawingml/2006/picture">
                        <pic:nvPicPr>
                          <pic:cNvPr id="1024" name="Imagen 1667" hidden="1">
                            <a:extLst>
                              <a:ext uri="{FF2B5EF4-FFF2-40B4-BE49-F238E27FC236}">
                                <a16:creationId xmlns:a16="http://schemas.microsoft.com/office/drawing/2014/main" id="{A9488B41-4B89-4F3E-B830-FBAA95C05DC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6816" behindDoc="0" locked="0" layoutInCell="1" allowOverlap="1" wp14:anchorId="231B698A" wp14:editId="54D8CAAB">
                  <wp:simplePos x="0" y="0"/>
                  <wp:positionH relativeFrom="column">
                    <wp:posOffset>0</wp:posOffset>
                  </wp:positionH>
                  <wp:positionV relativeFrom="paragraph">
                    <wp:posOffset>9525</wp:posOffset>
                  </wp:positionV>
                  <wp:extent cx="9525" cy="123825"/>
                  <wp:effectExtent l="0" t="0" r="28575" b="9525"/>
                  <wp:wrapNone/>
                  <wp:docPr id="907331269" name="Imagen 2886" hidden="1">
                    <a:extLst xmlns:a="http://schemas.openxmlformats.org/drawingml/2006/main">
                      <a:ext uri="{FF2B5EF4-FFF2-40B4-BE49-F238E27FC236}">
                        <a16:creationId xmlns:a16="http://schemas.microsoft.com/office/drawing/2014/main" id="{ACBB217C-A9E4-4FA4-9EB5-ABA272477D5E}"/>
                      </a:ext>
                    </a:extLst>
                  </wp:docPr>
                  <wp:cNvGraphicFramePr/>
                  <a:graphic xmlns:a="http://schemas.openxmlformats.org/drawingml/2006/main">
                    <a:graphicData uri="http://schemas.openxmlformats.org/drawingml/2006/picture">
                      <pic:pic xmlns:pic="http://schemas.openxmlformats.org/drawingml/2006/picture">
                        <pic:nvPicPr>
                          <pic:cNvPr id="1025" name="Imagen 1666" hidden="1">
                            <a:extLst>
                              <a:ext uri="{FF2B5EF4-FFF2-40B4-BE49-F238E27FC236}">
                                <a16:creationId xmlns:a16="http://schemas.microsoft.com/office/drawing/2014/main" id="{ACBB217C-A9E4-4FA4-9EB5-ABA272477D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7840" behindDoc="0" locked="0" layoutInCell="1" allowOverlap="1" wp14:anchorId="6DAC9BA9" wp14:editId="47E44A95">
                  <wp:simplePos x="0" y="0"/>
                  <wp:positionH relativeFrom="column">
                    <wp:posOffset>0</wp:posOffset>
                  </wp:positionH>
                  <wp:positionV relativeFrom="paragraph">
                    <wp:posOffset>9525</wp:posOffset>
                  </wp:positionV>
                  <wp:extent cx="9525" cy="123825"/>
                  <wp:effectExtent l="0" t="0" r="28575" b="9525"/>
                  <wp:wrapNone/>
                  <wp:docPr id="1845912624" name="Imagen 2885" hidden="1">
                    <a:extLst xmlns:a="http://schemas.openxmlformats.org/drawingml/2006/main">
                      <a:ext uri="{FF2B5EF4-FFF2-40B4-BE49-F238E27FC236}">
                        <a16:creationId xmlns:a16="http://schemas.microsoft.com/office/drawing/2014/main" id="{4F17297F-20C9-4CC6-A93D-1AE5D50E4DC6}"/>
                      </a:ext>
                    </a:extLst>
                  </wp:docPr>
                  <wp:cNvGraphicFramePr/>
                  <a:graphic xmlns:a="http://schemas.openxmlformats.org/drawingml/2006/main">
                    <a:graphicData uri="http://schemas.openxmlformats.org/drawingml/2006/picture">
                      <pic:pic xmlns:pic="http://schemas.openxmlformats.org/drawingml/2006/picture">
                        <pic:nvPicPr>
                          <pic:cNvPr id="1026" name="Imagen 1665" hidden="1">
                            <a:extLst>
                              <a:ext uri="{FF2B5EF4-FFF2-40B4-BE49-F238E27FC236}">
                                <a16:creationId xmlns:a16="http://schemas.microsoft.com/office/drawing/2014/main" id="{4F17297F-20C9-4CC6-A93D-1AE5D50E4DC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8864" behindDoc="0" locked="0" layoutInCell="1" allowOverlap="1" wp14:anchorId="11DC9C02" wp14:editId="5D3D45EB">
                  <wp:simplePos x="0" y="0"/>
                  <wp:positionH relativeFrom="column">
                    <wp:posOffset>0</wp:posOffset>
                  </wp:positionH>
                  <wp:positionV relativeFrom="paragraph">
                    <wp:posOffset>9525</wp:posOffset>
                  </wp:positionV>
                  <wp:extent cx="9525" cy="123825"/>
                  <wp:effectExtent l="0" t="0" r="28575" b="9525"/>
                  <wp:wrapNone/>
                  <wp:docPr id="1737807896" name="Imagen 2884" hidden="1">
                    <a:extLst xmlns:a="http://schemas.openxmlformats.org/drawingml/2006/main">
                      <a:ext uri="{FF2B5EF4-FFF2-40B4-BE49-F238E27FC236}">
                        <a16:creationId xmlns:a16="http://schemas.microsoft.com/office/drawing/2014/main" id="{57BC2778-437C-4969-90BC-A2C8947C9699}"/>
                      </a:ext>
                    </a:extLst>
                  </wp:docPr>
                  <wp:cNvGraphicFramePr/>
                  <a:graphic xmlns:a="http://schemas.openxmlformats.org/drawingml/2006/main">
                    <a:graphicData uri="http://schemas.openxmlformats.org/drawingml/2006/picture">
                      <pic:pic xmlns:pic="http://schemas.openxmlformats.org/drawingml/2006/picture">
                        <pic:nvPicPr>
                          <pic:cNvPr id="1027" name="Imagen 1664" hidden="1">
                            <a:extLst>
                              <a:ext uri="{FF2B5EF4-FFF2-40B4-BE49-F238E27FC236}">
                                <a16:creationId xmlns:a16="http://schemas.microsoft.com/office/drawing/2014/main" id="{57BC2778-437C-4969-90BC-A2C8947C969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09888" behindDoc="0" locked="0" layoutInCell="1" allowOverlap="1" wp14:anchorId="5759A4B5" wp14:editId="6B2B6B55">
                  <wp:simplePos x="0" y="0"/>
                  <wp:positionH relativeFrom="column">
                    <wp:posOffset>0</wp:posOffset>
                  </wp:positionH>
                  <wp:positionV relativeFrom="paragraph">
                    <wp:posOffset>9525</wp:posOffset>
                  </wp:positionV>
                  <wp:extent cx="9525" cy="123825"/>
                  <wp:effectExtent l="0" t="0" r="28575" b="9525"/>
                  <wp:wrapNone/>
                  <wp:docPr id="740078962" name="Imagen 2883" hidden="1">
                    <a:extLst xmlns:a="http://schemas.openxmlformats.org/drawingml/2006/main">
                      <a:ext uri="{FF2B5EF4-FFF2-40B4-BE49-F238E27FC236}">
                        <a16:creationId xmlns:a16="http://schemas.microsoft.com/office/drawing/2014/main" id="{EC2F2968-243E-4987-9BDF-8B733C45A161}"/>
                      </a:ext>
                    </a:extLst>
                  </wp:docPr>
                  <wp:cNvGraphicFramePr/>
                  <a:graphic xmlns:a="http://schemas.openxmlformats.org/drawingml/2006/main">
                    <a:graphicData uri="http://schemas.openxmlformats.org/drawingml/2006/picture">
                      <pic:pic xmlns:pic="http://schemas.openxmlformats.org/drawingml/2006/picture">
                        <pic:nvPicPr>
                          <pic:cNvPr id="1028" name="Imagen 1663" hidden="1">
                            <a:extLst>
                              <a:ext uri="{FF2B5EF4-FFF2-40B4-BE49-F238E27FC236}">
                                <a16:creationId xmlns:a16="http://schemas.microsoft.com/office/drawing/2014/main" id="{EC2F2968-243E-4987-9BDF-8B733C45A1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0912" behindDoc="0" locked="0" layoutInCell="1" allowOverlap="1" wp14:anchorId="2510A57F" wp14:editId="71100CB9">
                  <wp:simplePos x="0" y="0"/>
                  <wp:positionH relativeFrom="column">
                    <wp:posOffset>0</wp:posOffset>
                  </wp:positionH>
                  <wp:positionV relativeFrom="paragraph">
                    <wp:posOffset>9525</wp:posOffset>
                  </wp:positionV>
                  <wp:extent cx="9525" cy="123825"/>
                  <wp:effectExtent l="0" t="0" r="28575" b="9525"/>
                  <wp:wrapNone/>
                  <wp:docPr id="94460242" name="Imagen 2882" hidden="1">
                    <a:extLst xmlns:a="http://schemas.openxmlformats.org/drawingml/2006/main">
                      <a:ext uri="{FF2B5EF4-FFF2-40B4-BE49-F238E27FC236}">
                        <a16:creationId xmlns:a16="http://schemas.microsoft.com/office/drawing/2014/main" id="{39C03FA9-4A04-46AB-BCF2-2290B64CF764}"/>
                      </a:ext>
                    </a:extLst>
                  </wp:docPr>
                  <wp:cNvGraphicFramePr/>
                  <a:graphic xmlns:a="http://schemas.openxmlformats.org/drawingml/2006/main">
                    <a:graphicData uri="http://schemas.openxmlformats.org/drawingml/2006/picture">
                      <pic:pic xmlns:pic="http://schemas.openxmlformats.org/drawingml/2006/picture">
                        <pic:nvPicPr>
                          <pic:cNvPr id="1029" name="Imagen 1662" hidden="1">
                            <a:extLst>
                              <a:ext uri="{FF2B5EF4-FFF2-40B4-BE49-F238E27FC236}">
                                <a16:creationId xmlns:a16="http://schemas.microsoft.com/office/drawing/2014/main" id="{39C03FA9-4A04-46AB-BCF2-2290B64CF76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1936" behindDoc="0" locked="0" layoutInCell="1" allowOverlap="1" wp14:anchorId="0AA9C8A4" wp14:editId="0BF8611C">
                  <wp:simplePos x="0" y="0"/>
                  <wp:positionH relativeFrom="column">
                    <wp:posOffset>0</wp:posOffset>
                  </wp:positionH>
                  <wp:positionV relativeFrom="paragraph">
                    <wp:posOffset>9525</wp:posOffset>
                  </wp:positionV>
                  <wp:extent cx="9525" cy="123825"/>
                  <wp:effectExtent l="0" t="0" r="28575" b="9525"/>
                  <wp:wrapNone/>
                  <wp:docPr id="697380425" name="Imagen 2881" hidden="1">
                    <a:extLst xmlns:a="http://schemas.openxmlformats.org/drawingml/2006/main">
                      <a:ext uri="{FF2B5EF4-FFF2-40B4-BE49-F238E27FC236}">
                        <a16:creationId xmlns:a16="http://schemas.microsoft.com/office/drawing/2014/main" id="{A1CCEABB-B76E-46FB-9B70-9CDFDD852BCF}"/>
                      </a:ext>
                    </a:extLst>
                  </wp:docPr>
                  <wp:cNvGraphicFramePr/>
                  <a:graphic xmlns:a="http://schemas.openxmlformats.org/drawingml/2006/main">
                    <a:graphicData uri="http://schemas.openxmlformats.org/drawingml/2006/picture">
                      <pic:pic xmlns:pic="http://schemas.openxmlformats.org/drawingml/2006/picture">
                        <pic:nvPicPr>
                          <pic:cNvPr id="1030" name="Imagen 1661" hidden="1">
                            <a:extLst>
                              <a:ext uri="{FF2B5EF4-FFF2-40B4-BE49-F238E27FC236}">
                                <a16:creationId xmlns:a16="http://schemas.microsoft.com/office/drawing/2014/main" id="{A1CCEABB-B76E-46FB-9B70-9CDFDD852B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2960" behindDoc="0" locked="0" layoutInCell="1" allowOverlap="1" wp14:anchorId="2E82E457" wp14:editId="71FE2E15">
                  <wp:simplePos x="0" y="0"/>
                  <wp:positionH relativeFrom="column">
                    <wp:posOffset>0</wp:posOffset>
                  </wp:positionH>
                  <wp:positionV relativeFrom="paragraph">
                    <wp:posOffset>9525</wp:posOffset>
                  </wp:positionV>
                  <wp:extent cx="9525" cy="123825"/>
                  <wp:effectExtent l="0" t="0" r="28575" b="9525"/>
                  <wp:wrapNone/>
                  <wp:docPr id="1091778940" name="Imagen 2880" hidden="1">
                    <a:extLst xmlns:a="http://schemas.openxmlformats.org/drawingml/2006/main">
                      <a:ext uri="{FF2B5EF4-FFF2-40B4-BE49-F238E27FC236}">
                        <a16:creationId xmlns:a16="http://schemas.microsoft.com/office/drawing/2014/main" id="{73EB6813-EBDC-48D6-8E69-BD516800E079}"/>
                      </a:ext>
                    </a:extLst>
                  </wp:docPr>
                  <wp:cNvGraphicFramePr/>
                  <a:graphic xmlns:a="http://schemas.openxmlformats.org/drawingml/2006/main">
                    <a:graphicData uri="http://schemas.openxmlformats.org/drawingml/2006/picture">
                      <pic:pic xmlns:pic="http://schemas.openxmlformats.org/drawingml/2006/picture">
                        <pic:nvPicPr>
                          <pic:cNvPr id="1031" name="Imagen 1660" hidden="1">
                            <a:extLst>
                              <a:ext uri="{FF2B5EF4-FFF2-40B4-BE49-F238E27FC236}">
                                <a16:creationId xmlns:a16="http://schemas.microsoft.com/office/drawing/2014/main" id="{73EB6813-EBDC-48D6-8E69-BD516800E0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3984" behindDoc="0" locked="0" layoutInCell="1" allowOverlap="1" wp14:anchorId="6E7EB040" wp14:editId="71CADAAB">
                  <wp:simplePos x="0" y="0"/>
                  <wp:positionH relativeFrom="column">
                    <wp:posOffset>0</wp:posOffset>
                  </wp:positionH>
                  <wp:positionV relativeFrom="paragraph">
                    <wp:posOffset>9525</wp:posOffset>
                  </wp:positionV>
                  <wp:extent cx="9525" cy="123825"/>
                  <wp:effectExtent l="0" t="0" r="28575" b="9525"/>
                  <wp:wrapNone/>
                  <wp:docPr id="1312445641" name="Imagen 2879" hidden="1">
                    <a:extLst xmlns:a="http://schemas.openxmlformats.org/drawingml/2006/main">
                      <a:ext uri="{FF2B5EF4-FFF2-40B4-BE49-F238E27FC236}">
                        <a16:creationId xmlns:a16="http://schemas.microsoft.com/office/drawing/2014/main" id="{F213DFCD-CFD0-498F-9207-20CC3B5BB242}"/>
                      </a:ext>
                    </a:extLst>
                  </wp:docPr>
                  <wp:cNvGraphicFramePr/>
                  <a:graphic xmlns:a="http://schemas.openxmlformats.org/drawingml/2006/main">
                    <a:graphicData uri="http://schemas.openxmlformats.org/drawingml/2006/picture">
                      <pic:pic xmlns:pic="http://schemas.openxmlformats.org/drawingml/2006/picture">
                        <pic:nvPicPr>
                          <pic:cNvPr id="1032" name="Imagen 1659" hidden="1">
                            <a:extLst>
                              <a:ext uri="{FF2B5EF4-FFF2-40B4-BE49-F238E27FC236}">
                                <a16:creationId xmlns:a16="http://schemas.microsoft.com/office/drawing/2014/main" id="{F213DFCD-CFD0-498F-9207-20CC3B5BB2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5008" behindDoc="0" locked="0" layoutInCell="1" allowOverlap="1" wp14:anchorId="0D3C6E81" wp14:editId="30F09C49">
                  <wp:simplePos x="0" y="0"/>
                  <wp:positionH relativeFrom="column">
                    <wp:posOffset>0</wp:posOffset>
                  </wp:positionH>
                  <wp:positionV relativeFrom="paragraph">
                    <wp:posOffset>9525</wp:posOffset>
                  </wp:positionV>
                  <wp:extent cx="9525" cy="123825"/>
                  <wp:effectExtent l="0" t="0" r="28575" b="9525"/>
                  <wp:wrapNone/>
                  <wp:docPr id="486494958" name="Imagen 2878" hidden="1">
                    <a:extLst xmlns:a="http://schemas.openxmlformats.org/drawingml/2006/main">
                      <a:ext uri="{FF2B5EF4-FFF2-40B4-BE49-F238E27FC236}">
                        <a16:creationId xmlns:a16="http://schemas.microsoft.com/office/drawing/2014/main" id="{418F4C98-1B63-4878-A536-1B3FD74F35E3}"/>
                      </a:ext>
                    </a:extLst>
                  </wp:docPr>
                  <wp:cNvGraphicFramePr/>
                  <a:graphic xmlns:a="http://schemas.openxmlformats.org/drawingml/2006/main">
                    <a:graphicData uri="http://schemas.openxmlformats.org/drawingml/2006/picture">
                      <pic:pic xmlns:pic="http://schemas.openxmlformats.org/drawingml/2006/picture">
                        <pic:nvPicPr>
                          <pic:cNvPr id="1033" name="Imagen 1658" hidden="1">
                            <a:extLst>
                              <a:ext uri="{FF2B5EF4-FFF2-40B4-BE49-F238E27FC236}">
                                <a16:creationId xmlns:a16="http://schemas.microsoft.com/office/drawing/2014/main" id="{418F4C98-1B63-4878-A536-1B3FD74F35E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6032" behindDoc="0" locked="0" layoutInCell="1" allowOverlap="1" wp14:anchorId="62680A07" wp14:editId="56509D4F">
                  <wp:simplePos x="0" y="0"/>
                  <wp:positionH relativeFrom="column">
                    <wp:posOffset>0</wp:posOffset>
                  </wp:positionH>
                  <wp:positionV relativeFrom="paragraph">
                    <wp:posOffset>9525</wp:posOffset>
                  </wp:positionV>
                  <wp:extent cx="9525" cy="123825"/>
                  <wp:effectExtent l="0" t="0" r="28575" b="9525"/>
                  <wp:wrapNone/>
                  <wp:docPr id="650803017" name="Imagen 2877" hidden="1">
                    <a:extLst xmlns:a="http://schemas.openxmlformats.org/drawingml/2006/main">
                      <a:ext uri="{FF2B5EF4-FFF2-40B4-BE49-F238E27FC236}">
                        <a16:creationId xmlns:a16="http://schemas.microsoft.com/office/drawing/2014/main" id="{0058D64F-9C94-4251-92C0-63F4DA619FDF}"/>
                      </a:ext>
                    </a:extLst>
                  </wp:docPr>
                  <wp:cNvGraphicFramePr/>
                  <a:graphic xmlns:a="http://schemas.openxmlformats.org/drawingml/2006/main">
                    <a:graphicData uri="http://schemas.openxmlformats.org/drawingml/2006/picture">
                      <pic:pic xmlns:pic="http://schemas.openxmlformats.org/drawingml/2006/picture">
                        <pic:nvPicPr>
                          <pic:cNvPr id="1034" name="Imagen 1657" hidden="1">
                            <a:extLst>
                              <a:ext uri="{FF2B5EF4-FFF2-40B4-BE49-F238E27FC236}">
                                <a16:creationId xmlns:a16="http://schemas.microsoft.com/office/drawing/2014/main" id="{0058D64F-9C94-4251-92C0-63F4DA619FD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7056" behindDoc="0" locked="0" layoutInCell="1" allowOverlap="1" wp14:anchorId="4C558D1A" wp14:editId="51DCBE36">
                  <wp:simplePos x="0" y="0"/>
                  <wp:positionH relativeFrom="column">
                    <wp:posOffset>0</wp:posOffset>
                  </wp:positionH>
                  <wp:positionV relativeFrom="paragraph">
                    <wp:posOffset>9525</wp:posOffset>
                  </wp:positionV>
                  <wp:extent cx="9525" cy="123825"/>
                  <wp:effectExtent l="0" t="0" r="28575" b="9525"/>
                  <wp:wrapNone/>
                  <wp:docPr id="839899345" name="Imagen 2876" hidden="1">
                    <a:extLst xmlns:a="http://schemas.openxmlformats.org/drawingml/2006/main">
                      <a:ext uri="{FF2B5EF4-FFF2-40B4-BE49-F238E27FC236}">
                        <a16:creationId xmlns:a16="http://schemas.microsoft.com/office/drawing/2014/main" id="{8FA05F9A-BDFC-4DF3-B8C6-94244F074930}"/>
                      </a:ext>
                    </a:extLst>
                  </wp:docPr>
                  <wp:cNvGraphicFramePr/>
                  <a:graphic xmlns:a="http://schemas.openxmlformats.org/drawingml/2006/main">
                    <a:graphicData uri="http://schemas.openxmlformats.org/drawingml/2006/picture">
                      <pic:pic xmlns:pic="http://schemas.openxmlformats.org/drawingml/2006/picture">
                        <pic:nvPicPr>
                          <pic:cNvPr id="1035" name="Imagen 1656" hidden="1">
                            <a:extLst>
                              <a:ext uri="{FF2B5EF4-FFF2-40B4-BE49-F238E27FC236}">
                                <a16:creationId xmlns:a16="http://schemas.microsoft.com/office/drawing/2014/main" id="{8FA05F9A-BDFC-4DF3-B8C6-94244F07493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8080" behindDoc="0" locked="0" layoutInCell="1" allowOverlap="1" wp14:anchorId="09130121" wp14:editId="4BFB1A8D">
                  <wp:simplePos x="0" y="0"/>
                  <wp:positionH relativeFrom="column">
                    <wp:posOffset>0</wp:posOffset>
                  </wp:positionH>
                  <wp:positionV relativeFrom="paragraph">
                    <wp:posOffset>9525</wp:posOffset>
                  </wp:positionV>
                  <wp:extent cx="9525" cy="123825"/>
                  <wp:effectExtent l="0" t="0" r="28575" b="9525"/>
                  <wp:wrapNone/>
                  <wp:docPr id="1807531345" name="Imagen 2875" hidden="1">
                    <a:extLst xmlns:a="http://schemas.openxmlformats.org/drawingml/2006/main">
                      <a:ext uri="{FF2B5EF4-FFF2-40B4-BE49-F238E27FC236}">
                        <a16:creationId xmlns:a16="http://schemas.microsoft.com/office/drawing/2014/main" id="{39AA14A6-2C6D-4727-B810-8B2201672EAB}"/>
                      </a:ext>
                    </a:extLst>
                  </wp:docPr>
                  <wp:cNvGraphicFramePr/>
                  <a:graphic xmlns:a="http://schemas.openxmlformats.org/drawingml/2006/main">
                    <a:graphicData uri="http://schemas.openxmlformats.org/drawingml/2006/picture">
                      <pic:pic xmlns:pic="http://schemas.openxmlformats.org/drawingml/2006/picture">
                        <pic:nvPicPr>
                          <pic:cNvPr id="1036" name="Imagen 1655" hidden="1">
                            <a:extLst>
                              <a:ext uri="{FF2B5EF4-FFF2-40B4-BE49-F238E27FC236}">
                                <a16:creationId xmlns:a16="http://schemas.microsoft.com/office/drawing/2014/main" id="{39AA14A6-2C6D-4727-B810-8B2201672E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19104" behindDoc="0" locked="0" layoutInCell="1" allowOverlap="1" wp14:anchorId="391F0AEF" wp14:editId="66F2B23C">
                  <wp:simplePos x="0" y="0"/>
                  <wp:positionH relativeFrom="column">
                    <wp:posOffset>0</wp:posOffset>
                  </wp:positionH>
                  <wp:positionV relativeFrom="paragraph">
                    <wp:posOffset>9525</wp:posOffset>
                  </wp:positionV>
                  <wp:extent cx="9525" cy="123825"/>
                  <wp:effectExtent l="0" t="0" r="28575" b="9525"/>
                  <wp:wrapNone/>
                  <wp:docPr id="2114348831" name="Imagen 2874" hidden="1">
                    <a:extLst xmlns:a="http://schemas.openxmlformats.org/drawingml/2006/main">
                      <a:ext uri="{FF2B5EF4-FFF2-40B4-BE49-F238E27FC236}">
                        <a16:creationId xmlns:a16="http://schemas.microsoft.com/office/drawing/2014/main" id="{C463EEF7-105A-432B-A59E-DFFD678F097E}"/>
                      </a:ext>
                    </a:extLst>
                  </wp:docPr>
                  <wp:cNvGraphicFramePr/>
                  <a:graphic xmlns:a="http://schemas.openxmlformats.org/drawingml/2006/main">
                    <a:graphicData uri="http://schemas.openxmlformats.org/drawingml/2006/picture">
                      <pic:pic xmlns:pic="http://schemas.openxmlformats.org/drawingml/2006/picture">
                        <pic:nvPicPr>
                          <pic:cNvPr id="1037" name="Imagen 1654" hidden="1">
                            <a:extLst>
                              <a:ext uri="{FF2B5EF4-FFF2-40B4-BE49-F238E27FC236}">
                                <a16:creationId xmlns:a16="http://schemas.microsoft.com/office/drawing/2014/main" id="{C463EEF7-105A-432B-A59E-DFFD678F097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0128" behindDoc="0" locked="0" layoutInCell="1" allowOverlap="1" wp14:anchorId="76F33249" wp14:editId="09218FE6">
                  <wp:simplePos x="0" y="0"/>
                  <wp:positionH relativeFrom="column">
                    <wp:posOffset>0</wp:posOffset>
                  </wp:positionH>
                  <wp:positionV relativeFrom="paragraph">
                    <wp:posOffset>9525</wp:posOffset>
                  </wp:positionV>
                  <wp:extent cx="9525" cy="123825"/>
                  <wp:effectExtent l="0" t="0" r="28575" b="9525"/>
                  <wp:wrapNone/>
                  <wp:docPr id="2072168779" name="Imagen 2873" hidden="1">
                    <a:extLst xmlns:a="http://schemas.openxmlformats.org/drawingml/2006/main">
                      <a:ext uri="{FF2B5EF4-FFF2-40B4-BE49-F238E27FC236}">
                        <a16:creationId xmlns:a16="http://schemas.microsoft.com/office/drawing/2014/main" id="{0DA218CB-A3CA-417B-BDC8-93D0FD52E411}"/>
                      </a:ext>
                    </a:extLst>
                  </wp:docPr>
                  <wp:cNvGraphicFramePr/>
                  <a:graphic xmlns:a="http://schemas.openxmlformats.org/drawingml/2006/main">
                    <a:graphicData uri="http://schemas.openxmlformats.org/drawingml/2006/picture">
                      <pic:pic xmlns:pic="http://schemas.openxmlformats.org/drawingml/2006/picture">
                        <pic:nvPicPr>
                          <pic:cNvPr id="1038" name="Imagen 1653" hidden="1">
                            <a:extLst>
                              <a:ext uri="{FF2B5EF4-FFF2-40B4-BE49-F238E27FC236}">
                                <a16:creationId xmlns:a16="http://schemas.microsoft.com/office/drawing/2014/main" id="{0DA218CB-A3CA-417B-BDC8-93D0FD52E4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1152" behindDoc="0" locked="0" layoutInCell="1" allowOverlap="1" wp14:anchorId="6ADD14F3" wp14:editId="42530C78">
                  <wp:simplePos x="0" y="0"/>
                  <wp:positionH relativeFrom="column">
                    <wp:posOffset>0</wp:posOffset>
                  </wp:positionH>
                  <wp:positionV relativeFrom="paragraph">
                    <wp:posOffset>9525</wp:posOffset>
                  </wp:positionV>
                  <wp:extent cx="9525" cy="123825"/>
                  <wp:effectExtent l="0" t="0" r="28575" b="9525"/>
                  <wp:wrapNone/>
                  <wp:docPr id="1349575358" name="Imagen 2872" hidden="1">
                    <a:extLst xmlns:a="http://schemas.openxmlformats.org/drawingml/2006/main">
                      <a:ext uri="{FF2B5EF4-FFF2-40B4-BE49-F238E27FC236}">
                        <a16:creationId xmlns:a16="http://schemas.microsoft.com/office/drawing/2014/main" id="{0AB74350-1CD1-4AF7-86AD-7FC5DC0CDC33}"/>
                      </a:ext>
                    </a:extLst>
                  </wp:docPr>
                  <wp:cNvGraphicFramePr/>
                  <a:graphic xmlns:a="http://schemas.openxmlformats.org/drawingml/2006/main">
                    <a:graphicData uri="http://schemas.openxmlformats.org/drawingml/2006/picture">
                      <pic:pic xmlns:pic="http://schemas.openxmlformats.org/drawingml/2006/picture">
                        <pic:nvPicPr>
                          <pic:cNvPr id="1039" name="Imagen 1652" hidden="1">
                            <a:extLst>
                              <a:ext uri="{FF2B5EF4-FFF2-40B4-BE49-F238E27FC236}">
                                <a16:creationId xmlns:a16="http://schemas.microsoft.com/office/drawing/2014/main" id="{0AB74350-1CD1-4AF7-86AD-7FC5DC0CDC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2176" behindDoc="0" locked="0" layoutInCell="1" allowOverlap="1" wp14:anchorId="3E79A6FD" wp14:editId="3311513C">
                  <wp:simplePos x="0" y="0"/>
                  <wp:positionH relativeFrom="column">
                    <wp:posOffset>0</wp:posOffset>
                  </wp:positionH>
                  <wp:positionV relativeFrom="paragraph">
                    <wp:posOffset>9525</wp:posOffset>
                  </wp:positionV>
                  <wp:extent cx="9525" cy="123825"/>
                  <wp:effectExtent l="0" t="0" r="28575" b="9525"/>
                  <wp:wrapNone/>
                  <wp:docPr id="410342238" name="Imagen 2871" hidden="1">
                    <a:extLst xmlns:a="http://schemas.openxmlformats.org/drawingml/2006/main">
                      <a:ext uri="{FF2B5EF4-FFF2-40B4-BE49-F238E27FC236}">
                        <a16:creationId xmlns:a16="http://schemas.microsoft.com/office/drawing/2014/main" id="{E13E3DD6-98F8-428C-9034-DF1F4B768D08}"/>
                      </a:ext>
                    </a:extLst>
                  </wp:docPr>
                  <wp:cNvGraphicFramePr/>
                  <a:graphic xmlns:a="http://schemas.openxmlformats.org/drawingml/2006/main">
                    <a:graphicData uri="http://schemas.openxmlformats.org/drawingml/2006/picture">
                      <pic:pic xmlns:pic="http://schemas.openxmlformats.org/drawingml/2006/picture">
                        <pic:nvPicPr>
                          <pic:cNvPr id="1040" name="Imagen 1651" hidden="1">
                            <a:extLst>
                              <a:ext uri="{FF2B5EF4-FFF2-40B4-BE49-F238E27FC236}">
                                <a16:creationId xmlns:a16="http://schemas.microsoft.com/office/drawing/2014/main" id="{E13E3DD6-98F8-428C-9034-DF1F4B768D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3200" behindDoc="0" locked="0" layoutInCell="1" allowOverlap="1" wp14:anchorId="5C08035D" wp14:editId="40046D15">
                  <wp:simplePos x="0" y="0"/>
                  <wp:positionH relativeFrom="column">
                    <wp:posOffset>0</wp:posOffset>
                  </wp:positionH>
                  <wp:positionV relativeFrom="paragraph">
                    <wp:posOffset>9525</wp:posOffset>
                  </wp:positionV>
                  <wp:extent cx="9525" cy="123825"/>
                  <wp:effectExtent l="0" t="0" r="28575" b="9525"/>
                  <wp:wrapNone/>
                  <wp:docPr id="414608342" name="Imagen 2870" hidden="1">
                    <a:extLst xmlns:a="http://schemas.openxmlformats.org/drawingml/2006/main">
                      <a:ext uri="{FF2B5EF4-FFF2-40B4-BE49-F238E27FC236}">
                        <a16:creationId xmlns:a16="http://schemas.microsoft.com/office/drawing/2014/main" id="{6EA7301A-0AD4-4F3C-9D1E-C7A793496C2B}"/>
                      </a:ext>
                    </a:extLst>
                  </wp:docPr>
                  <wp:cNvGraphicFramePr/>
                  <a:graphic xmlns:a="http://schemas.openxmlformats.org/drawingml/2006/main">
                    <a:graphicData uri="http://schemas.openxmlformats.org/drawingml/2006/picture">
                      <pic:pic xmlns:pic="http://schemas.openxmlformats.org/drawingml/2006/picture">
                        <pic:nvPicPr>
                          <pic:cNvPr id="1041" name="Imagen 1650" hidden="1">
                            <a:extLst>
                              <a:ext uri="{FF2B5EF4-FFF2-40B4-BE49-F238E27FC236}">
                                <a16:creationId xmlns:a16="http://schemas.microsoft.com/office/drawing/2014/main" id="{6EA7301A-0AD4-4F3C-9D1E-C7A793496C2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4224" behindDoc="0" locked="0" layoutInCell="1" allowOverlap="1" wp14:anchorId="3A75DD41" wp14:editId="3A0A355E">
                  <wp:simplePos x="0" y="0"/>
                  <wp:positionH relativeFrom="column">
                    <wp:posOffset>0</wp:posOffset>
                  </wp:positionH>
                  <wp:positionV relativeFrom="paragraph">
                    <wp:posOffset>9525</wp:posOffset>
                  </wp:positionV>
                  <wp:extent cx="9525" cy="123825"/>
                  <wp:effectExtent l="0" t="0" r="28575" b="9525"/>
                  <wp:wrapNone/>
                  <wp:docPr id="191508788" name="Imagen 2869" hidden="1">
                    <a:extLst xmlns:a="http://schemas.openxmlformats.org/drawingml/2006/main">
                      <a:ext uri="{FF2B5EF4-FFF2-40B4-BE49-F238E27FC236}">
                        <a16:creationId xmlns:a16="http://schemas.microsoft.com/office/drawing/2014/main" id="{83E2F18D-C8EB-4879-8E10-3CB706FB674F}"/>
                      </a:ext>
                    </a:extLst>
                  </wp:docPr>
                  <wp:cNvGraphicFramePr/>
                  <a:graphic xmlns:a="http://schemas.openxmlformats.org/drawingml/2006/main">
                    <a:graphicData uri="http://schemas.openxmlformats.org/drawingml/2006/picture">
                      <pic:pic xmlns:pic="http://schemas.openxmlformats.org/drawingml/2006/picture">
                        <pic:nvPicPr>
                          <pic:cNvPr id="1042" name="Imagen 1649" hidden="1">
                            <a:extLst>
                              <a:ext uri="{FF2B5EF4-FFF2-40B4-BE49-F238E27FC236}">
                                <a16:creationId xmlns:a16="http://schemas.microsoft.com/office/drawing/2014/main" id="{83E2F18D-C8EB-4879-8E10-3CB706FB67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5248" behindDoc="0" locked="0" layoutInCell="1" allowOverlap="1" wp14:anchorId="56B5D19E" wp14:editId="2B6090DA">
                  <wp:simplePos x="0" y="0"/>
                  <wp:positionH relativeFrom="column">
                    <wp:posOffset>0</wp:posOffset>
                  </wp:positionH>
                  <wp:positionV relativeFrom="paragraph">
                    <wp:posOffset>9525</wp:posOffset>
                  </wp:positionV>
                  <wp:extent cx="9525" cy="123825"/>
                  <wp:effectExtent l="0" t="0" r="28575" b="9525"/>
                  <wp:wrapNone/>
                  <wp:docPr id="1525628981" name="Imagen 2868" hidden="1">
                    <a:extLst xmlns:a="http://schemas.openxmlformats.org/drawingml/2006/main">
                      <a:ext uri="{FF2B5EF4-FFF2-40B4-BE49-F238E27FC236}">
                        <a16:creationId xmlns:a16="http://schemas.microsoft.com/office/drawing/2014/main" id="{799993DD-A264-414E-B999-58157E76895B}"/>
                      </a:ext>
                    </a:extLst>
                  </wp:docPr>
                  <wp:cNvGraphicFramePr/>
                  <a:graphic xmlns:a="http://schemas.openxmlformats.org/drawingml/2006/main">
                    <a:graphicData uri="http://schemas.openxmlformats.org/drawingml/2006/picture">
                      <pic:pic xmlns:pic="http://schemas.openxmlformats.org/drawingml/2006/picture">
                        <pic:nvPicPr>
                          <pic:cNvPr id="1043" name="Imagen 1648" hidden="1">
                            <a:extLst>
                              <a:ext uri="{FF2B5EF4-FFF2-40B4-BE49-F238E27FC236}">
                                <a16:creationId xmlns:a16="http://schemas.microsoft.com/office/drawing/2014/main" id="{799993DD-A264-414E-B999-58157E7689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6272" behindDoc="0" locked="0" layoutInCell="1" allowOverlap="1" wp14:anchorId="18376D6C" wp14:editId="0D59B74A">
                  <wp:simplePos x="0" y="0"/>
                  <wp:positionH relativeFrom="column">
                    <wp:posOffset>0</wp:posOffset>
                  </wp:positionH>
                  <wp:positionV relativeFrom="paragraph">
                    <wp:posOffset>9525</wp:posOffset>
                  </wp:positionV>
                  <wp:extent cx="9525" cy="123825"/>
                  <wp:effectExtent l="0" t="0" r="28575" b="9525"/>
                  <wp:wrapNone/>
                  <wp:docPr id="523451430" name="Imagen 2867" hidden="1">
                    <a:extLst xmlns:a="http://schemas.openxmlformats.org/drawingml/2006/main">
                      <a:ext uri="{FF2B5EF4-FFF2-40B4-BE49-F238E27FC236}">
                        <a16:creationId xmlns:a16="http://schemas.microsoft.com/office/drawing/2014/main" id="{FA154410-3939-4FC9-80E5-0E45F7F9621C}"/>
                      </a:ext>
                    </a:extLst>
                  </wp:docPr>
                  <wp:cNvGraphicFramePr/>
                  <a:graphic xmlns:a="http://schemas.openxmlformats.org/drawingml/2006/main">
                    <a:graphicData uri="http://schemas.openxmlformats.org/drawingml/2006/picture">
                      <pic:pic xmlns:pic="http://schemas.openxmlformats.org/drawingml/2006/picture">
                        <pic:nvPicPr>
                          <pic:cNvPr id="1044" name="Imagen 1647" hidden="1">
                            <a:extLst>
                              <a:ext uri="{FF2B5EF4-FFF2-40B4-BE49-F238E27FC236}">
                                <a16:creationId xmlns:a16="http://schemas.microsoft.com/office/drawing/2014/main" id="{FA154410-3939-4FC9-80E5-0E45F7F962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7296" behindDoc="0" locked="0" layoutInCell="1" allowOverlap="1" wp14:anchorId="216D859A" wp14:editId="387BA6A0">
                  <wp:simplePos x="0" y="0"/>
                  <wp:positionH relativeFrom="column">
                    <wp:posOffset>0</wp:posOffset>
                  </wp:positionH>
                  <wp:positionV relativeFrom="paragraph">
                    <wp:posOffset>9525</wp:posOffset>
                  </wp:positionV>
                  <wp:extent cx="9525" cy="123825"/>
                  <wp:effectExtent l="0" t="0" r="28575" b="9525"/>
                  <wp:wrapNone/>
                  <wp:docPr id="1008307619" name="Imagen 2866" hidden="1">
                    <a:extLst xmlns:a="http://schemas.openxmlformats.org/drawingml/2006/main">
                      <a:ext uri="{FF2B5EF4-FFF2-40B4-BE49-F238E27FC236}">
                        <a16:creationId xmlns:a16="http://schemas.microsoft.com/office/drawing/2014/main" id="{61B8D671-0802-430D-9F03-8F8DC0051CDF}"/>
                      </a:ext>
                    </a:extLst>
                  </wp:docPr>
                  <wp:cNvGraphicFramePr/>
                  <a:graphic xmlns:a="http://schemas.openxmlformats.org/drawingml/2006/main">
                    <a:graphicData uri="http://schemas.openxmlformats.org/drawingml/2006/picture">
                      <pic:pic xmlns:pic="http://schemas.openxmlformats.org/drawingml/2006/picture">
                        <pic:nvPicPr>
                          <pic:cNvPr id="1045" name="Imagen 1646" hidden="1">
                            <a:extLst>
                              <a:ext uri="{FF2B5EF4-FFF2-40B4-BE49-F238E27FC236}">
                                <a16:creationId xmlns:a16="http://schemas.microsoft.com/office/drawing/2014/main" id="{61B8D671-0802-430D-9F03-8F8DC0051CD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8320" behindDoc="0" locked="0" layoutInCell="1" allowOverlap="1" wp14:anchorId="01AB35B9" wp14:editId="663F3D3A">
                  <wp:simplePos x="0" y="0"/>
                  <wp:positionH relativeFrom="column">
                    <wp:posOffset>0</wp:posOffset>
                  </wp:positionH>
                  <wp:positionV relativeFrom="paragraph">
                    <wp:posOffset>9525</wp:posOffset>
                  </wp:positionV>
                  <wp:extent cx="9525" cy="123825"/>
                  <wp:effectExtent l="0" t="0" r="28575" b="9525"/>
                  <wp:wrapNone/>
                  <wp:docPr id="418925608" name="Imagen 2865" hidden="1">
                    <a:extLst xmlns:a="http://schemas.openxmlformats.org/drawingml/2006/main">
                      <a:ext uri="{FF2B5EF4-FFF2-40B4-BE49-F238E27FC236}">
                        <a16:creationId xmlns:a16="http://schemas.microsoft.com/office/drawing/2014/main" id="{91009127-94F3-47A3-B513-C362311DB5EC}"/>
                      </a:ext>
                    </a:extLst>
                  </wp:docPr>
                  <wp:cNvGraphicFramePr/>
                  <a:graphic xmlns:a="http://schemas.openxmlformats.org/drawingml/2006/main">
                    <a:graphicData uri="http://schemas.openxmlformats.org/drawingml/2006/picture">
                      <pic:pic xmlns:pic="http://schemas.openxmlformats.org/drawingml/2006/picture">
                        <pic:nvPicPr>
                          <pic:cNvPr id="1046" name="Imagen 1645" hidden="1">
                            <a:extLst>
                              <a:ext uri="{FF2B5EF4-FFF2-40B4-BE49-F238E27FC236}">
                                <a16:creationId xmlns:a16="http://schemas.microsoft.com/office/drawing/2014/main" id="{91009127-94F3-47A3-B513-C362311DB5E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29344" behindDoc="0" locked="0" layoutInCell="1" allowOverlap="1" wp14:anchorId="2038A658" wp14:editId="2289AE62">
                  <wp:simplePos x="0" y="0"/>
                  <wp:positionH relativeFrom="column">
                    <wp:posOffset>0</wp:posOffset>
                  </wp:positionH>
                  <wp:positionV relativeFrom="paragraph">
                    <wp:posOffset>9525</wp:posOffset>
                  </wp:positionV>
                  <wp:extent cx="9525" cy="123825"/>
                  <wp:effectExtent l="0" t="0" r="28575" b="9525"/>
                  <wp:wrapNone/>
                  <wp:docPr id="292728121" name="Imagen 2864" hidden="1">
                    <a:extLst xmlns:a="http://schemas.openxmlformats.org/drawingml/2006/main">
                      <a:ext uri="{FF2B5EF4-FFF2-40B4-BE49-F238E27FC236}">
                        <a16:creationId xmlns:a16="http://schemas.microsoft.com/office/drawing/2014/main" id="{4789CE04-7962-42D0-9CCE-5044CF82769B}"/>
                      </a:ext>
                    </a:extLst>
                  </wp:docPr>
                  <wp:cNvGraphicFramePr/>
                  <a:graphic xmlns:a="http://schemas.openxmlformats.org/drawingml/2006/main">
                    <a:graphicData uri="http://schemas.openxmlformats.org/drawingml/2006/picture">
                      <pic:pic xmlns:pic="http://schemas.openxmlformats.org/drawingml/2006/picture">
                        <pic:nvPicPr>
                          <pic:cNvPr id="1047" name="Imagen 1644" hidden="1">
                            <a:extLst>
                              <a:ext uri="{FF2B5EF4-FFF2-40B4-BE49-F238E27FC236}">
                                <a16:creationId xmlns:a16="http://schemas.microsoft.com/office/drawing/2014/main" id="{4789CE04-7962-42D0-9CCE-5044CF82769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0368" behindDoc="0" locked="0" layoutInCell="1" allowOverlap="1" wp14:anchorId="385230EC" wp14:editId="03A5DA78">
                  <wp:simplePos x="0" y="0"/>
                  <wp:positionH relativeFrom="column">
                    <wp:posOffset>0</wp:posOffset>
                  </wp:positionH>
                  <wp:positionV relativeFrom="paragraph">
                    <wp:posOffset>9525</wp:posOffset>
                  </wp:positionV>
                  <wp:extent cx="9525" cy="123825"/>
                  <wp:effectExtent l="0" t="0" r="28575" b="9525"/>
                  <wp:wrapNone/>
                  <wp:docPr id="1779848531" name="Imagen 2863" hidden="1">
                    <a:extLst xmlns:a="http://schemas.openxmlformats.org/drawingml/2006/main">
                      <a:ext uri="{FF2B5EF4-FFF2-40B4-BE49-F238E27FC236}">
                        <a16:creationId xmlns:a16="http://schemas.microsoft.com/office/drawing/2014/main" id="{B29CF686-1AEE-4D49-862B-B341D4ED53DF}"/>
                      </a:ext>
                    </a:extLst>
                  </wp:docPr>
                  <wp:cNvGraphicFramePr/>
                  <a:graphic xmlns:a="http://schemas.openxmlformats.org/drawingml/2006/main">
                    <a:graphicData uri="http://schemas.openxmlformats.org/drawingml/2006/picture">
                      <pic:pic xmlns:pic="http://schemas.openxmlformats.org/drawingml/2006/picture">
                        <pic:nvPicPr>
                          <pic:cNvPr id="1048" name="Imagen 1643" hidden="1">
                            <a:extLst>
                              <a:ext uri="{FF2B5EF4-FFF2-40B4-BE49-F238E27FC236}">
                                <a16:creationId xmlns:a16="http://schemas.microsoft.com/office/drawing/2014/main" id="{B29CF686-1AEE-4D49-862B-B341D4ED53D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1392" behindDoc="0" locked="0" layoutInCell="1" allowOverlap="1" wp14:anchorId="442BABFF" wp14:editId="3C61A245">
                  <wp:simplePos x="0" y="0"/>
                  <wp:positionH relativeFrom="column">
                    <wp:posOffset>0</wp:posOffset>
                  </wp:positionH>
                  <wp:positionV relativeFrom="paragraph">
                    <wp:posOffset>9525</wp:posOffset>
                  </wp:positionV>
                  <wp:extent cx="9525" cy="123825"/>
                  <wp:effectExtent l="0" t="0" r="28575" b="9525"/>
                  <wp:wrapNone/>
                  <wp:docPr id="238638126" name="Imagen 2862" hidden="1">
                    <a:extLst xmlns:a="http://schemas.openxmlformats.org/drawingml/2006/main">
                      <a:ext uri="{FF2B5EF4-FFF2-40B4-BE49-F238E27FC236}">
                        <a16:creationId xmlns:a16="http://schemas.microsoft.com/office/drawing/2014/main" id="{1465A0E0-39D6-4E77-954D-49B6135EB0F4}"/>
                      </a:ext>
                    </a:extLst>
                  </wp:docPr>
                  <wp:cNvGraphicFramePr/>
                  <a:graphic xmlns:a="http://schemas.openxmlformats.org/drawingml/2006/main">
                    <a:graphicData uri="http://schemas.openxmlformats.org/drawingml/2006/picture">
                      <pic:pic xmlns:pic="http://schemas.openxmlformats.org/drawingml/2006/picture">
                        <pic:nvPicPr>
                          <pic:cNvPr id="1049" name="Imagen 1642" hidden="1">
                            <a:extLst>
                              <a:ext uri="{FF2B5EF4-FFF2-40B4-BE49-F238E27FC236}">
                                <a16:creationId xmlns:a16="http://schemas.microsoft.com/office/drawing/2014/main" id="{1465A0E0-39D6-4E77-954D-49B6135EB0F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2416" behindDoc="0" locked="0" layoutInCell="1" allowOverlap="1" wp14:anchorId="5A721C71" wp14:editId="4E175EC1">
                  <wp:simplePos x="0" y="0"/>
                  <wp:positionH relativeFrom="column">
                    <wp:posOffset>0</wp:posOffset>
                  </wp:positionH>
                  <wp:positionV relativeFrom="paragraph">
                    <wp:posOffset>9525</wp:posOffset>
                  </wp:positionV>
                  <wp:extent cx="9525" cy="123825"/>
                  <wp:effectExtent l="0" t="0" r="28575" b="9525"/>
                  <wp:wrapNone/>
                  <wp:docPr id="1644899703" name="Imagen 2861" hidden="1">
                    <a:extLst xmlns:a="http://schemas.openxmlformats.org/drawingml/2006/main">
                      <a:ext uri="{FF2B5EF4-FFF2-40B4-BE49-F238E27FC236}">
                        <a16:creationId xmlns:a16="http://schemas.microsoft.com/office/drawing/2014/main" id="{B5D6DD3B-E52C-4A44-90AA-0C33251A2206}"/>
                      </a:ext>
                    </a:extLst>
                  </wp:docPr>
                  <wp:cNvGraphicFramePr/>
                  <a:graphic xmlns:a="http://schemas.openxmlformats.org/drawingml/2006/main">
                    <a:graphicData uri="http://schemas.openxmlformats.org/drawingml/2006/picture">
                      <pic:pic xmlns:pic="http://schemas.openxmlformats.org/drawingml/2006/picture">
                        <pic:nvPicPr>
                          <pic:cNvPr id="1050" name="Imagen 1641" hidden="1">
                            <a:extLst>
                              <a:ext uri="{FF2B5EF4-FFF2-40B4-BE49-F238E27FC236}">
                                <a16:creationId xmlns:a16="http://schemas.microsoft.com/office/drawing/2014/main" id="{B5D6DD3B-E52C-4A44-90AA-0C33251A220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3440" behindDoc="0" locked="0" layoutInCell="1" allowOverlap="1" wp14:anchorId="66BA0DD7" wp14:editId="7E40E98E">
                  <wp:simplePos x="0" y="0"/>
                  <wp:positionH relativeFrom="column">
                    <wp:posOffset>0</wp:posOffset>
                  </wp:positionH>
                  <wp:positionV relativeFrom="paragraph">
                    <wp:posOffset>9525</wp:posOffset>
                  </wp:positionV>
                  <wp:extent cx="9525" cy="123825"/>
                  <wp:effectExtent l="0" t="0" r="28575" b="9525"/>
                  <wp:wrapNone/>
                  <wp:docPr id="614083306" name="Imagen 2860" hidden="1">
                    <a:extLst xmlns:a="http://schemas.openxmlformats.org/drawingml/2006/main">
                      <a:ext uri="{FF2B5EF4-FFF2-40B4-BE49-F238E27FC236}">
                        <a16:creationId xmlns:a16="http://schemas.microsoft.com/office/drawing/2014/main" id="{B8F2D520-9188-4C94-9C45-79C3A574E641}"/>
                      </a:ext>
                    </a:extLst>
                  </wp:docPr>
                  <wp:cNvGraphicFramePr/>
                  <a:graphic xmlns:a="http://schemas.openxmlformats.org/drawingml/2006/main">
                    <a:graphicData uri="http://schemas.openxmlformats.org/drawingml/2006/picture">
                      <pic:pic xmlns:pic="http://schemas.openxmlformats.org/drawingml/2006/picture">
                        <pic:nvPicPr>
                          <pic:cNvPr id="1051" name="Imagen 1640" hidden="1">
                            <a:extLst>
                              <a:ext uri="{FF2B5EF4-FFF2-40B4-BE49-F238E27FC236}">
                                <a16:creationId xmlns:a16="http://schemas.microsoft.com/office/drawing/2014/main" id="{B8F2D520-9188-4C94-9C45-79C3A574E64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4464" behindDoc="0" locked="0" layoutInCell="1" allowOverlap="1" wp14:anchorId="0AB1D570" wp14:editId="7373F4B8">
                  <wp:simplePos x="0" y="0"/>
                  <wp:positionH relativeFrom="column">
                    <wp:posOffset>0</wp:posOffset>
                  </wp:positionH>
                  <wp:positionV relativeFrom="paragraph">
                    <wp:posOffset>9525</wp:posOffset>
                  </wp:positionV>
                  <wp:extent cx="9525" cy="123825"/>
                  <wp:effectExtent l="0" t="0" r="28575" b="9525"/>
                  <wp:wrapNone/>
                  <wp:docPr id="1519671111" name="Imagen 2859" hidden="1">
                    <a:extLst xmlns:a="http://schemas.openxmlformats.org/drawingml/2006/main">
                      <a:ext uri="{FF2B5EF4-FFF2-40B4-BE49-F238E27FC236}">
                        <a16:creationId xmlns:a16="http://schemas.microsoft.com/office/drawing/2014/main" id="{6501BFD3-0A7C-4746-89A2-F9CE08A14182}"/>
                      </a:ext>
                    </a:extLst>
                  </wp:docPr>
                  <wp:cNvGraphicFramePr/>
                  <a:graphic xmlns:a="http://schemas.openxmlformats.org/drawingml/2006/main">
                    <a:graphicData uri="http://schemas.openxmlformats.org/drawingml/2006/picture">
                      <pic:pic xmlns:pic="http://schemas.openxmlformats.org/drawingml/2006/picture">
                        <pic:nvPicPr>
                          <pic:cNvPr id="1052" name="Imagen 1639" hidden="1">
                            <a:extLst>
                              <a:ext uri="{FF2B5EF4-FFF2-40B4-BE49-F238E27FC236}">
                                <a16:creationId xmlns:a16="http://schemas.microsoft.com/office/drawing/2014/main" id="{6501BFD3-0A7C-4746-89A2-F9CE08A1418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5488" behindDoc="0" locked="0" layoutInCell="1" allowOverlap="1" wp14:anchorId="6355E57A" wp14:editId="7433E862">
                  <wp:simplePos x="0" y="0"/>
                  <wp:positionH relativeFrom="column">
                    <wp:posOffset>0</wp:posOffset>
                  </wp:positionH>
                  <wp:positionV relativeFrom="paragraph">
                    <wp:posOffset>9525</wp:posOffset>
                  </wp:positionV>
                  <wp:extent cx="9525" cy="123825"/>
                  <wp:effectExtent l="0" t="0" r="28575" b="9525"/>
                  <wp:wrapNone/>
                  <wp:docPr id="2051847579" name="Imagen 2858" hidden="1">
                    <a:extLst xmlns:a="http://schemas.openxmlformats.org/drawingml/2006/main">
                      <a:ext uri="{FF2B5EF4-FFF2-40B4-BE49-F238E27FC236}">
                        <a16:creationId xmlns:a16="http://schemas.microsoft.com/office/drawing/2014/main" id="{6CE9EC6F-0CBE-4B32-8A75-8512CC198E46}"/>
                      </a:ext>
                    </a:extLst>
                  </wp:docPr>
                  <wp:cNvGraphicFramePr/>
                  <a:graphic xmlns:a="http://schemas.openxmlformats.org/drawingml/2006/main">
                    <a:graphicData uri="http://schemas.openxmlformats.org/drawingml/2006/picture">
                      <pic:pic xmlns:pic="http://schemas.openxmlformats.org/drawingml/2006/picture">
                        <pic:nvPicPr>
                          <pic:cNvPr id="1053" name="Imagen 1638" hidden="1">
                            <a:extLst>
                              <a:ext uri="{FF2B5EF4-FFF2-40B4-BE49-F238E27FC236}">
                                <a16:creationId xmlns:a16="http://schemas.microsoft.com/office/drawing/2014/main" id="{6CE9EC6F-0CBE-4B32-8A75-8512CC198E4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6512" behindDoc="0" locked="0" layoutInCell="1" allowOverlap="1" wp14:anchorId="71517792" wp14:editId="7A882798">
                  <wp:simplePos x="0" y="0"/>
                  <wp:positionH relativeFrom="column">
                    <wp:posOffset>0</wp:posOffset>
                  </wp:positionH>
                  <wp:positionV relativeFrom="paragraph">
                    <wp:posOffset>9525</wp:posOffset>
                  </wp:positionV>
                  <wp:extent cx="9525" cy="123825"/>
                  <wp:effectExtent l="0" t="0" r="28575" b="9525"/>
                  <wp:wrapNone/>
                  <wp:docPr id="1124910657" name="Imagen 2857" hidden="1">
                    <a:extLst xmlns:a="http://schemas.openxmlformats.org/drawingml/2006/main">
                      <a:ext uri="{FF2B5EF4-FFF2-40B4-BE49-F238E27FC236}">
                        <a16:creationId xmlns:a16="http://schemas.microsoft.com/office/drawing/2014/main" id="{03B64589-2102-41A5-B9B4-170D404FC3ED}"/>
                      </a:ext>
                    </a:extLst>
                  </wp:docPr>
                  <wp:cNvGraphicFramePr/>
                  <a:graphic xmlns:a="http://schemas.openxmlformats.org/drawingml/2006/main">
                    <a:graphicData uri="http://schemas.openxmlformats.org/drawingml/2006/picture">
                      <pic:pic xmlns:pic="http://schemas.openxmlformats.org/drawingml/2006/picture">
                        <pic:nvPicPr>
                          <pic:cNvPr id="1054" name="Imagen 1637" hidden="1">
                            <a:extLst>
                              <a:ext uri="{FF2B5EF4-FFF2-40B4-BE49-F238E27FC236}">
                                <a16:creationId xmlns:a16="http://schemas.microsoft.com/office/drawing/2014/main" id="{03B64589-2102-41A5-B9B4-170D404FC3E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7536" behindDoc="0" locked="0" layoutInCell="1" allowOverlap="1" wp14:anchorId="5D651EB6" wp14:editId="26FFE124">
                  <wp:simplePos x="0" y="0"/>
                  <wp:positionH relativeFrom="column">
                    <wp:posOffset>0</wp:posOffset>
                  </wp:positionH>
                  <wp:positionV relativeFrom="paragraph">
                    <wp:posOffset>9525</wp:posOffset>
                  </wp:positionV>
                  <wp:extent cx="9525" cy="123825"/>
                  <wp:effectExtent l="0" t="0" r="28575" b="9525"/>
                  <wp:wrapNone/>
                  <wp:docPr id="1086873115" name="Imagen 2856" hidden="1">
                    <a:extLst xmlns:a="http://schemas.openxmlformats.org/drawingml/2006/main">
                      <a:ext uri="{FF2B5EF4-FFF2-40B4-BE49-F238E27FC236}">
                        <a16:creationId xmlns:a16="http://schemas.microsoft.com/office/drawing/2014/main" id="{778D1582-01D3-4802-BE15-9B7A09BBD155}"/>
                      </a:ext>
                    </a:extLst>
                  </wp:docPr>
                  <wp:cNvGraphicFramePr/>
                  <a:graphic xmlns:a="http://schemas.openxmlformats.org/drawingml/2006/main">
                    <a:graphicData uri="http://schemas.openxmlformats.org/drawingml/2006/picture">
                      <pic:pic xmlns:pic="http://schemas.openxmlformats.org/drawingml/2006/picture">
                        <pic:nvPicPr>
                          <pic:cNvPr id="1055" name="Imagen 1636" hidden="1">
                            <a:extLst>
                              <a:ext uri="{FF2B5EF4-FFF2-40B4-BE49-F238E27FC236}">
                                <a16:creationId xmlns:a16="http://schemas.microsoft.com/office/drawing/2014/main" id="{778D1582-01D3-4802-BE15-9B7A09BBD1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8560" behindDoc="0" locked="0" layoutInCell="1" allowOverlap="1" wp14:anchorId="0B5823EE" wp14:editId="625A3479">
                  <wp:simplePos x="0" y="0"/>
                  <wp:positionH relativeFrom="column">
                    <wp:posOffset>0</wp:posOffset>
                  </wp:positionH>
                  <wp:positionV relativeFrom="paragraph">
                    <wp:posOffset>9525</wp:posOffset>
                  </wp:positionV>
                  <wp:extent cx="9525" cy="123825"/>
                  <wp:effectExtent l="0" t="0" r="28575" b="9525"/>
                  <wp:wrapNone/>
                  <wp:docPr id="1721019085" name="Imagen 2855" hidden="1">
                    <a:extLst xmlns:a="http://schemas.openxmlformats.org/drawingml/2006/main">
                      <a:ext uri="{FF2B5EF4-FFF2-40B4-BE49-F238E27FC236}">
                        <a16:creationId xmlns:a16="http://schemas.microsoft.com/office/drawing/2014/main" id="{D57A93B3-3DB3-46E7-B0A8-B534EAC4C595}"/>
                      </a:ext>
                    </a:extLst>
                  </wp:docPr>
                  <wp:cNvGraphicFramePr/>
                  <a:graphic xmlns:a="http://schemas.openxmlformats.org/drawingml/2006/main">
                    <a:graphicData uri="http://schemas.openxmlformats.org/drawingml/2006/picture">
                      <pic:pic xmlns:pic="http://schemas.openxmlformats.org/drawingml/2006/picture">
                        <pic:nvPicPr>
                          <pic:cNvPr id="1056" name="Imagen 1635" hidden="1">
                            <a:extLst>
                              <a:ext uri="{FF2B5EF4-FFF2-40B4-BE49-F238E27FC236}">
                                <a16:creationId xmlns:a16="http://schemas.microsoft.com/office/drawing/2014/main" id="{D57A93B3-3DB3-46E7-B0A8-B534EAC4C59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39584" behindDoc="0" locked="0" layoutInCell="1" allowOverlap="1" wp14:anchorId="4F6725F2" wp14:editId="2C1BB228">
                  <wp:simplePos x="0" y="0"/>
                  <wp:positionH relativeFrom="column">
                    <wp:posOffset>0</wp:posOffset>
                  </wp:positionH>
                  <wp:positionV relativeFrom="paragraph">
                    <wp:posOffset>9525</wp:posOffset>
                  </wp:positionV>
                  <wp:extent cx="9525" cy="123825"/>
                  <wp:effectExtent l="0" t="0" r="28575" b="9525"/>
                  <wp:wrapNone/>
                  <wp:docPr id="1808809085" name="Imagen 2854" hidden="1">
                    <a:extLst xmlns:a="http://schemas.openxmlformats.org/drawingml/2006/main">
                      <a:ext uri="{FF2B5EF4-FFF2-40B4-BE49-F238E27FC236}">
                        <a16:creationId xmlns:a16="http://schemas.microsoft.com/office/drawing/2014/main" id="{FCF1140D-1EB9-4294-A79A-0633454EFE8A}"/>
                      </a:ext>
                    </a:extLst>
                  </wp:docPr>
                  <wp:cNvGraphicFramePr/>
                  <a:graphic xmlns:a="http://schemas.openxmlformats.org/drawingml/2006/main">
                    <a:graphicData uri="http://schemas.openxmlformats.org/drawingml/2006/picture">
                      <pic:pic xmlns:pic="http://schemas.openxmlformats.org/drawingml/2006/picture">
                        <pic:nvPicPr>
                          <pic:cNvPr id="1057" name="Imagen 1634" hidden="1">
                            <a:extLst>
                              <a:ext uri="{FF2B5EF4-FFF2-40B4-BE49-F238E27FC236}">
                                <a16:creationId xmlns:a16="http://schemas.microsoft.com/office/drawing/2014/main" id="{FCF1140D-1EB9-4294-A79A-0633454EFE8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0608" behindDoc="0" locked="0" layoutInCell="1" allowOverlap="1" wp14:anchorId="43278F81" wp14:editId="0AD11698">
                  <wp:simplePos x="0" y="0"/>
                  <wp:positionH relativeFrom="column">
                    <wp:posOffset>0</wp:posOffset>
                  </wp:positionH>
                  <wp:positionV relativeFrom="paragraph">
                    <wp:posOffset>9525</wp:posOffset>
                  </wp:positionV>
                  <wp:extent cx="9525" cy="123825"/>
                  <wp:effectExtent l="0" t="0" r="28575" b="9525"/>
                  <wp:wrapNone/>
                  <wp:docPr id="1681830740" name="Imagen 2853" hidden="1">
                    <a:extLst xmlns:a="http://schemas.openxmlformats.org/drawingml/2006/main">
                      <a:ext uri="{FF2B5EF4-FFF2-40B4-BE49-F238E27FC236}">
                        <a16:creationId xmlns:a16="http://schemas.microsoft.com/office/drawing/2014/main" id="{5FAF44AE-277D-4C6F-8EA3-99682F0A9ED3}"/>
                      </a:ext>
                    </a:extLst>
                  </wp:docPr>
                  <wp:cNvGraphicFramePr/>
                  <a:graphic xmlns:a="http://schemas.openxmlformats.org/drawingml/2006/main">
                    <a:graphicData uri="http://schemas.openxmlformats.org/drawingml/2006/picture">
                      <pic:pic xmlns:pic="http://schemas.openxmlformats.org/drawingml/2006/picture">
                        <pic:nvPicPr>
                          <pic:cNvPr id="1058" name="Imagen 1633" hidden="1">
                            <a:extLst>
                              <a:ext uri="{FF2B5EF4-FFF2-40B4-BE49-F238E27FC236}">
                                <a16:creationId xmlns:a16="http://schemas.microsoft.com/office/drawing/2014/main" id="{5FAF44AE-277D-4C6F-8EA3-99682F0A9E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1632" behindDoc="0" locked="0" layoutInCell="1" allowOverlap="1" wp14:anchorId="5FB9127E" wp14:editId="7F531253">
                  <wp:simplePos x="0" y="0"/>
                  <wp:positionH relativeFrom="column">
                    <wp:posOffset>0</wp:posOffset>
                  </wp:positionH>
                  <wp:positionV relativeFrom="paragraph">
                    <wp:posOffset>9525</wp:posOffset>
                  </wp:positionV>
                  <wp:extent cx="9525" cy="123825"/>
                  <wp:effectExtent l="0" t="0" r="28575" b="9525"/>
                  <wp:wrapNone/>
                  <wp:docPr id="1080911044" name="Imagen 2852" hidden="1">
                    <a:extLst xmlns:a="http://schemas.openxmlformats.org/drawingml/2006/main">
                      <a:ext uri="{FF2B5EF4-FFF2-40B4-BE49-F238E27FC236}">
                        <a16:creationId xmlns:a16="http://schemas.microsoft.com/office/drawing/2014/main" id="{85A426D1-FCBB-4ADE-9596-5B05EBBB3B8C}"/>
                      </a:ext>
                    </a:extLst>
                  </wp:docPr>
                  <wp:cNvGraphicFramePr/>
                  <a:graphic xmlns:a="http://schemas.openxmlformats.org/drawingml/2006/main">
                    <a:graphicData uri="http://schemas.openxmlformats.org/drawingml/2006/picture">
                      <pic:pic xmlns:pic="http://schemas.openxmlformats.org/drawingml/2006/picture">
                        <pic:nvPicPr>
                          <pic:cNvPr id="1059" name="Imagen 1632" hidden="1">
                            <a:extLst>
                              <a:ext uri="{FF2B5EF4-FFF2-40B4-BE49-F238E27FC236}">
                                <a16:creationId xmlns:a16="http://schemas.microsoft.com/office/drawing/2014/main" id="{85A426D1-FCBB-4ADE-9596-5B05EBBB3B8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2656" behindDoc="0" locked="0" layoutInCell="1" allowOverlap="1" wp14:anchorId="5A074250" wp14:editId="36961272">
                  <wp:simplePos x="0" y="0"/>
                  <wp:positionH relativeFrom="column">
                    <wp:posOffset>0</wp:posOffset>
                  </wp:positionH>
                  <wp:positionV relativeFrom="paragraph">
                    <wp:posOffset>9525</wp:posOffset>
                  </wp:positionV>
                  <wp:extent cx="9525" cy="123825"/>
                  <wp:effectExtent l="0" t="0" r="28575" b="9525"/>
                  <wp:wrapNone/>
                  <wp:docPr id="173094955" name="Imagen 2851" hidden="1">
                    <a:extLst xmlns:a="http://schemas.openxmlformats.org/drawingml/2006/main">
                      <a:ext uri="{FF2B5EF4-FFF2-40B4-BE49-F238E27FC236}">
                        <a16:creationId xmlns:a16="http://schemas.microsoft.com/office/drawing/2014/main" id="{0500CC81-FBE8-430A-A989-2514D5820EA6}"/>
                      </a:ext>
                    </a:extLst>
                  </wp:docPr>
                  <wp:cNvGraphicFramePr/>
                  <a:graphic xmlns:a="http://schemas.openxmlformats.org/drawingml/2006/main">
                    <a:graphicData uri="http://schemas.openxmlformats.org/drawingml/2006/picture">
                      <pic:pic xmlns:pic="http://schemas.openxmlformats.org/drawingml/2006/picture">
                        <pic:nvPicPr>
                          <pic:cNvPr id="1060" name="Imagen 1631" hidden="1">
                            <a:extLst>
                              <a:ext uri="{FF2B5EF4-FFF2-40B4-BE49-F238E27FC236}">
                                <a16:creationId xmlns:a16="http://schemas.microsoft.com/office/drawing/2014/main" id="{0500CC81-FBE8-430A-A989-2514D5820EA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3680" behindDoc="0" locked="0" layoutInCell="1" allowOverlap="1" wp14:anchorId="6387EF65" wp14:editId="384B4749">
                  <wp:simplePos x="0" y="0"/>
                  <wp:positionH relativeFrom="column">
                    <wp:posOffset>0</wp:posOffset>
                  </wp:positionH>
                  <wp:positionV relativeFrom="paragraph">
                    <wp:posOffset>9525</wp:posOffset>
                  </wp:positionV>
                  <wp:extent cx="9525" cy="123825"/>
                  <wp:effectExtent l="0" t="0" r="28575" b="9525"/>
                  <wp:wrapNone/>
                  <wp:docPr id="1221989152" name="Imagen 2850" hidden="1">
                    <a:extLst xmlns:a="http://schemas.openxmlformats.org/drawingml/2006/main">
                      <a:ext uri="{FF2B5EF4-FFF2-40B4-BE49-F238E27FC236}">
                        <a16:creationId xmlns:a16="http://schemas.microsoft.com/office/drawing/2014/main" id="{50602E20-D822-44C1-A353-60C25CF53E40}"/>
                      </a:ext>
                    </a:extLst>
                  </wp:docPr>
                  <wp:cNvGraphicFramePr/>
                  <a:graphic xmlns:a="http://schemas.openxmlformats.org/drawingml/2006/main">
                    <a:graphicData uri="http://schemas.openxmlformats.org/drawingml/2006/picture">
                      <pic:pic xmlns:pic="http://schemas.openxmlformats.org/drawingml/2006/picture">
                        <pic:nvPicPr>
                          <pic:cNvPr id="1061" name="Imagen 1630" hidden="1">
                            <a:extLst>
                              <a:ext uri="{FF2B5EF4-FFF2-40B4-BE49-F238E27FC236}">
                                <a16:creationId xmlns:a16="http://schemas.microsoft.com/office/drawing/2014/main" id="{50602E20-D822-44C1-A353-60C25CF53E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4704" behindDoc="0" locked="0" layoutInCell="1" allowOverlap="1" wp14:anchorId="70F7EAF4" wp14:editId="6B23FD7C">
                  <wp:simplePos x="0" y="0"/>
                  <wp:positionH relativeFrom="column">
                    <wp:posOffset>0</wp:posOffset>
                  </wp:positionH>
                  <wp:positionV relativeFrom="paragraph">
                    <wp:posOffset>9525</wp:posOffset>
                  </wp:positionV>
                  <wp:extent cx="9525" cy="123825"/>
                  <wp:effectExtent l="0" t="0" r="28575" b="9525"/>
                  <wp:wrapNone/>
                  <wp:docPr id="312912095" name="Imagen 2849" hidden="1">
                    <a:extLst xmlns:a="http://schemas.openxmlformats.org/drawingml/2006/main">
                      <a:ext uri="{FF2B5EF4-FFF2-40B4-BE49-F238E27FC236}">
                        <a16:creationId xmlns:a16="http://schemas.microsoft.com/office/drawing/2014/main" id="{293C0955-2D4D-4702-AA3B-0E25DF9CFED0}"/>
                      </a:ext>
                    </a:extLst>
                  </wp:docPr>
                  <wp:cNvGraphicFramePr/>
                  <a:graphic xmlns:a="http://schemas.openxmlformats.org/drawingml/2006/main">
                    <a:graphicData uri="http://schemas.openxmlformats.org/drawingml/2006/picture">
                      <pic:pic xmlns:pic="http://schemas.openxmlformats.org/drawingml/2006/picture">
                        <pic:nvPicPr>
                          <pic:cNvPr id="1062" name="Imagen 1629" hidden="1">
                            <a:extLst>
                              <a:ext uri="{FF2B5EF4-FFF2-40B4-BE49-F238E27FC236}">
                                <a16:creationId xmlns:a16="http://schemas.microsoft.com/office/drawing/2014/main" id="{293C0955-2D4D-4702-AA3B-0E25DF9CFE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5728" behindDoc="0" locked="0" layoutInCell="1" allowOverlap="1" wp14:anchorId="71FD76BE" wp14:editId="38E7DA35">
                  <wp:simplePos x="0" y="0"/>
                  <wp:positionH relativeFrom="column">
                    <wp:posOffset>0</wp:posOffset>
                  </wp:positionH>
                  <wp:positionV relativeFrom="paragraph">
                    <wp:posOffset>9525</wp:posOffset>
                  </wp:positionV>
                  <wp:extent cx="9525" cy="123825"/>
                  <wp:effectExtent l="0" t="0" r="28575" b="9525"/>
                  <wp:wrapNone/>
                  <wp:docPr id="738401425" name="Imagen 2848" hidden="1">
                    <a:extLst xmlns:a="http://schemas.openxmlformats.org/drawingml/2006/main">
                      <a:ext uri="{FF2B5EF4-FFF2-40B4-BE49-F238E27FC236}">
                        <a16:creationId xmlns:a16="http://schemas.microsoft.com/office/drawing/2014/main" id="{486176E7-03D6-4410-B8C5-8A3EB6680560}"/>
                      </a:ext>
                    </a:extLst>
                  </wp:docPr>
                  <wp:cNvGraphicFramePr/>
                  <a:graphic xmlns:a="http://schemas.openxmlformats.org/drawingml/2006/main">
                    <a:graphicData uri="http://schemas.openxmlformats.org/drawingml/2006/picture">
                      <pic:pic xmlns:pic="http://schemas.openxmlformats.org/drawingml/2006/picture">
                        <pic:nvPicPr>
                          <pic:cNvPr id="1063" name="Imagen 1628" hidden="1">
                            <a:extLst>
                              <a:ext uri="{FF2B5EF4-FFF2-40B4-BE49-F238E27FC236}">
                                <a16:creationId xmlns:a16="http://schemas.microsoft.com/office/drawing/2014/main" id="{486176E7-03D6-4410-B8C5-8A3EB66805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6752" behindDoc="0" locked="0" layoutInCell="1" allowOverlap="1" wp14:anchorId="23C14AA4" wp14:editId="6754281F">
                  <wp:simplePos x="0" y="0"/>
                  <wp:positionH relativeFrom="column">
                    <wp:posOffset>0</wp:posOffset>
                  </wp:positionH>
                  <wp:positionV relativeFrom="paragraph">
                    <wp:posOffset>9525</wp:posOffset>
                  </wp:positionV>
                  <wp:extent cx="9525" cy="123825"/>
                  <wp:effectExtent l="0" t="0" r="28575" b="9525"/>
                  <wp:wrapNone/>
                  <wp:docPr id="698092505" name="Imagen 2847" hidden="1">
                    <a:extLst xmlns:a="http://schemas.openxmlformats.org/drawingml/2006/main">
                      <a:ext uri="{FF2B5EF4-FFF2-40B4-BE49-F238E27FC236}">
                        <a16:creationId xmlns:a16="http://schemas.microsoft.com/office/drawing/2014/main" id="{9689A37A-29F1-495E-939E-9460421B766E}"/>
                      </a:ext>
                    </a:extLst>
                  </wp:docPr>
                  <wp:cNvGraphicFramePr/>
                  <a:graphic xmlns:a="http://schemas.openxmlformats.org/drawingml/2006/main">
                    <a:graphicData uri="http://schemas.openxmlformats.org/drawingml/2006/picture">
                      <pic:pic xmlns:pic="http://schemas.openxmlformats.org/drawingml/2006/picture">
                        <pic:nvPicPr>
                          <pic:cNvPr id="1064" name="Imagen 1627" hidden="1">
                            <a:extLst>
                              <a:ext uri="{FF2B5EF4-FFF2-40B4-BE49-F238E27FC236}">
                                <a16:creationId xmlns:a16="http://schemas.microsoft.com/office/drawing/2014/main" id="{9689A37A-29F1-495E-939E-9460421B76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7776" behindDoc="0" locked="0" layoutInCell="1" allowOverlap="1" wp14:anchorId="4959338B" wp14:editId="2CAE18BC">
                  <wp:simplePos x="0" y="0"/>
                  <wp:positionH relativeFrom="column">
                    <wp:posOffset>0</wp:posOffset>
                  </wp:positionH>
                  <wp:positionV relativeFrom="paragraph">
                    <wp:posOffset>9525</wp:posOffset>
                  </wp:positionV>
                  <wp:extent cx="9525" cy="123825"/>
                  <wp:effectExtent l="0" t="0" r="28575" b="9525"/>
                  <wp:wrapNone/>
                  <wp:docPr id="1001715908" name="Imagen 2846" hidden="1">
                    <a:extLst xmlns:a="http://schemas.openxmlformats.org/drawingml/2006/main">
                      <a:ext uri="{FF2B5EF4-FFF2-40B4-BE49-F238E27FC236}">
                        <a16:creationId xmlns:a16="http://schemas.microsoft.com/office/drawing/2014/main" id="{E32619B3-CABB-4B35-84D5-31BC79180637}"/>
                      </a:ext>
                    </a:extLst>
                  </wp:docPr>
                  <wp:cNvGraphicFramePr/>
                  <a:graphic xmlns:a="http://schemas.openxmlformats.org/drawingml/2006/main">
                    <a:graphicData uri="http://schemas.openxmlformats.org/drawingml/2006/picture">
                      <pic:pic xmlns:pic="http://schemas.openxmlformats.org/drawingml/2006/picture">
                        <pic:nvPicPr>
                          <pic:cNvPr id="1065" name="Imagen 1626" hidden="1">
                            <a:extLst>
                              <a:ext uri="{FF2B5EF4-FFF2-40B4-BE49-F238E27FC236}">
                                <a16:creationId xmlns:a16="http://schemas.microsoft.com/office/drawing/2014/main" id="{E32619B3-CABB-4B35-84D5-31BC791806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8800" behindDoc="0" locked="0" layoutInCell="1" allowOverlap="1" wp14:anchorId="7E1B3DA6" wp14:editId="797ACE24">
                  <wp:simplePos x="0" y="0"/>
                  <wp:positionH relativeFrom="column">
                    <wp:posOffset>0</wp:posOffset>
                  </wp:positionH>
                  <wp:positionV relativeFrom="paragraph">
                    <wp:posOffset>9525</wp:posOffset>
                  </wp:positionV>
                  <wp:extent cx="9525" cy="123825"/>
                  <wp:effectExtent l="0" t="0" r="28575" b="9525"/>
                  <wp:wrapNone/>
                  <wp:docPr id="1229103264" name="Imagen 2845" hidden="1">
                    <a:extLst xmlns:a="http://schemas.openxmlformats.org/drawingml/2006/main">
                      <a:ext uri="{FF2B5EF4-FFF2-40B4-BE49-F238E27FC236}">
                        <a16:creationId xmlns:a16="http://schemas.microsoft.com/office/drawing/2014/main" id="{CA8D0C07-5707-4536-A82E-3E0009557C7D}"/>
                      </a:ext>
                    </a:extLst>
                  </wp:docPr>
                  <wp:cNvGraphicFramePr/>
                  <a:graphic xmlns:a="http://schemas.openxmlformats.org/drawingml/2006/main">
                    <a:graphicData uri="http://schemas.openxmlformats.org/drawingml/2006/picture">
                      <pic:pic xmlns:pic="http://schemas.openxmlformats.org/drawingml/2006/picture">
                        <pic:nvPicPr>
                          <pic:cNvPr id="1066" name="Imagen 1625" hidden="1">
                            <a:extLst>
                              <a:ext uri="{FF2B5EF4-FFF2-40B4-BE49-F238E27FC236}">
                                <a16:creationId xmlns:a16="http://schemas.microsoft.com/office/drawing/2014/main" id="{CA8D0C07-5707-4536-A82E-3E0009557C7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49824" behindDoc="0" locked="0" layoutInCell="1" allowOverlap="1" wp14:anchorId="7619078E" wp14:editId="58B80C6A">
                  <wp:simplePos x="0" y="0"/>
                  <wp:positionH relativeFrom="column">
                    <wp:posOffset>0</wp:posOffset>
                  </wp:positionH>
                  <wp:positionV relativeFrom="paragraph">
                    <wp:posOffset>9525</wp:posOffset>
                  </wp:positionV>
                  <wp:extent cx="9525" cy="123825"/>
                  <wp:effectExtent l="0" t="0" r="28575" b="9525"/>
                  <wp:wrapNone/>
                  <wp:docPr id="1213860108" name="Imagen 2844" hidden="1">
                    <a:extLst xmlns:a="http://schemas.openxmlformats.org/drawingml/2006/main">
                      <a:ext uri="{FF2B5EF4-FFF2-40B4-BE49-F238E27FC236}">
                        <a16:creationId xmlns:a16="http://schemas.microsoft.com/office/drawing/2014/main" id="{47BE893D-C80C-4E22-9F59-555F7B17414F}"/>
                      </a:ext>
                    </a:extLst>
                  </wp:docPr>
                  <wp:cNvGraphicFramePr/>
                  <a:graphic xmlns:a="http://schemas.openxmlformats.org/drawingml/2006/main">
                    <a:graphicData uri="http://schemas.openxmlformats.org/drawingml/2006/picture">
                      <pic:pic xmlns:pic="http://schemas.openxmlformats.org/drawingml/2006/picture">
                        <pic:nvPicPr>
                          <pic:cNvPr id="1067" name="Imagen 1624" hidden="1">
                            <a:extLst>
                              <a:ext uri="{FF2B5EF4-FFF2-40B4-BE49-F238E27FC236}">
                                <a16:creationId xmlns:a16="http://schemas.microsoft.com/office/drawing/2014/main" id="{47BE893D-C80C-4E22-9F59-555F7B1741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0848" behindDoc="0" locked="0" layoutInCell="1" allowOverlap="1" wp14:anchorId="3943D556" wp14:editId="7889123C">
                  <wp:simplePos x="0" y="0"/>
                  <wp:positionH relativeFrom="column">
                    <wp:posOffset>0</wp:posOffset>
                  </wp:positionH>
                  <wp:positionV relativeFrom="paragraph">
                    <wp:posOffset>9525</wp:posOffset>
                  </wp:positionV>
                  <wp:extent cx="9525" cy="123825"/>
                  <wp:effectExtent l="0" t="0" r="28575" b="9525"/>
                  <wp:wrapNone/>
                  <wp:docPr id="1661143341" name="Imagen 2843" hidden="1">
                    <a:extLst xmlns:a="http://schemas.openxmlformats.org/drawingml/2006/main">
                      <a:ext uri="{FF2B5EF4-FFF2-40B4-BE49-F238E27FC236}">
                        <a16:creationId xmlns:a16="http://schemas.microsoft.com/office/drawing/2014/main" id="{5951C016-8613-410B-937E-DEB686016063}"/>
                      </a:ext>
                    </a:extLst>
                  </wp:docPr>
                  <wp:cNvGraphicFramePr/>
                  <a:graphic xmlns:a="http://schemas.openxmlformats.org/drawingml/2006/main">
                    <a:graphicData uri="http://schemas.openxmlformats.org/drawingml/2006/picture">
                      <pic:pic xmlns:pic="http://schemas.openxmlformats.org/drawingml/2006/picture">
                        <pic:nvPicPr>
                          <pic:cNvPr id="1068" name="Imagen 1623" hidden="1">
                            <a:extLst>
                              <a:ext uri="{FF2B5EF4-FFF2-40B4-BE49-F238E27FC236}">
                                <a16:creationId xmlns:a16="http://schemas.microsoft.com/office/drawing/2014/main" id="{5951C016-8613-410B-937E-DEB68601606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1872" behindDoc="0" locked="0" layoutInCell="1" allowOverlap="1" wp14:anchorId="7A5C1CBB" wp14:editId="301DE340">
                  <wp:simplePos x="0" y="0"/>
                  <wp:positionH relativeFrom="column">
                    <wp:posOffset>0</wp:posOffset>
                  </wp:positionH>
                  <wp:positionV relativeFrom="paragraph">
                    <wp:posOffset>9525</wp:posOffset>
                  </wp:positionV>
                  <wp:extent cx="9525" cy="123825"/>
                  <wp:effectExtent l="0" t="0" r="28575" b="9525"/>
                  <wp:wrapNone/>
                  <wp:docPr id="1427380876" name="Imagen 2842" hidden="1">
                    <a:extLst xmlns:a="http://schemas.openxmlformats.org/drawingml/2006/main">
                      <a:ext uri="{FF2B5EF4-FFF2-40B4-BE49-F238E27FC236}">
                        <a16:creationId xmlns:a16="http://schemas.microsoft.com/office/drawing/2014/main" id="{79845A20-FEAB-4531-A5A3-928D9A381AB4}"/>
                      </a:ext>
                    </a:extLst>
                  </wp:docPr>
                  <wp:cNvGraphicFramePr/>
                  <a:graphic xmlns:a="http://schemas.openxmlformats.org/drawingml/2006/main">
                    <a:graphicData uri="http://schemas.openxmlformats.org/drawingml/2006/picture">
                      <pic:pic xmlns:pic="http://schemas.openxmlformats.org/drawingml/2006/picture">
                        <pic:nvPicPr>
                          <pic:cNvPr id="1069" name="Imagen 1622" hidden="1">
                            <a:extLst>
                              <a:ext uri="{FF2B5EF4-FFF2-40B4-BE49-F238E27FC236}">
                                <a16:creationId xmlns:a16="http://schemas.microsoft.com/office/drawing/2014/main" id="{79845A20-FEAB-4531-A5A3-928D9A381AB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2896" behindDoc="0" locked="0" layoutInCell="1" allowOverlap="1" wp14:anchorId="3AC71FA1" wp14:editId="3C93CD5B">
                  <wp:simplePos x="0" y="0"/>
                  <wp:positionH relativeFrom="column">
                    <wp:posOffset>0</wp:posOffset>
                  </wp:positionH>
                  <wp:positionV relativeFrom="paragraph">
                    <wp:posOffset>9525</wp:posOffset>
                  </wp:positionV>
                  <wp:extent cx="9525" cy="123825"/>
                  <wp:effectExtent l="0" t="0" r="28575" b="9525"/>
                  <wp:wrapNone/>
                  <wp:docPr id="1708113276" name="Imagen 2841" hidden="1">
                    <a:extLst xmlns:a="http://schemas.openxmlformats.org/drawingml/2006/main">
                      <a:ext uri="{FF2B5EF4-FFF2-40B4-BE49-F238E27FC236}">
                        <a16:creationId xmlns:a16="http://schemas.microsoft.com/office/drawing/2014/main" id="{B778A1CC-5FFA-41AD-96DD-2BF4D9361AAB}"/>
                      </a:ext>
                    </a:extLst>
                  </wp:docPr>
                  <wp:cNvGraphicFramePr/>
                  <a:graphic xmlns:a="http://schemas.openxmlformats.org/drawingml/2006/main">
                    <a:graphicData uri="http://schemas.openxmlformats.org/drawingml/2006/picture">
                      <pic:pic xmlns:pic="http://schemas.openxmlformats.org/drawingml/2006/picture">
                        <pic:nvPicPr>
                          <pic:cNvPr id="1070" name="Imagen 1621" hidden="1">
                            <a:extLst>
                              <a:ext uri="{FF2B5EF4-FFF2-40B4-BE49-F238E27FC236}">
                                <a16:creationId xmlns:a16="http://schemas.microsoft.com/office/drawing/2014/main" id="{B778A1CC-5FFA-41AD-96DD-2BF4D9361A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3920" behindDoc="0" locked="0" layoutInCell="1" allowOverlap="1" wp14:anchorId="04153A56" wp14:editId="0F89D2A1">
                  <wp:simplePos x="0" y="0"/>
                  <wp:positionH relativeFrom="column">
                    <wp:posOffset>0</wp:posOffset>
                  </wp:positionH>
                  <wp:positionV relativeFrom="paragraph">
                    <wp:posOffset>9525</wp:posOffset>
                  </wp:positionV>
                  <wp:extent cx="9525" cy="123825"/>
                  <wp:effectExtent l="0" t="0" r="28575" b="9525"/>
                  <wp:wrapNone/>
                  <wp:docPr id="135531602" name="Imagen 2840" hidden="1">
                    <a:extLst xmlns:a="http://schemas.openxmlformats.org/drawingml/2006/main">
                      <a:ext uri="{FF2B5EF4-FFF2-40B4-BE49-F238E27FC236}">
                        <a16:creationId xmlns:a16="http://schemas.microsoft.com/office/drawing/2014/main" id="{B96FBBDF-13B0-4C42-9F20-8C87DDB41C6E}"/>
                      </a:ext>
                    </a:extLst>
                  </wp:docPr>
                  <wp:cNvGraphicFramePr/>
                  <a:graphic xmlns:a="http://schemas.openxmlformats.org/drawingml/2006/main">
                    <a:graphicData uri="http://schemas.openxmlformats.org/drawingml/2006/picture">
                      <pic:pic xmlns:pic="http://schemas.openxmlformats.org/drawingml/2006/picture">
                        <pic:nvPicPr>
                          <pic:cNvPr id="1071" name="Imagen 1620" hidden="1">
                            <a:extLst>
                              <a:ext uri="{FF2B5EF4-FFF2-40B4-BE49-F238E27FC236}">
                                <a16:creationId xmlns:a16="http://schemas.microsoft.com/office/drawing/2014/main" id="{B96FBBDF-13B0-4C42-9F20-8C87DDB41C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4944" behindDoc="0" locked="0" layoutInCell="1" allowOverlap="1" wp14:anchorId="3D6B965C" wp14:editId="76C86C5F">
                  <wp:simplePos x="0" y="0"/>
                  <wp:positionH relativeFrom="column">
                    <wp:posOffset>0</wp:posOffset>
                  </wp:positionH>
                  <wp:positionV relativeFrom="paragraph">
                    <wp:posOffset>9525</wp:posOffset>
                  </wp:positionV>
                  <wp:extent cx="9525" cy="123825"/>
                  <wp:effectExtent l="0" t="0" r="28575" b="9525"/>
                  <wp:wrapNone/>
                  <wp:docPr id="1495787328" name="Imagen 2839" hidden="1">
                    <a:extLst xmlns:a="http://schemas.openxmlformats.org/drawingml/2006/main">
                      <a:ext uri="{FF2B5EF4-FFF2-40B4-BE49-F238E27FC236}">
                        <a16:creationId xmlns:a16="http://schemas.microsoft.com/office/drawing/2014/main" id="{DEE7A638-68BE-4B0B-8566-90CA0CE8EA10}"/>
                      </a:ext>
                    </a:extLst>
                  </wp:docPr>
                  <wp:cNvGraphicFramePr/>
                  <a:graphic xmlns:a="http://schemas.openxmlformats.org/drawingml/2006/main">
                    <a:graphicData uri="http://schemas.openxmlformats.org/drawingml/2006/picture">
                      <pic:pic xmlns:pic="http://schemas.openxmlformats.org/drawingml/2006/picture">
                        <pic:nvPicPr>
                          <pic:cNvPr id="1072" name="Imagen 1619" hidden="1">
                            <a:extLst>
                              <a:ext uri="{FF2B5EF4-FFF2-40B4-BE49-F238E27FC236}">
                                <a16:creationId xmlns:a16="http://schemas.microsoft.com/office/drawing/2014/main" id="{DEE7A638-68BE-4B0B-8566-90CA0CE8EA1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5968" behindDoc="0" locked="0" layoutInCell="1" allowOverlap="1" wp14:anchorId="63742C33" wp14:editId="2006B243">
                  <wp:simplePos x="0" y="0"/>
                  <wp:positionH relativeFrom="column">
                    <wp:posOffset>0</wp:posOffset>
                  </wp:positionH>
                  <wp:positionV relativeFrom="paragraph">
                    <wp:posOffset>9525</wp:posOffset>
                  </wp:positionV>
                  <wp:extent cx="9525" cy="123825"/>
                  <wp:effectExtent l="0" t="0" r="28575" b="9525"/>
                  <wp:wrapNone/>
                  <wp:docPr id="1708071720" name="Imagen 2838" hidden="1">
                    <a:extLst xmlns:a="http://schemas.openxmlformats.org/drawingml/2006/main">
                      <a:ext uri="{FF2B5EF4-FFF2-40B4-BE49-F238E27FC236}">
                        <a16:creationId xmlns:a16="http://schemas.microsoft.com/office/drawing/2014/main" id="{4A88F464-6925-4EE0-A615-13CA57E7BFA5}"/>
                      </a:ext>
                    </a:extLst>
                  </wp:docPr>
                  <wp:cNvGraphicFramePr/>
                  <a:graphic xmlns:a="http://schemas.openxmlformats.org/drawingml/2006/main">
                    <a:graphicData uri="http://schemas.openxmlformats.org/drawingml/2006/picture">
                      <pic:pic xmlns:pic="http://schemas.openxmlformats.org/drawingml/2006/picture">
                        <pic:nvPicPr>
                          <pic:cNvPr id="1073" name="Imagen 1618" hidden="1">
                            <a:extLst>
                              <a:ext uri="{FF2B5EF4-FFF2-40B4-BE49-F238E27FC236}">
                                <a16:creationId xmlns:a16="http://schemas.microsoft.com/office/drawing/2014/main" id="{4A88F464-6925-4EE0-A615-13CA57E7BF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6992" behindDoc="0" locked="0" layoutInCell="1" allowOverlap="1" wp14:anchorId="7AD08620" wp14:editId="46435BF7">
                  <wp:simplePos x="0" y="0"/>
                  <wp:positionH relativeFrom="column">
                    <wp:posOffset>0</wp:posOffset>
                  </wp:positionH>
                  <wp:positionV relativeFrom="paragraph">
                    <wp:posOffset>9525</wp:posOffset>
                  </wp:positionV>
                  <wp:extent cx="9525" cy="123825"/>
                  <wp:effectExtent l="0" t="0" r="28575" b="9525"/>
                  <wp:wrapNone/>
                  <wp:docPr id="2003627354" name="Imagen 2837" hidden="1">
                    <a:extLst xmlns:a="http://schemas.openxmlformats.org/drawingml/2006/main">
                      <a:ext uri="{FF2B5EF4-FFF2-40B4-BE49-F238E27FC236}">
                        <a16:creationId xmlns:a16="http://schemas.microsoft.com/office/drawing/2014/main" id="{7D874BEE-429D-4044-BD29-5ABEBC3C095C}"/>
                      </a:ext>
                    </a:extLst>
                  </wp:docPr>
                  <wp:cNvGraphicFramePr/>
                  <a:graphic xmlns:a="http://schemas.openxmlformats.org/drawingml/2006/main">
                    <a:graphicData uri="http://schemas.openxmlformats.org/drawingml/2006/picture">
                      <pic:pic xmlns:pic="http://schemas.openxmlformats.org/drawingml/2006/picture">
                        <pic:nvPicPr>
                          <pic:cNvPr id="1074" name="Imagen 1617" hidden="1">
                            <a:extLst>
                              <a:ext uri="{FF2B5EF4-FFF2-40B4-BE49-F238E27FC236}">
                                <a16:creationId xmlns:a16="http://schemas.microsoft.com/office/drawing/2014/main" id="{7D874BEE-429D-4044-BD29-5ABEBC3C09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8016" behindDoc="0" locked="0" layoutInCell="1" allowOverlap="1" wp14:anchorId="2CB68585" wp14:editId="310A809E">
                  <wp:simplePos x="0" y="0"/>
                  <wp:positionH relativeFrom="column">
                    <wp:posOffset>0</wp:posOffset>
                  </wp:positionH>
                  <wp:positionV relativeFrom="paragraph">
                    <wp:posOffset>9525</wp:posOffset>
                  </wp:positionV>
                  <wp:extent cx="9525" cy="123825"/>
                  <wp:effectExtent l="0" t="0" r="28575" b="9525"/>
                  <wp:wrapNone/>
                  <wp:docPr id="2080911561" name="Imagen 2836" hidden="1">
                    <a:extLst xmlns:a="http://schemas.openxmlformats.org/drawingml/2006/main">
                      <a:ext uri="{FF2B5EF4-FFF2-40B4-BE49-F238E27FC236}">
                        <a16:creationId xmlns:a16="http://schemas.microsoft.com/office/drawing/2014/main" id="{C8D4CA84-7CFF-48E6-A1BA-572E7EFE49FE}"/>
                      </a:ext>
                    </a:extLst>
                  </wp:docPr>
                  <wp:cNvGraphicFramePr/>
                  <a:graphic xmlns:a="http://schemas.openxmlformats.org/drawingml/2006/main">
                    <a:graphicData uri="http://schemas.openxmlformats.org/drawingml/2006/picture">
                      <pic:pic xmlns:pic="http://schemas.openxmlformats.org/drawingml/2006/picture">
                        <pic:nvPicPr>
                          <pic:cNvPr id="1075" name="Imagen 1616" hidden="1">
                            <a:extLst>
                              <a:ext uri="{FF2B5EF4-FFF2-40B4-BE49-F238E27FC236}">
                                <a16:creationId xmlns:a16="http://schemas.microsoft.com/office/drawing/2014/main" id="{C8D4CA84-7CFF-48E6-A1BA-572E7EFE49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59040" behindDoc="0" locked="0" layoutInCell="1" allowOverlap="1" wp14:anchorId="712CF796" wp14:editId="01A62D18">
                  <wp:simplePos x="0" y="0"/>
                  <wp:positionH relativeFrom="column">
                    <wp:posOffset>0</wp:posOffset>
                  </wp:positionH>
                  <wp:positionV relativeFrom="paragraph">
                    <wp:posOffset>9525</wp:posOffset>
                  </wp:positionV>
                  <wp:extent cx="9525" cy="123825"/>
                  <wp:effectExtent l="0" t="0" r="28575" b="9525"/>
                  <wp:wrapNone/>
                  <wp:docPr id="1300799204" name="Imagen 2835" hidden="1">
                    <a:extLst xmlns:a="http://schemas.openxmlformats.org/drawingml/2006/main">
                      <a:ext uri="{FF2B5EF4-FFF2-40B4-BE49-F238E27FC236}">
                        <a16:creationId xmlns:a16="http://schemas.microsoft.com/office/drawing/2014/main" id="{335CC111-3FF1-41D8-B9DD-4FB7D947CF8E}"/>
                      </a:ext>
                    </a:extLst>
                  </wp:docPr>
                  <wp:cNvGraphicFramePr/>
                  <a:graphic xmlns:a="http://schemas.openxmlformats.org/drawingml/2006/main">
                    <a:graphicData uri="http://schemas.openxmlformats.org/drawingml/2006/picture">
                      <pic:pic xmlns:pic="http://schemas.openxmlformats.org/drawingml/2006/picture">
                        <pic:nvPicPr>
                          <pic:cNvPr id="1076" name="Imagen 1615" hidden="1">
                            <a:extLst>
                              <a:ext uri="{FF2B5EF4-FFF2-40B4-BE49-F238E27FC236}">
                                <a16:creationId xmlns:a16="http://schemas.microsoft.com/office/drawing/2014/main" id="{335CC111-3FF1-41D8-B9DD-4FB7D947CF8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0064" behindDoc="0" locked="0" layoutInCell="1" allowOverlap="1" wp14:anchorId="65231F24" wp14:editId="63D162E4">
                  <wp:simplePos x="0" y="0"/>
                  <wp:positionH relativeFrom="column">
                    <wp:posOffset>0</wp:posOffset>
                  </wp:positionH>
                  <wp:positionV relativeFrom="paragraph">
                    <wp:posOffset>9525</wp:posOffset>
                  </wp:positionV>
                  <wp:extent cx="9525" cy="123825"/>
                  <wp:effectExtent l="0" t="0" r="28575" b="9525"/>
                  <wp:wrapNone/>
                  <wp:docPr id="401893485" name="Imagen 2834" hidden="1">
                    <a:extLst xmlns:a="http://schemas.openxmlformats.org/drawingml/2006/main">
                      <a:ext uri="{FF2B5EF4-FFF2-40B4-BE49-F238E27FC236}">
                        <a16:creationId xmlns:a16="http://schemas.microsoft.com/office/drawing/2014/main" id="{D76BCBF8-4C15-4898-B690-8062D271C93A}"/>
                      </a:ext>
                    </a:extLst>
                  </wp:docPr>
                  <wp:cNvGraphicFramePr/>
                  <a:graphic xmlns:a="http://schemas.openxmlformats.org/drawingml/2006/main">
                    <a:graphicData uri="http://schemas.openxmlformats.org/drawingml/2006/picture">
                      <pic:pic xmlns:pic="http://schemas.openxmlformats.org/drawingml/2006/picture">
                        <pic:nvPicPr>
                          <pic:cNvPr id="1077" name="Imagen 1614" hidden="1">
                            <a:extLst>
                              <a:ext uri="{FF2B5EF4-FFF2-40B4-BE49-F238E27FC236}">
                                <a16:creationId xmlns:a16="http://schemas.microsoft.com/office/drawing/2014/main" id="{D76BCBF8-4C15-4898-B690-8062D271C93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1088" behindDoc="0" locked="0" layoutInCell="1" allowOverlap="1" wp14:anchorId="0F6E866B" wp14:editId="0CEA490C">
                  <wp:simplePos x="0" y="0"/>
                  <wp:positionH relativeFrom="column">
                    <wp:posOffset>0</wp:posOffset>
                  </wp:positionH>
                  <wp:positionV relativeFrom="paragraph">
                    <wp:posOffset>9525</wp:posOffset>
                  </wp:positionV>
                  <wp:extent cx="9525" cy="123825"/>
                  <wp:effectExtent l="0" t="0" r="28575" b="9525"/>
                  <wp:wrapNone/>
                  <wp:docPr id="148754789" name="Imagen 2833" hidden="1">
                    <a:extLst xmlns:a="http://schemas.openxmlformats.org/drawingml/2006/main">
                      <a:ext uri="{FF2B5EF4-FFF2-40B4-BE49-F238E27FC236}">
                        <a16:creationId xmlns:a16="http://schemas.microsoft.com/office/drawing/2014/main" id="{51312881-41FF-4BBC-A1A3-55B6AC050FF4}"/>
                      </a:ext>
                    </a:extLst>
                  </wp:docPr>
                  <wp:cNvGraphicFramePr/>
                  <a:graphic xmlns:a="http://schemas.openxmlformats.org/drawingml/2006/main">
                    <a:graphicData uri="http://schemas.openxmlformats.org/drawingml/2006/picture">
                      <pic:pic xmlns:pic="http://schemas.openxmlformats.org/drawingml/2006/picture">
                        <pic:nvPicPr>
                          <pic:cNvPr id="1078" name="Imagen 1613" hidden="1">
                            <a:extLst>
                              <a:ext uri="{FF2B5EF4-FFF2-40B4-BE49-F238E27FC236}">
                                <a16:creationId xmlns:a16="http://schemas.microsoft.com/office/drawing/2014/main" id="{51312881-41FF-4BBC-A1A3-55B6AC050FF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2112" behindDoc="0" locked="0" layoutInCell="1" allowOverlap="1" wp14:anchorId="1E275E49" wp14:editId="7E64577E">
                  <wp:simplePos x="0" y="0"/>
                  <wp:positionH relativeFrom="column">
                    <wp:posOffset>0</wp:posOffset>
                  </wp:positionH>
                  <wp:positionV relativeFrom="paragraph">
                    <wp:posOffset>9525</wp:posOffset>
                  </wp:positionV>
                  <wp:extent cx="9525" cy="123825"/>
                  <wp:effectExtent l="0" t="0" r="28575" b="9525"/>
                  <wp:wrapNone/>
                  <wp:docPr id="1700755855" name="Imagen 2832" hidden="1">
                    <a:extLst xmlns:a="http://schemas.openxmlformats.org/drawingml/2006/main">
                      <a:ext uri="{FF2B5EF4-FFF2-40B4-BE49-F238E27FC236}">
                        <a16:creationId xmlns:a16="http://schemas.microsoft.com/office/drawing/2014/main" id="{CD38ED8F-DDEC-4E24-8839-420EAF087C72}"/>
                      </a:ext>
                    </a:extLst>
                  </wp:docPr>
                  <wp:cNvGraphicFramePr/>
                  <a:graphic xmlns:a="http://schemas.openxmlformats.org/drawingml/2006/main">
                    <a:graphicData uri="http://schemas.openxmlformats.org/drawingml/2006/picture">
                      <pic:pic xmlns:pic="http://schemas.openxmlformats.org/drawingml/2006/picture">
                        <pic:nvPicPr>
                          <pic:cNvPr id="1079" name="Imagen 1612" hidden="1">
                            <a:extLst>
                              <a:ext uri="{FF2B5EF4-FFF2-40B4-BE49-F238E27FC236}">
                                <a16:creationId xmlns:a16="http://schemas.microsoft.com/office/drawing/2014/main" id="{CD38ED8F-DDEC-4E24-8839-420EAF087C7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3136" behindDoc="0" locked="0" layoutInCell="1" allowOverlap="1" wp14:anchorId="6758DED3" wp14:editId="45C0DD81">
                  <wp:simplePos x="0" y="0"/>
                  <wp:positionH relativeFrom="column">
                    <wp:posOffset>0</wp:posOffset>
                  </wp:positionH>
                  <wp:positionV relativeFrom="paragraph">
                    <wp:posOffset>9525</wp:posOffset>
                  </wp:positionV>
                  <wp:extent cx="9525" cy="123825"/>
                  <wp:effectExtent l="0" t="0" r="28575" b="9525"/>
                  <wp:wrapNone/>
                  <wp:docPr id="1289358266" name="Imagen 2831" hidden="1">
                    <a:extLst xmlns:a="http://schemas.openxmlformats.org/drawingml/2006/main">
                      <a:ext uri="{FF2B5EF4-FFF2-40B4-BE49-F238E27FC236}">
                        <a16:creationId xmlns:a16="http://schemas.microsoft.com/office/drawing/2014/main" id="{ACE01A25-FD13-49AD-B895-5F6E761D9179}"/>
                      </a:ext>
                    </a:extLst>
                  </wp:docPr>
                  <wp:cNvGraphicFramePr/>
                  <a:graphic xmlns:a="http://schemas.openxmlformats.org/drawingml/2006/main">
                    <a:graphicData uri="http://schemas.openxmlformats.org/drawingml/2006/picture">
                      <pic:pic xmlns:pic="http://schemas.openxmlformats.org/drawingml/2006/picture">
                        <pic:nvPicPr>
                          <pic:cNvPr id="1080" name="Imagen 1611" hidden="1">
                            <a:extLst>
                              <a:ext uri="{FF2B5EF4-FFF2-40B4-BE49-F238E27FC236}">
                                <a16:creationId xmlns:a16="http://schemas.microsoft.com/office/drawing/2014/main" id="{ACE01A25-FD13-49AD-B895-5F6E761D91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4160" behindDoc="0" locked="0" layoutInCell="1" allowOverlap="1" wp14:anchorId="5769295B" wp14:editId="1FCE2805">
                  <wp:simplePos x="0" y="0"/>
                  <wp:positionH relativeFrom="column">
                    <wp:posOffset>0</wp:posOffset>
                  </wp:positionH>
                  <wp:positionV relativeFrom="paragraph">
                    <wp:posOffset>9525</wp:posOffset>
                  </wp:positionV>
                  <wp:extent cx="9525" cy="123825"/>
                  <wp:effectExtent l="0" t="0" r="28575" b="9525"/>
                  <wp:wrapNone/>
                  <wp:docPr id="1374187071" name="Imagen 2830" hidden="1">
                    <a:extLst xmlns:a="http://schemas.openxmlformats.org/drawingml/2006/main">
                      <a:ext uri="{FF2B5EF4-FFF2-40B4-BE49-F238E27FC236}">
                        <a16:creationId xmlns:a16="http://schemas.microsoft.com/office/drawing/2014/main" id="{A6EB4947-173A-465D-95FF-24AB4D074152}"/>
                      </a:ext>
                    </a:extLst>
                  </wp:docPr>
                  <wp:cNvGraphicFramePr/>
                  <a:graphic xmlns:a="http://schemas.openxmlformats.org/drawingml/2006/main">
                    <a:graphicData uri="http://schemas.openxmlformats.org/drawingml/2006/picture">
                      <pic:pic xmlns:pic="http://schemas.openxmlformats.org/drawingml/2006/picture">
                        <pic:nvPicPr>
                          <pic:cNvPr id="1081" name="Imagen 1610" hidden="1">
                            <a:extLst>
                              <a:ext uri="{FF2B5EF4-FFF2-40B4-BE49-F238E27FC236}">
                                <a16:creationId xmlns:a16="http://schemas.microsoft.com/office/drawing/2014/main" id="{A6EB4947-173A-465D-95FF-24AB4D0741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5184" behindDoc="0" locked="0" layoutInCell="1" allowOverlap="1" wp14:anchorId="786466B1" wp14:editId="5FDE1453">
                  <wp:simplePos x="0" y="0"/>
                  <wp:positionH relativeFrom="column">
                    <wp:posOffset>0</wp:posOffset>
                  </wp:positionH>
                  <wp:positionV relativeFrom="paragraph">
                    <wp:posOffset>9525</wp:posOffset>
                  </wp:positionV>
                  <wp:extent cx="9525" cy="123825"/>
                  <wp:effectExtent l="0" t="0" r="28575" b="9525"/>
                  <wp:wrapNone/>
                  <wp:docPr id="135064179" name="Imagen 2829" hidden="1">
                    <a:extLst xmlns:a="http://schemas.openxmlformats.org/drawingml/2006/main">
                      <a:ext uri="{FF2B5EF4-FFF2-40B4-BE49-F238E27FC236}">
                        <a16:creationId xmlns:a16="http://schemas.microsoft.com/office/drawing/2014/main" id="{B728DA2B-44B5-4F41-BCBB-611CACC9BF87}"/>
                      </a:ext>
                    </a:extLst>
                  </wp:docPr>
                  <wp:cNvGraphicFramePr/>
                  <a:graphic xmlns:a="http://schemas.openxmlformats.org/drawingml/2006/main">
                    <a:graphicData uri="http://schemas.openxmlformats.org/drawingml/2006/picture">
                      <pic:pic xmlns:pic="http://schemas.openxmlformats.org/drawingml/2006/picture">
                        <pic:nvPicPr>
                          <pic:cNvPr id="1082" name="Imagen 1609" hidden="1">
                            <a:extLst>
                              <a:ext uri="{FF2B5EF4-FFF2-40B4-BE49-F238E27FC236}">
                                <a16:creationId xmlns:a16="http://schemas.microsoft.com/office/drawing/2014/main" id="{B728DA2B-44B5-4F41-BCBB-611CACC9BF8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6208" behindDoc="0" locked="0" layoutInCell="1" allowOverlap="1" wp14:anchorId="3EC47DF3" wp14:editId="50479C51">
                  <wp:simplePos x="0" y="0"/>
                  <wp:positionH relativeFrom="column">
                    <wp:posOffset>0</wp:posOffset>
                  </wp:positionH>
                  <wp:positionV relativeFrom="paragraph">
                    <wp:posOffset>9525</wp:posOffset>
                  </wp:positionV>
                  <wp:extent cx="9525" cy="123825"/>
                  <wp:effectExtent l="0" t="0" r="28575" b="9525"/>
                  <wp:wrapNone/>
                  <wp:docPr id="2064524975" name="Imagen 2828" hidden="1">
                    <a:extLst xmlns:a="http://schemas.openxmlformats.org/drawingml/2006/main">
                      <a:ext uri="{FF2B5EF4-FFF2-40B4-BE49-F238E27FC236}">
                        <a16:creationId xmlns:a16="http://schemas.microsoft.com/office/drawing/2014/main" id="{8E852A03-A436-4E3C-9A86-3C8CA4487E3D}"/>
                      </a:ext>
                    </a:extLst>
                  </wp:docPr>
                  <wp:cNvGraphicFramePr/>
                  <a:graphic xmlns:a="http://schemas.openxmlformats.org/drawingml/2006/main">
                    <a:graphicData uri="http://schemas.openxmlformats.org/drawingml/2006/picture">
                      <pic:pic xmlns:pic="http://schemas.openxmlformats.org/drawingml/2006/picture">
                        <pic:nvPicPr>
                          <pic:cNvPr id="1083" name="Imagen 1608" hidden="1">
                            <a:extLst>
                              <a:ext uri="{FF2B5EF4-FFF2-40B4-BE49-F238E27FC236}">
                                <a16:creationId xmlns:a16="http://schemas.microsoft.com/office/drawing/2014/main" id="{8E852A03-A436-4E3C-9A86-3C8CA4487E3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7232" behindDoc="0" locked="0" layoutInCell="1" allowOverlap="1" wp14:anchorId="1320B19D" wp14:editId="441C4A71">
                  <wp:simplePos x="0" y="0"/>
                  <wp:positionH relativeFrom="column">
                    <wp:posOffset>0</wp:posOffset>
                  </wp:positionH>
                  <wp:positionV relativeFrom="paragraph">
                    <wp:posOffset>9525</wp:posOffset>
                  </wp:positionV>
                  <wp:extent cx="9525" cy="123825"/>
                  <wp:effectExtent l="0" t="0" r="28575" b="9525"/>
                  <wp:wrapNone/>
                  <wp:docPr id="516996216" name="Imagen 2827" hidden="1">
                    <a:extLst xmlns:a="http://schemas.openxmlformats.org/drawingml/2006/main">
                      <a:ext uri="{FF2B5EF4-FFF2-40B4-BE49-F238E27FC236}">
                        <a16:creationId xmlns:a16="http://schemas.microsoft.com/office/drawing/2014/main" id="{B81365DA-CE68-4AF3-A10C-CAF46F7DF281}"/>
                      </a:ext>
                    </a:extLst>
                  </wp:docPr>
                  <wp:cNvGraphicFramePr/>
                  <a:graphic xmlns:a="http://schemas.openxmlformats.org/drawingml/2006/main">
                    <a:graphicData uri="http://schemas.openxmlformats.org/drawingml/2006/picture">
                      <pic:pic xmlns:pic="http://schemas.openxmlformats.org/drawingml/2006/picture">
                        <pic:nvPicPr>
                          <pic:cNvPr id="1084" name="Imagen 1607" hidden="1">
                            <a:extLst>
                              <a:ext uri="{FF2B5EF4-FFF2-40B4-BE49-F238E27FC236}">
                                <a16:creationId xmlns:a16="http://schemas.microsoft.com/office/drawing/2014/main" id="{B81365DA-CE68-4AF3-A10C-CAF46F7DF28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8256" behindDoc="0" locked="0" layoutInCell="1" allowOverlap="1" wp14:anchorId="684AA1CF" wp14:editId="0354B1A4">
                  <wp:simplePos x="0" y="0"/>
                  <wp:positionH relativeFrom="column">
                    <wp:posOffset>0</wp:posOffset>
                  </wp:positionH>
                  <wp:positionV relativeFrom="paragraph">
                    <wp:posOffset>9525</wp:posOffset>
                  </wp:positionV>
                  <wp:extent cx="9525" cy="123825"/>
                  <wp:effectExtent l="0" t="0" r="28575" b="9525"/>
                  <wp:wrapNone/>
                  <wp:docPr id="51175937" name="Imagen 2826" hidden="1">
                    <a:extLst xmlns:a="http://schemas.openxmlformats.org/drawingml/2006/main">
                      <a:ext uri="{FF2B5EF4-FFF2-40B4-BE49-F238E27FC236}">
                        <a16:creationId xmlns:a16="http://schemas.microsoft.com/office/drawing/2014/main" id="{657613DA-5E44-4E3A-91D4-DD9116D935FC}"/>
                      </a:ext>
                    </a:extLst>
                  </wp:docPr>
                  <wp:cNvGraphicFramePr/>
                  <a:graphic xmlns:a="http://schemas.openxmlformats.org/drawingml/2006/main">
                    <a:graphicData uri="http://schemas.openxmlformats.org/drawingml/2006/picture">
                      <pic:pic xmlns:pic="http://schemas.openxmlformats.org/drawingml/2006/picture">
                        <pic:nvPicPr>
                          <pic:cNvPr id="1085" name="Imagen 1606" hidden="1">
                            <a:extLst>
                              <a:ext uri="{FF2B5EF4-FFF2-40B4-BE49-F238E27FC236}">
                                <a16:creationId xmlns:a16="http://schemas.microsoft.com/office/drawing/2014/main" id="{657613DA-5E44-4E3A-91D4-DD9116D935F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69280" behindDoc="0" locked="0" layoutInCell="1" allowOverlap="1" wp14:anchorId="122E70DF" wp14:editId="26D338F2">
                  <wp:simplePos x="0" y="0"/>
                  <wp:positionH relativeFrom="column">
                    <wp:posOffset>0</wp:posOffset>
                  </wp:positionH>
                  <wp:positionV relativeFrom="paragraph">
                    <wp:posOffset>9525</wp:posOffset>
                  </wp:positionV>
                  <wp:extent cx="9525" cy="123825"/>
                  <wp:effectExtent l="0" t="0" r="28575" b="9525"/>
                  <wp:wrapNone/>
                  <wp:docPr id="937658964" name="Imagen 2825" hidden="1">
                    <a:extLst xmlns:a="http://schemas.openxmlformats.org/drawingml/2006/main">
                      <a:ext uri="{FF2B5EF4-FFF2-40B4-BE49-F238E27FC236}">
                        <a16:creationId xmlns:a16="http://schemas.microsoft.com/office/drawing/2014/main" id="{F1A60DE1-4074-42D6-92BE-DEC5D1796AD8}"/>
                      </a:ext>
                    </a:extLst>
                  </wp:docPr>
                  <wp:cNvGraphicFramePr/>
                  <a:graphic xmlns:a="http://schemas.openxmlformats.org/drawingml/2006/main">
                    <a:graphicData uri="http://schemas.openxmlformats.org/drawingml/2006/picture">
                      <pic:pic xmlns:pic="http://schemas.openxmlformats.org/drawingml/2006/picture">
                        <pic:nvPicPr>
                          <pic:cNvPr id="1086" name="Imagen 1605" hidden="1">
                            <a:extLst>
                              <a:ext uri="{FF2B5EF4-FFF2-40B4-BE49-F238E27FC236}">
                                <a16:creationId xmlns:a16="http://schemas.microsoft.com/office/drawing/2014/main" id="{F1A60DE1-4074-42D6-92BE-DEC5D1796AD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0304" behindDoc="0" locked="0" layoutInCell="1" allowOverlap="1" wp14:anchorId="1AACD95B" wp14:editId="6777DC30">
                  <wp:simplePos x="0" y="0"/>
                  <wp:positionH relativeFrom="column">
                    <wp:posOffset>0</wp:posOffset>
                  </wp:positionH>
                  <wp:positionV relativeFrom="paragraph">
                    <wp:posOffset>9525</wp:posOffset>
                  </wp:positionV>
                  <wp:extent cx="9525" cy="123825"/>
                  <wp:effectExtent l="0" t="0" r="28575" b="9525"/>
                  <wp:wrapNone/>
                  <wp:docPr id="1252273384" name="Imagen 2824" hidden="1">
                    <a:extLst xmlns:a="http://schemas.openxmlformats.org/drawingml/2006/main">
                      <a:ext uri="{FF2B5EF4-FFF2-40B4-BE49-F238E27FC236}">
                        <a16:creationId xmlns:a16="http://schemas.microsoft.com/office/drawing/2014/main" id="{C3256181-56FC-4BAE-9ED9-34CED1270243}"/>
                      </a:ext>
                    </a:extLst>
                  </wp:docPr>
                  <wp:cNvGraphicFramePr/>
                  <a:graphic xmlns:a="http://schemas.openxmlformats.org/drawingml/2006/main">
                    <a:graphicData uri="http://schemas.openxmlformats.org/drawingml/2006/picture">
                      <pic:pic xmlns:pic="http://schemas.openxmlformats.org/drawingml/2006/picture">
                        <pic:nvPicPr>
                          <pic:cNvPr id="1087" name="Imagen 1604" hidden="1">
                            <a:extLst>
                              <a:ext uri="{FF2B5EF4-FFF2-40B4-BE49-F238E27FC236}">
                                <a16:creationId xmlns:a16="http://schemas.microsoft.com/office/drawing/2014/main" id="{C3256181-56FC-4BAE-9ED9-34CED127024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1328" behindDoc="0" locked="0" layoutInCell="1" allowOverlap="1" wp14:anchorId="741B3054" wp14:editId="4C260A40">
                  <wp:simplePos x="0" y="0"/>
                  <wp:positionH relativeFrom="column">
                    <wp:posOffset>0</wp:posOffset>
                  </wp:positionH>
                  <wp:positionV relativeFrom="paragraph">
                    <wp:posOffset>9525</wp:posOffset>
                  </wp:positionV>
                  <wp:extent cx="9525" cy="123825"/>
                  <wp:effectExtent l="0" t="0" r="28575" b="9525"/>
                  <wp:wrapNone/>
                  <wp:docPr id="401842567" name="Imagen 2823" hidden="1">
                    <a:extLst xmlns:a="http://schemas.openxmlformats.org/drawingml/2006/main">
                      <a:ext uri="{FF2B5EF4-FFF2-40B4-BE49-F238E27FC236}">
                        <a16:creationId xmlns:a16="http://schemas.microsoft.com/office/drawing/2014/main" id="{5A91B6AA-7EA4-45DE-A694-D563E48A838E}"/>
                      </a:ext>
                    </a:extLst>
                  </wp:docPr>
                  <wp:cNvGraphicFramePr/>
                  <a:graphic xmlns:a="http://schemas.openxmlformats.org/drawingml/2006/main">
                    <a:graphicData uri="http://schemas.openxmlformats.org/drawingml/2006/picture">
                      <pic:pic xmlns:pic="http://schemas.openxmlformats.org/drawingml/2006/picture">
                        <pic:nvPicPr>
                          <pic:cNvPr id="1088" name="Imagen 1603" hidden="1">
                            <a:extLst>
                              <a:ext uri="{FF2B5EF4-FFF2-40B4-BE49-F238E27FC236}">
                                <a16:creationId xmlns:a16="http://schemas.microsoft.com/office/drawing/2014/main" id="{5A91B6AA-7EA4-45DE-A694-D563E48A838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2352" behindDoc="0" locked="0" layoutInCell="1" allowOverlap="1" wp14:anchorId="5219F02A" wp14:editId="774B7C5D">
                  <wp:simplePos x="0" y="0"/>
                  <wp:positionH relativeFrom="column">
                    <wp:posOffset>0</wp:posOffset>
                  </wp:positionH>
                  <wp:positionV relativeFrom="paragraph">
                    <wp:posOffset>9525</wp:posOffset>
                  </wp:positionV>
                  <wp:extent cx="9525" cy="123825"/>
                  <wp:effectExtent l="0" t="0" r="28575" b="9525"/>
                  <wp:wrapNone/>
                  <wp:docPr id="1482379014" name="Imagen 2822" hidden="1">
                    <a:extLst xmlns:a="http://schemas.openxmlformats.org/drawingml/2006/main">
                      <a:ext uri="{FF2B5EF4-FFF2-40B4-BE49-F238E27FC236}">
                        <a16:creationId xmlns:a16="http://schemas.microsoft.com/office/drawing/2014/main" id="{90595D19-A1E1-4B5D-97EB-5C7C8A582D09}"/>
                      </a:ext>
                    </a:extLst>
                  </wp:docPr>
                  <wp:cNvGraphicFramePr/>
                  <a:graphic xmlns:a="http://schemas.openxmlformats.org/drawingml/2006/main">
                    <a:graphicData uri="http://schemas.openxmlformats.org/drawingml/2006/picture">
                      <pic:pic xmlns:pic="http://schemas.openxmlformats.org/drawingml/2006/picture">
                        <pic:nvPicPr>
                          <pic:cNvPr id="1089" name="Imagen 1602" hidden="1">
                            <a:extLst>
                              <a:ext uri="{FF2B5EF4-FFF2-40B4-BE49-F238E27FC236}">
                                <a16:creationId xmlns:a16="http://schemas.microsoft.com/office/drawing/2014/main" id="{90595D19-A1E1-4B5D-97EB-5C7C8A582D0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3376" behindDoc="0" locked="0" layoutInCell="1" allowOverlap="1" wp14:anchorId="481F5998" wp14:editId="7140E1E3">
                  <wp:simplePos x="0" y="0"/>
                  <wp:positionH relativeFrom="column">
                    <wp:posOffset>0</wp:posOffset>
                  </wp:positionH>
                  <wp:positionV relativeFrom="paragraph">
                    <wp:posOffset>9525</wp:posOffset>
                  </wp:positionV>
                  <wp:extent cx="9525" cy="123825"/>
                  <wp:effectExtent l="0" t="0" r="28575" b="9525"/>
                  <wp:wrapNone/>
                  <wp:docPr id="1716357994" name="Imagen 2821" hidden="1">
                    <a:extLst xmlns:a="http://schemas.openxmlformats.org/drawingml/2006/main">
                      <a:ext uri="{FF2B5EF4-FFF2-40B4-BE49-F238E27FC236}">
                        <a16:creationId xmlns:a16="http://schemas.microsoft.com/office/drawing/2014/main" id="{C05FD00A-7FEE-4C30-971A-A127A337CA4D}"/>
                      </a:ext>
                    </a:extLst>
                  </wp:docPr>
                  <wp:cNvGraphicFramePr/>
                  <a:graphic xmlns:a="http://schemas.openxmlformats.org/drawingml/2006/main">
                    <a:graphicData uri="http://schemas.openxmlformats.org/drawingml/2006/picture">
                      <pic:pic xmlns:pic="http://schemas.openxmlformats.org/drawingml/2006/picture">
                        <pic:nvPicPr>
                          <pic:cNvPr id="1090" name="Imagen 1601" hidden="1">
                            <a:extLst>
                              <a:ext uri="{FF2B5EF4-FFF2-40B4-BE49-F238E27FC236}">
                                <a16:creationId xmlns:a16="http://schemas.microsoft.com/office/drawing/2014/main" id="{C05FD00A-7FEE-4C30-971A-A127A337CA4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4400" behindDoc="0" locked="0" layoutInCell="1" allowOverlap="1" wp14:anchorId="75BCE9FE" wp14:editId="1B402C00">
                  <wp:simplePos x="0" y="0"/>
                  <wp:positionH relativeFrom="column">
                    <wp:posOffset>0</wp:posOffset>
                  </wp:positionH>
                  <wp:positionV relativeFrom="paragraph">
                    <wp:posOffset>9525</wp:posOffset>
                  </wp:positionV>
                  <wp:extent cx="9525" cy="123825"/>
                  <wp:effectExtent l="0" t="0" r="28575" b="9525"/>
                  <wp:wrapNone/>
                  <wp:docPr id="1458272165" name="Imagen 2820" hidden="1">
                    <a:extLst xmlns:a="http://schemas.openxmlformats.org/drawingml/2006/main">
                      <a:ext uri="{FF2B5EF4-FFF2-40B4-BE49-F238E27FC236}">
                        <a16:creationId xmlns:a16="http://schemas.microsoft.com/office/drawing/2014/main" id="{2E1A78F1-7003-4AE7-A0C7-9C113C92C1BB}"/>
                      </a:ext>
                    </a:extLst>
                  </wp:docPr>
                  <wp:cNvGraphicFramePr/>
                  <a:graphic xmlns:a="http://schemas.openxmlformats.org/drawingml/2006/main">
                    <a:graphicData uri="http://schemas.openxmlformats.org/drawingml/2006/picture">
                      <pic:pic xmlns:pic="http://schemas.openxmlformats.org/drawingml/2006/picture">
                        <pic:nvPicPr>
                          <pic:cNvPr id="1091" name="Imagen 1600" hidden="1">
                            <a:extLst>
                              <a:ext uri="{FF2B5EF4-FFF2-40B4-BE49-F238E27FC236}">
                                <a16:creationId xmlns:a16="http://schemas.microsoft.com/office/drawing/2014/main" id="{2E1A78F1-7003-4AE7-A0C7-9C113C92C1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5424" behindDoc="0" locked="0" layoutInCell="1" allowOverlap="1" wp14:anchorId="6B69A3F1" wp14:editId="033EE459">
                  <wp:simplePos x="0" y="0"/>
                  <wp:positionH relativeFrom="column">
                    <wp:posOffset>0</wp:posOffset>
                  </wp:positionH>
                  <wp:positionV relativeFrom="paragraph">
                    <wp:posOffset>9525</wp:posOffset>
                  </wp:positionV>
                  <wp:extent cx="9525" cy="123825"/>
                  <wp:effectExtent l="0" t="0" r="28575" b="9525"/>
                  <wp:wrapNone/>
                  <wp:docPr id="2085040878" name="Imagen 2819" hidden="1">
                    <a:extLst xmlns:a="http://schemas.openxmlformats.org/drawingml/2006/main">
                      <a:ext uri="{FF2B5EF4-FFF2-40B4-BE49-F238E27FC236}">
                        <a16:creationId xmlns:a16="http://schemas.microsoft.com/office/drawing/2014/main" id="{A9F10044-270B-4F7E-877E-21AE6D2D0B97}"/>
                      </a:ext>
                    </a:extLst>
                  </wp:docPr>
                  <wp:cNvGraphicFramePr/>
                  <a:graphic xmlns:a="http://schemas.openxmlformats.org/drawingml/2006/main">
                    <a:graphicData uri="http://schemas.openxmlformats.org/drawingml/2006/picture">
                      <pic:pic xmlns:pic="http://schemas.openxmlformats.org/drawingml/2006/picture">
                        <pic:nvPicPr>
                          <pic:cNvPr id="1092" name="Imagen 1599" hidden="1">
                            <a:extLst>
                              <a:ext uri="{FF2B5EF4-FFF2-40B4-BE49-F238E27FC236}">
                                <a16:creationId xmlns:a16="http://schemas.microsoft.com/office/drawing/2014/main" id="{A9F10044-270B-4F7E-877E-21AE6D2D0B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6448" behindDoc="0" locked="0" layoutInCell="1" allowOverlap="1" wp14:anchorId="4EC33954" wp14:editId="3706AF17">
                  <wp:simplePos x="0" y="0"/>
                  <wp:positionH relativeFrom="column">
                    <wp:posOffset>0</wp:posOffset>
                  </wp:positionH>
                  <wp:positionV relativeFrom="paragraph">
                    <wp:posOffset>9525</wp:posOffset>
                  </wp:positionV>
                  <wp:extent cx="9525" cy="123825"/>
                  <wp:effectExtent l="0" t="0" r="28575" b="9525"/>
                  <wp:wrapNone/>
                  <wp:docPr id="2085689118" name="Imagen 2818" hidden="1">
                    <a:extLst xmlns:a="http://schemas.openxmlformats.org/drawingml/2006/main">
                      <a:ext uri="{FF2B5EF4-FFF2-40B4-BE49-F238E27FC236}">
                        <a16:creationId xmlns:a16="http://schemas.microsoft.com/office/drawing/2014/main" id="{38C3B2F0-CF74-4E20-ABD4-1EAD21367A05}"/>
                      </a:ext>
                    </a:extLst>
                  </wp:docPr>
                  <wp:cNvGraphicFramePr/>
                  <a:graphic xmlns:a="http://schemas.openxmlformats.org/drawingml/2006/main">
                    <a:graphicData uri="http://schemas.openxmlformats.org/drawingml/2006/picture">
                      <pic:pic xmlns:pic="http://schemas.openxmlformats.org/drawingml/2006/picture">
                        <pic:nvPicPr>
                          <pic:cNvPr id="1093" name="Imagen 1598" hidden="1">
                            <a:extLst>
                              <a:ext uri="{FF2B5EF4-FFF2-40B4-BE49-F238E27FC236}">
                                <a16:creationId xmlns:a16="http://schemas.microsoft.com/office/drawing/2014/main" id="{38C3B2F0-CF74-4E20-ABD4-1EAD21367A0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7472" behindDoc="0" locked="0" layoutInCell="1" allowOverlap="1" wp14:anchorId="327B3132" wp14:editId="103861FD">
                  <wp:simplePos x="0" y="0"/>
                  <wp:positionH relativeFrom="column">
                    <wp:posOffset>0</wp:posOffset>
                  </wp:positionH>
                  <wp:positionV relativeFrom="paragraph">
                    <wp:posOffset>9525</wp:posOffset>
                  </wp:positionV>
                  <wp:extent cx="9525" cy="123825"/>
                  <wp:effectExtent l="0" t="0" r="28575" b="9525"/>
                  <wp:wrapNone/>
                  <wp:docPr id="1594737906" name="Imagen 2817" hidden="1">
                    <a:extLst xmlns:a="http://schemas.openxmlformats.org/drawingml/2006/main">
                      <a:ext uri="{FF2B5EF4-FFF2-40B4-BE49-F238E27FC236}">
                        <a16:creationId xmlns:a16="http://schemas.microsoft.com/office/drawing/2014/main" id="{119B11DA-6BA4-4858-8AFA-3B552C329D13}"/>
                      </a:ext>
                    </a:extLst>
                  </wp:docPr>
                  <wp:cNvGraphicFramePr/>
                  <a:graphic xmlns:a="http://schemas.openxmlformats.org/drawingml/2006/main">
                    <a:graphicData uri="http://schemas.openxmlformats.org/drawingml/2006/picture">
                      <pic:pic xmlns:pic="http://schemas.openxmlformats.org/drawingml/2006/picture">
                        <pic:nvPicPr>
                          <pic:cNvPr id="1094" name="Imagen 1597" hidden="1">
                            <a:extLst>
                              <a:ext uri="{FF2B5EF4-FFF2-40B4-BE49-F238E27FC236}">
                                <a16:creationId xmlns:a16="http://schemas.microsoft.com/office/drawing/2014/main" id="{119B11DA-6BA4-4858-8AFA-3B552C329D1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8496" behindDoc="0" locked="0" layoutInCell="1" allowOverlap="1" wp14:anchorId="3B1B114C" wp14:editId="41B7C9A9">
                  <wp:simplePos x="0" y="0"/>
                  <wp:positionH relativeFrom="column">
                    <wp:posOffset>0</wp:posOffset>
                  </wp:positionH>
                  <wp:positionV relativeFrom="paragraph">
                    <wp:posOffset>9525</wp:posOffset>
                  </wp:positionV>
                  <wp:extent cx="9525" cy="123825"/>
                  <wp:effectExtent l="0" t="0" r="28575" b="9525"/>
                  <wp:wrapNone/>
                  <wp:docPr id="767074411" name="Imagen 2816" hidden="1">
                    <a:extLst xmlns:a="http://schemas.openxmlformats.org/drawingml/2006/main">
                      <a:ext uri="{FF2B5EF4-FFF2-40B4-BE49-F238E27FC236}">
                        <a16:creationId xmlns:a16="http://schemas.microsoft.com/office/drawing/2014/main" id="{D68B8156-A7CE-4AF0-BAF9-68473176C46B}"/>
                      </a:ext>
                    </a:extLst>
                  </wp:docPr>
                  <wp:cNvGraphicFramePr/>
                  <a:graphic xmlns:a="http://schemas.openxmlformats.org/drawingml/2006/main">
                    <a:graphicData uri="http://schemas.openxmlformats.org/drawingml/2006/picture">
                      <pic:pic xmlns:pic="http://schemas.openxmlformats.org/drawingml/2006/picture">
                        <pic:nvPicPr>
                          <pic:cNvPr id="1095" name="Imagen 1596" hidden="1">
                            <a:extLst>
                              <a:ext uri="{FF2B5EF4-FFF2-40B4-BE49-F238E27FC236}">
                                <a16:creationId xmlns:a16="http://schemas.microsoft.com/office/drawing/2014/main" id="{D68B8156-A7CE-4AF0-BAF9-68473176C46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79520" behindDoc="0" locked="0" layoutInCell="1" allowOverlap="1" wp14:anchorId="18736B0D" wp14:editId="7C433D4C">
                  <wp:simplePos x="0" y="0"/>
                  <wp:positionH relativeFrom="column">
                    <wp:posOffset>0</wp:posOffset>
                  </wp:positionH>
                  <wp:positionV relativeFrom="paragraph">
                    <wp:posOffset>9525</wp:posOffset>
                  </wp:positionV>
                  <wp:extent cx="9525" cy="123825"/>
                  <wp:effectExtent l="0" t="0" r="28575" b="9525"/>
                  <wp:wrapNone/>
                  <wp:docPr id="531923308" name="Imagen 2815" hidden="1">
                    <a:extLst xmlns:a="http://schemas.openxmlformats.org/drawingml/2006/main">
                      <a:ext uri="{FF2B5EF4-FFF2-40B4-BE49-F238E27FC236}">
                        <a16:creationId xmlns:a16="http://schemas.microsoft.com/office/drawing/2014/main" id="{737EFCD1-3833-4061-9F6D-30D8049F76B6}"/>
                      </a:ext>
                    </a:extLst>
                  </wp:docPr>
                  <wp:cNvGraphicFramePr/>
                  <a:graphic xmlns:a="http://schemas.openxmlformats.org/drawingml/2006/main">
                    <a:graphicData uri="http://schemas.openxmlformats.org/drawingml/2006/picture">
                      <pic:pic xmlns:pic="http://schemas.openxmlformats.org/drawingml/2006/picture">
                        <pic:nvPicPr>
                          <pic:cNvPr id="1096" name="Imagen 1595" hidden="1">
                            <a:extLst>
                              <a:ext uri="{FF2B5EF4-FFF2-40B4-BE49-F238E27FC236}">
                                <a16:creationId xmlns:a16="http://schemas.microsoft.com/office/drawing/2014/main" id="{737EFCD1-3833-4061-9F6D-30D8049F76B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0544" behindDoc="0" locked="0" layoutInCell="1" allowOverlap="1" wp14:anchorId="1EDE8E6B" wp14:editId="2B004447">
                  <wp:simplePos x="0" y="0"/>
                  <wp:positionH relativeFrom="column">
                    <wp:posOffset>0</wp:posOffset>
                  </wp:positionH>
                  <wp:positionV relativeFrom="paragraph">
                    <wp:posOffset>9525</wp:posOffset>
                  </wp:positionV>
                  <wp:extent cx="9525" cy="123825"/>
                  <wp:effectExtent l="0" t="0" r="28575" b="9525"/>
                  <wp:wrapNone/>
                  <wp:docPr id="513214888" name="Imagen 2814" hidden="1">
                    <a:extLst xmlns:a="http://schemas.openxmlformats.org/drawingml/2006/main">
                      <a:ext uri="{FF2B5EF4-FFF2-40B4-BE49-F238E27FC236}">
                        <a16:creationId xmlns:a16="http://schemas.microsoft.com/office/drawing/2014/main" id="{4B53B2AF-DC8F-4499-9B0F-F3C485E5C6BB}"/>
                      </a:ext>
                    </a:extLst>
                  </wp:docPr>
                  <wp:cNvGraphicFramePr/>
                  <a:graphic xmlns:a="http://schemas.openxmlformats.org/drawingml/2006/main">
                    <a:graphicData uri="http://schemas.openxmlformats.org/drawingml/2006/picture">
                      <pic:pic xmlns:pic="http://schemas.openxmlformats.org/drawingml/2006/picture">
                        <pic:nvPicPr>
                          <pic:cNvPr id="1097" name="Imagen 1594" hidden="1">
                            <a:extLst>
                              <a:ext uri="{FF2B5EF4-FFF2-40B4-BE49-F238E27FC236}">
                                <a16:creationId xmlns:a16="http://schemas.microsoft.com/office/drawing/2014/main" id="{4B53B2AF-DC8F-4499-9B0F-F3C485E5C6B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1568" behindDoc="0" locked="0" layoutInCell="1" allowOverlap="1" wp14:anchorId="5B0A574A" wp14:editId="76F3A2E7">
                  <wp:simplePos x="0" y="0"/>
                  <wp:positionH relativeFrom="column">
                    <wp:posOffset>0</wp:posOffset>
                  </wp:positionH>
                  <wp:positionV relativeFrom="paragraph">
                    <wp:posOffset>9525</wp:posOffset>
                  </wp:positionV>
                  <wp:extent cx="9525" cy="123825"/>
                  <wp:effectExtent l="0" t="0" r="28575" b="9525"/>
                  <wp:wrapNone/>
                  <wp:docPr id="570371011" name="Imagen 2813" hidden="1">
                    <a:extLst xmlns:a="http://schemas.openxmlformats.org/drawingml/2006/main">
                      <a:ext uri="{FF2B5EF4-FFF2-40B4-BE49-F238E27FC236}">
                        <a16:creationId xmlns:a16="http://schemas.microsoft.com/office/drawing/2014/main" id="{93290BD6-9C5C-4E66-8FFE-73E3AFEB3058}"/>
                      </a:ext>
                    </a:extLst>
                  </wp:docPr>
                  <wp:cNvGraphicFramePr/>
                  <a:graphic xmlns:a="http://schemas.openxmlformats.org/drawingml/2006/main">
                    <a:graphicData uri="http://schemas.openxmlformats.org/drawingml/2006/picture">
                      <pic:pic xmlns:pic="http://schemas.openxmlformats.org/drawingml/2006/picture">
                        <pic:nvPicPr>
                          <pic:cNvPr id="1098" name="Imagen 1593" hidden="1">
                            <a:extLst>
                              <a:ext uri="{FF2B5EF4-FFF2-40B4-BE49-F238E27FC236}">
                                <a16:creationId xmlns:a16="http://schemas.microsoft.com/office/drawing/2014/main" id="{93290BD6-9C5C-4E66-8FFE-73E3AFEB30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2592" behindDoc="0" locked="0" layoutInCell="1" allowOverlap="1" wp14:anchorId="36C3A978" wp14:editId="278C8BBA">
                  <wp:simplePos x="0" y="0"/>
                  <wp:positionH relativeFrom="column">
                    <wp:posOffset>0</wp:posOffset>
                  </wp:positionH>
                  <wp:positionV relativeFrom="paragraph">
                    <wp:posOffset>9525</wp:posOffset>
                  </wp:positionV>
                  <wp:extent cx="9525" cy="123825"/>
                  <wp:effectExtent l="0" t="0" r="28575" b="9525"/>
                  <wp:wrapNone/>
                  <wp:docPr id="491827133" name="Imagen 2812" hidden="1">
                    <a:extLst xmlns:a="http://schemas.openxmlformats.org/drawingml/2006/main">
                      <a:ext uri="{FF2B5EF4-FFF2-40B4-BE49-F238E27FC236}">
                        <a16:creationId xmlns:a16="http://schemas.microsoft.com/office/drawing/2014/main" id="{D1215C1F-379F-4C51-AF16-90037618D147}"/>
                      </a:ext>
                    </a:extLst>
                  </wp:docPr>
                  <wp:cNvGraphicFramePr/>
                  <a:graphic xmlns:a="http://schemas.openxmlformats.org/drawingml/2006/main">
                    <a:graphicData uri="http://schemas.openxmlformats.org/drawingml/2006/picture">
                      <pic:pic xmlns:pic="http://schemas.openxmlformats.org/drawingml/2006/picture">
                        <pic:nvPicPr>
                          <pic:cNvPr id="1099" name="Imagen 1592" hidden="1">
                            <a:extLst>
                              <a:ext uri="{FF2B5EF4-FFF2-40B4-BE49-F238E27FC236}">
                                <a16:creationId xmlns:a16="http://schemas.microsoft.com/office/drawing/2014/main" id="{D1215C1F-379F-4C51-AF16-90037618D14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3616" behindDoc="0" locked="0" layoutInCell="1" allowOverlap="1" wp14:anchorId="0B49368A" wp14:editId="091AD38A">
                  <wp:simplePos x="0" y="0"/>
                  <wp:positionH relativeFrom="column">
                    <wp:posOffset>0</wp:posOffset>
                  </wp:positionH>
                  <wp:positionV relativeFrom="paragraph">
                    <wp:posOffset>9525</wp:posOffset>
                  </wp:positionV>
                  <wp:extent cx="9525" cy="123825"/>
                  <wp:effectExtent l="0" t="0" r="28575" b="9525"/>
                  <wp:wrapNone/>
                  <wp:docPr id="303474278" name="Imagen 2811" hidden="1">
                    <a:extLst xmlns:a="http://schemas.openxmlformats.org/drawingml/2006/main">
                      <a:ext uri="{FF2B5EF4-FFF2-40B4-BE49-F238E27FC236}">
                        <a16:creationId xmlns:a16="http://schemas.microsoft.com/office/drawing/2014/main" id="{6D759175-E36C-47DF-9F6E-84A6FE6D3DF2}"/>
                      </a:ext>
                    </a:extLst>
                  </wp:docPr>
                  <wp:cNvGraphicFramePr/>
                  <a:graphic xmlns:a="http://schemas.openxmlformats.org/drawingml/2006/main">
                    <a:graphicData uri="http://schemas.openxmlformats.org/drawingml/2006/picture">
                      <pic:pic xmlns:pic="http://schemas.openxmlformats.org/drawingml/2006/picture">
                        <pic:nvPicPr>
                          <pic:cNvPr id="1100" name="Imagen 1591" hidden="1">
                            <a:extLst>
                              <a:ext uri="{FF2B5EF4-FFF2-40B4-BE49-F238E27FC236}">
                                <a16:creationId xmlns:a16="http://schemas.microsoft.com/office/drawing/2014/main" id="{6D759175-E36C-47DF-9F6E-84A6FE6D3DF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4640" behindDoc="0" locked="0" layoutInCell="1" allowOverlap="1" wp14:anchorId="12BE0CB9" wp14:editId="730CCE71">
                  <wp:simplePos x="0" y="0"/>
                  <wp:positionH relativeFrom="column">
                    <wp:posOffset>0</wp:posOffset>
                  </wp:positionH>
                  <wp:positionV relativeFrom="paragraph">
                    <wp:posOffset>9525</wp:posOffset>
                  </wp:positionV>
                  <wp:extent cx="9525" cy="123825"/>
                  <wp:effectExtent l="0" t="0" r="28575" b="9525"/>
                  <wp:wrapNone/>
                  <wp:docPr id="1805623296" name="Imagen 2810" hidden="1">
                    <a:extLst xmlns:a="http://schemas.openxmlformats.org/drawingml/2006/main">
                      <a:ext uri="{FF2B5EF4-FFF2-40B4-BE49-F238E27FC236}">
                        <a16:creationId xmlns:a16="http://schemas.microsoft.com/office/drawing/2014/main" id="{0CFB8903-E58D-46B1-8FBD-B225DEF4CB23}"/>
                      </a:ext>
                    </a:extLst>
                  </wp:docPr>
                  <wp:cNvGraphicFramePr/>
                  <a:graphic xmlns:a="http://schemas.openxmlformats.org/drawingml/2006/main">
                    <a:graphicData uri="http://schemas.openxmlformats.org/drawingml/2006/picture">
                      <pic:pic xmlns:pic="http://schemas.openxmlformats.org/drawingml/2006/picture">
                        <pic:nvPicPr>
                          <pic:cNvPr id="1101" name="Imagen 1590" hidden="1">
                            <a:extLst>
                              <a:ext uri="{FF2B5EF4-FFF2-40B4-BE49-F238E27FC236}">
                                <a16:creationId xmlns:a16="http://schemas.microsoft.com/office/drawing/2014/main" id="{0CFB8903-E58D-46B1-8FBD-B225DEF4CB2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5664" behindDoc="0" locked="0" layoutInCell="1" allowOverlap="1" wp14:anchorId="1FFADEB7" wp14:editId="74BE465D">
                  <wp:simplePos x="0" y="0"/>
                  <wp:positionH relativeFrom="column">
                    <wp:posOffset>0</wp:posOffset>
                  </wp:positionH>
                  <wp:positionV relativeFrom="paragraph">
                    <wp:posOffset>9525</wp:posOffset>
                  </wp:positionV>
                  <wp:extent cx="9525" cy="123825"/>
                  <wp:effectExtent l="0" t="0" r="28575" b="9525"/>
                  <wp:wrapNone/>
                  <wp:docPr id="572571382" name="Imagen 2809" hidden="1">
                    <a:extLst xmlns:a="http://schemas.openxmlformats.org/drawingml/2006/main">
                      <a:ext uri="{FF2B5EF4-FFF2-40B4-BE49-F238E27FC236}">
                        <a16:creationId xmlns:a16="http://schemas.microsoft.com/office/drawing/2014/main" id="{18C05737-8E4A-48AC-B4F5-616EC7136F38}"/>
                      </a:ext>
                    </a:extLst>
                  </wp:docPr>
                  <wp:cNvGraphicFramePr/>
                  <a:graphic xmlns:a="http://schemas.openxmlformats.org/drawingml/2006/main">
                    <a:graphicData uri="http://schemas.openxmlformats.org/drawingml/2006/picture">
                      <pic:pic xmlns:pic="http://schemas.openxmlformats.org/drawingml/2006/picture">
                        <pic:nvPicPr>
                          <pic:cNvPr id="1102" name="Imagen 1589" hidden="1">
                            <a:extLst>
                              <a:ext uri="{FF2B5EF4-FFF2-40B4-BE49-F238E27FC236}">
                                <a16:creationId xmlns:a16="http://schemas.microsoft.com/office/drawing/2014/main" id="{18C05737-8E4A-48AC-B4F5-616EC7136F3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6688" behindDoc="0" locked="0" layoutInCell="1" allowOverlap="1" wp14:anchorId="763ECD39" wp14:editId="278FB529">
                  <wp:simplePos x="0" y="0"/>
                  <wp:positionH relativeFrom="column">
                    <wp:posOffset>0</wp:posOffset>
                  </wp:positionH>
                  <wp:positionV relativeFrom="paragraph">
                    <wp:posOffset>9525</wp:posOffset>
                  </wp:positionV>
                  <wp:extent cx="9525" cy="123825"/>
                  <wp:effectExtent l="0" t="0" r="28575" b="9525"/>
                  <wp:wrapNone/>
                  <wp:docPr id="1525945593" name="Imagen 2808" hidden="1">
                    <a:extLst xmlns:a="http://schemas.openxmlformats.org/drawingml/2006/main">
                      <a:ext uri="{FF2B5EF4-FFF2-40B4-BE49-F238E27FC236}">
                        <a16:creationId xmlns:a16="http://schemas.microsoft.com/office/drawing/2014/main" id="{B41C4430-AA91-4E08-8E8D-5D0F41B2F033}"/>
                      </a:ext>
                    </a:extLst>
                  </wp:docPr>
                  <wp:cNvGraphicFramePr/>
                  <a:graphic xmlns:a="http://schemas.openxmlformats.org/drawingml/2006/main">
                    <a:graphicData uri="http://schemas.openxmlformats.org/drawingml/2006/picture">
                      <pic:pic xmlns:pic="http://schemas.openxmlformats.org/drawingml/2006/picture">
                        <pic:nvPicPr>
                          <pic:cNvPr id="1103" name="Imagen 1588" hidden="1">
                            <a:extLst>
                              <a:ext uri="{FF2B5EF4-FFF2-40B4-BE49-F238E27FC236}">
                                <a16:creationId xmlns:a16="http://schemas.microsoft.com/office/drawing/2014/main" id="{B41C4430-AA91-4E08-8E8D-5D0F41B2F0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7712" behindDoc="0" locked="0" layoutInCell="1" allowOverlap="1" wp14:anchorId="6253ED21" wp14:editId="481BAD74">
                  <wp:simplePos x="0" y="0"/>
                  <wp:positionH relativeFrom="column">
                    <wp:posOffset>0</wp:posOffset>
                  </wp:positionH>
                  <wp:positionV relativeFrom="paragraph">
                    <wp:posOffset>9525</wp:posOffset>
                  </wp:positionV>
                  <wp:extent cx="9525" cy="123825"/>
                  <wp:effectExtent l="0" t="0" r="28575" b="9525"/>
                  <wp:wrapNone/>
                  <wp:docPr id="530115854" name="Imagen 2807" hidden="1">
                    <a:extLst xmlns:a="http://schemas.openxmlformats.org/drawingml/2006/main">
                      <a:ext uri="{FF2B5EF4-FFF2-40B4-BE49-F238E27FC236}">
                        <a16:creationId xmlns:a16="http://schemas.microsoft.com/office/drawing/2014/main" id="{578E8DB5-DC7A-471A-9E61-EA2D7226760E}"/>
                      </a:ext>
                    </a:extLst>
                  </wp:docPr>
                  <wp:cNvGraphicFramePr/>
                  <a:graphic xmlns:a="http://schemas.openxmlformats.org/drawingml/2006/main">
                    <a:graphicData uri="http://schemas.openxmlformats.org/drawingml/2006/picture">
                      <pic:pic xmlns:pic="http://schemas.openxmlformats.org/drawingml/2006/picture">
                        <pic:nvPicPr>
                          <pic:cNvPr id="1104" name="Imagen 1587" hidden="1">
                            <a:extLst>
                              <a:ext uri="{FF2B5EF4-FFF2-40B4-BE49-F238E27FC236}">
                                <a16:creationId xmlns:a16="http://schemas.microsoft.com/office/drawing/2014/main" id="{578E8DB5-DC7A-471A-9E61-EA2D7226760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8736" behindDoc="0" locked="0" layoutInCell="1" allowOverlap="1" wp14:anchorId="48BCFAB5" wp14:editId="0A5FFCF1">
                  <wp:simplePos x="0" y="0"/>
                  <wp:positionH relativeFrom="column">
                    <wp:posOffset>0</wp:posOffset>
                  </wp:positionH>
                  <wp:positionV relativeFrom="paragraph">
                    <wp:posOffset>9525</wp:posOffset>
                  </wp:positionV>
                  <wp:extent cx="9525" cy="123825"/>
                  <wp:effectExtent l="0" t="0" r="28575" b="9525"/>
                  <wp:wrapNone/>
                  <wp:docPr id="1370457918" name="Imagen 2806" hidden="1">
                    <a:extLst xmlns:a="http://schemas.openxmlformats.org/drawingml/2006/main">
                      <a:ext uri="{FF2B5EF4-FFF2-40B4-BE49-F238E27FC236}">
                        <a16:creationId xmlns:a16="http://schemas.microsoft.com/office/drawing/2014/main" id="{938162FF-1C84-4269-BA67-6EA5FE3217C4}"/>
                      </a:ext>
                    </a:extLst>
                  </wp:docPr>
                  <wp:cNvGraphicFramePr/>
                  <a:graphic xmlns:a="http://schemas.openxmlformats.org/drawingml/2006/main">
                    <a:graphicData uri="http://schemas.openxmlformats.org/drawingml/2006/picture">
                      <pic:pic xmlns:pic="http://schemas.openxmlformats.org/drawingml/2006/picture">
                        <pic:nvPicPr>
                          <pic:cNvPr id="1105" name="Imagen 1586" hidden="1">
                            <a:extLst>
                              <a:ext uri="{FF2B5EF4-FFF2-40B4-BE49-F238E27FC236}">
                                <a16:creationId xmlns:a16="http://schemas.microsoft.com/office/drawing/2014/main" id="{938162FF-1C84-4269-BA67-6EA5FE3217C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89760" behindDoc="0" locked="0" layoutInCell="1" allowOverlap="1" wp14:anchorId="14EAC4ED" wp14:editId="3580B8E8">
                  <wp:simplePos x="0" y="0"/>
                  <wp:positionH relativeFrom="column">
                    <wp:posOffset>0</wp:posOffset>
                  </wp:positionH>
                  <wp:positionV relativeFrom="paragraph">
                    <wp:posOffset>9525</wp:posOffset>
                  </wp:positionV>
                  <wp:extent cx="9525" cy="123825"/>
                  <wp:effectExtent l="0" t="0" r="28575" b="9525"/>
                  <wp:wrapNone/>
                  <wp:docPr id="832051561" name="Imagen 2805" hidden="1">
                    <a:extLst xmlns:a="http://schemas.openxmlformats.org/drawingml/2006/main">
                      <a:ext uri="{FF2B5EF4-FFF2-40B4-BE49-F238E27FC236}">
                        <a16:creationId xmlns:a16="http://schemas.microsoft.com/office/drawing/2014/main" id="{EF877A5F-E180-4C7D-A7C4-0EE1980DF176}"/>
                      </a:ext>
                    </a:extLst>
                  </wp:docPr>
                  <wp:cNvGraphicFramePr/>
                  <a:graphic xmlns:a="http://schemas.openxmlformats.org/drawingml/2006/main">
                    <a:graphicData uri="http://schemas.openxmlformats.org/drawingml/2006/picture">
                      <pic:pic xmlns:pic="http://schemas.openxmlformats.org/drawingml/2006/picture">
                        <pic:nvPicPr>
                          <pic:cNvPr id="1106" name="Imagen 1585" hidden="1">
                            <a:extLst>
                              <a:ext uri="{FF2B5EF4-FFF2-40B4-BE49-F238E27FC236}">
                                <a16:creationId xmlns:a16="http://schemas.microsoft.com/office/drawing/2014/main" id="{EF877A5F-E180-4C7D-A7C4-0EE1980DF17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0784" behindDoc="0" locked="0" layoutInCell="1" allowOverlap="1" wp14:anchorId="0D918367" wp14:editId="1366A973">
                  <wp:simplePos x="0" y="0"/>
                  <wp:positionH relativeFrom="column">
                    <wp:posOffset>0</wp:posOffset>
                  </wp:positionH>
                  <wp:positionV relativeFrom="paragraph">
                    <wp:posOffset>9525</wp:posOffset>
                  </wp:positionV>
                  <wp:extent cx="9525" cy="123825"/>
                  <wp:effectExtent l="0" t="0" r="28575" b="9525"/>
                  <wp:wrapNone/>
                  <wp:docPr id="803086201" name="Imagen 2804" hidden="1">
                    <a:extLst xmlns:a="http://schemas.openxmlformats.org/drawingml/2006/main">
                      <a:ext uri="{FF2B5EF4-FFF2-40B4-BE49-F238E27FC236}">
                        <a16:creationId xmlns:a16="http://schemas.microsoft.com/office/drawing/2014/main" id="{176D5252-8CF7-4B80-9194-9A678A68650C}"/>
                      </a:ext>
                    </a:extLst>
                  </wp:docPr>
                  <wp:cNvGraphicFramePr/>
                  <a:graphic xmlns:a="http://schemas.openxmlformats.org/drawingml/2006/main">
                    <a:graphicData uri="http://schemas.openxmlformats.org/drawingml/2006/picture">
                      <pic:pic xmlns:pic="http://schemas.openxmlformats.org/drawingml/2006/picture">
                        <pic:nvPicPr>
                          <pic:cNvPr id="1107" name="Imagen 1584" hidden="1">
                            <a:extLst>
                              <a:ext uri="{FF2B5EF4-FFF2-40B4-BE49-F238E27FC236}">
                                <a16:creationId xmlns:a16="http://schemas.microsoft.com/office/drawing/2014/main" id="{176D5252-8CF7-4B80-9194-9A678A68650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1808" behindDoc="0" locked="0" layoutInCell="1" allowOverlap="1" wp14:anchorId="226ACEF3" wp14:editId="13C4F0FD">
                  <wp:simplePos x="0" y="0"/>
                  <wp:positionH relativeFrom="column">
                    <wp:posOffset>0</wp:posOffset>
                  </wp:positionH>
                  <wp:positionV relativeFrom="paragraph">
                    <wp:posOffset>9525</wp:posOffset>
                  </wp:positionV>
                  <wp:extent cx="9525" cy="123825"/>
                  <wp:effectExtent l="0" t="0" r="28575" b="9525"/>
                  <wp:wrapNone/>
                  <wp:docPr id="1317198086" name="Imagen 2803" hidden="1">
                    <a:extLst xmlns:a="http://schemas.openxmlformats.org/drawingml/2006/main">
                      <a:ext uri="{FF2B5EF4-FFF2-40B4-BE49-F238E27FC236}">
                        <a16:creationId xmlns:a16="http://schemas.microsoft.com/office/drawing/2014/main" id="{E9CCC8EA-D156-49C3-9FEF-19709F637E40}"/>
                      </a:ext>
                    </a:extLst>
                  </wp:docPr>
                  <wp:cNvGraphicFramePr/>
                  <a:graphic xmlns:a="http://schemas.openxmlformats.org/drawingml/2006/main">
                    <a:graphicData uri="http://schemas.openxmlformats.org/drawingml/2006/picture">
                      <pic:pic xmlns:pic="http://schemas.openxmlformats.org/drawingml/2006/picture">
                        <pic:nvPicPr>
                          <pic:cNvPr id="1108" name="Imagen 1583" hidden="1">
                            <a:extLst>
                              <a:ext uri="{FF2B5EF4-FFF2-40B4-BE49-F238E27FC236}">
                                <a16:creationId xmlns:a16="http://schemas.microsoft.com/office/drawing/2014/main" id="{E9CCC8EA-D156-49C3-9FEF-19709F637E4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2832" behindDoc="0" locked="0" layoutInCell="1" allowOverlap="1" wp14:anchorId="76921385" wp14:editId="0BFE54C7">
                  <wp:simplePos x="0" y="0"/>
                  <wp:positionH relativeFrom="column">
                    <wp:posOffset>0</wp:posOffset>
                  </wp:positionH>
                  <wp:positionV relativeFrom="paragraph">
                    <wp:posOffset>9525</wp:posOffset>
                  </wp:positionV>
                  <wp:extent cx="9525" cy="123825"/>
                  <wp:effectExtent l="0" t="0" r="28575" b="9525"/>
                  <wp:wrapNone/>
                  <wp:docPr id="1885423149" name="Imagen 2802" hidden="1">
                    <a:extLst xmlns:a="http://schemas.openxmlformats.org/drawingml/2006/main">
                      <a:ext uri="{FF2B5EF4-FFF2-40B4-BE49-F238E27FC236}">
                        <a16:creationId xmlns:a16="http://schemas.microsoft.com/office/drawing/2014/main" id="{FB3DD81C-996B-4A07-83E7-47F4036FF3E0}"/>
                      </a:ext>
                    </a:extLst>
                  </wp:docPr>
                  <wp:cNvGraphicFramePr/>
                  <a:graphic xmlns:a="http://schemas.openxmlformats.org/drawingml/2006/main">
                    <a:graphicData uri="http://schemas.openxmlformats.org/drawingml/2006/picture">
                      <pic:pic xmlns:pic="http://schemas.openxmlformats.org/drawingml/2006/picture">
                        <pic:nvPicPr>
                          <pic:cNvPr id="1109" name="Imagen 1582" hidden="1">
                            <a:extLst>
                              <a:ext uri="{FF2B5EF4-FFF2-40B4-BE49-F238E27FC236}">
                                <a16:creationId xmlns:a16="http://schemas.microsoft.com/office/drawing/2014/main" id="{FB3DD81C-996B-4A07-83E7-47F4036FF3E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3856" behindDoc="0" locked="0" layoutInCell="1" allowOverlap="1" wp14:anchorId="5D03CDF3" wp14:editId="7F697A10">
                  <wp:simplePos x="0" y="0"/>
                  <wp:positionH relativeFrom="column">
                    <wp:posOffset>0</wp:posOffset>
                  </wp:positionH>
                  <wp:positionV relativeFrom="paragraph">
                    <wp:posOffset>9525</wp:posOffset>
                  </wp:positionV>
                  <wp:extent cx="9525" cy="123825"/>
                  <wp:effectExtent l="0" t="0" r="28575" b="9525"/>
                  <wp:wrapNone/>
                  <wp:docPr id="63791274" name="Imagen 2801" hidden="1">
                    <a:extLst xmlns:a="http://schemas.openxmlformats.org/drawingml/2006/main">
                      <a:ext uri="{FF2B5EF4-FFF2-40B4-BE49-F238E27FC236}">
                        <a16:creationId xmlns:a16="http://schemas.microsoft.com/office/drawing/2014/main" id="{701C60B2-9EB8-4AEC-82BF-29C36699AE69}"/>
                      </a:ext>
                    </a:extLst>
                  </wp:docPr>
                  <wp:cNvGraphicFramePr/>
                  <a:graphic xmlns:a="http://schemas.openxmlformats.org/drawingml/2006/main">
                    <a:graphicData uri="http://schemas.openxmlformats.org/drawingml/2006/picture">
                      <pic:pic xmlns:pic="http://schemas.openxmlformats.org/drawingml/2006/picture">
                        <pic:nvPicPr>
                          <pic:cNvPr id="1110" name="Imagen 1581" hidden="1">
                            <a:extLst>
                              <a:ext uri="{FF2B5EF4-FFF2-40B4-BE49-F238E27FC236}">
                                <a16:creationId xmlns:a16="http://schemas.microsoft.com/office/drawing/2014/main" id="{701C60B2-9EB8-4AEC-82BF-29C36699AE6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4880" behindDoc="0" locked="0" layoutInCell="1" allowOverlap="1" wp14:anchorId="7600CE32" wp14:editId="5EE568FD">
                  <wp:simplePos x="0" y="0"/>
                  <wp:positionH relativeFrom="column">
                    <wp:posOffset>0</wp:posOffset>
                  </wp:positionH>
                  <wp:positionV relativeFrom="paragraph">
                    <wp:posOffset>9525</wp:posOffset>
                  </wp:positionV>
                  <wp:extent cx="9525" cy="123825"/>
                  <wp:effectExtent l="0" t="0" r="28575" b="9525"/>
                  <wp:wrapNone/>
                  <wp:docPr id="699432227" name="Imagen 2800" hidden="1">
                    <a:extLst xmlns:a="http://schemas.openxmlformats.org/drawingml/2006/main">
                      <a:ext uri="{FF2B5EF4-FFF2-40B4-BE49-F238E27FC236}">
                        <a16:creationId xmlns:a16="http://schemas.microsoft.com/office/drawing/2014/main" id="{A1D12F0A-7B8E-48F5-8C85-562316FDCCC6}"/>
                      </a:ext>
                    </a:extLst>
                  </wp:docPr>
                  <wp:cNvGraphicFramePr/>
                  <a:graphic xmlns:a="http://schemas.openxmlformats.org/drawingml/2006/main">
                    <a:graphicData uri="http://schemas.openxmlformats.org/drawingml/2006/picture">
                      <pic:pic xmlns:pic="http://schemas.openxmlformats.org/drawingml/2006/picture">
                        <pic:nvPicPr>
                          <pic:cNvPr id="1111" name="Imagen 1580" hidden="1">
                            <a:extLst>
                              <a:ext uri="{FF2B5EF4-FFF2-40B4-BE49-F238E27FC236}">
                                <a16:creationId xmlns:a16="http://schemas.microsoft.com/office/drawing/2014/main" id="{A1D12F0A-7B8E-48F5-8C85-562316FDCCC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5904" behindDoc="0" locked="0" layoutInCell="1" allowOverlap="1" wp14:anchorId="17F35C16" wp14:editId="0F754EBA">
                  <wp:simplePos x="0" y="0"/>
                  <wp:positionH relativeFrom="column">
                    <wp:posOffset>0</wp:posOffset>
                  </wp:positionH>
                  <wp:positionV relativeFrom="paragraph">
                    <wp:posOffset>9525</wp:posOffset>
                  </wp:positionV>
                  <wp:extent cx="9525" cy="123825"/>
                  <wp:effectExtent l="0" t="0" r="28575" b="9525"/>
                  <wp:wrapNone/>
                  <wp:docPr id="227985012" name="Imagen 2799" hidden="1">
                    <a:extLst xmlns:a="http://schemas.openxmlformats.org/drawingml/2006/main">
                      <a:ext uri="{FF2B5EF4-FFF2-40B4-BE49-F238E27FC236}">
                        <a16:creationId xmlns:a16="http://schemas.microsoft.com/office/drawing/2014/main" id="{E2CC113F-9BA7-4C43-99EB-9BBCAAC9AFE2}"/>
                      </a:ext>
                    </a:extLst>
                  </wp:docPr>
                  <wp:cNvGraphicFramePr/>
                  <a:graphic xmlns:a="http://schemas.openxmlformats.org/drawingml/2006/main">
                    <a:graphicData uri="http://schemas.openxmlformats.org/drawingml/2006/picture">
                      <pic:pic xmlns:pic="http://schemas.openxmlformats.org/drawingml/2006/picture">
                        <pic:nvPicPr>
                          <pic:cNvPr id="1112" name="Imagen 1579" hidden="1">
                            <a:extLst>
                              <a:ext uri="{FF2B5EF4-FFF2-40B4-BE49-F238E27FC236}">
                                <a16:creationId xmlns:a16="http://schemas.microsoft.com/office/drawing/2014/main" id="{E2CC113F-9BA7-4C43-99EB-9BBCAAC9AFE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6928" behindDoc="0" locked="0" layoutInCell="1" allowOverlap="1" wp14:anchorId="6E207EA6" wp14:editId="11C793AE">
                  <wp:simplePos x="0" y="0"/>
                  <wp:positionH relativeFrom="column">
                    <wp:posOffset>0</wp:posOffset>
                  </wp:positionH>
                  <wp:positionV relativeFrom="paragraph">
                    <wp:posOffset>9525</wp:posOffset>
                  </wp:positionV>
                  <wp:extent cx="9525" cy="123825"/>
                  <wp:effectExtent l="0" t="0" r="28575" b="9525"/>
                  <wp:wrapNone/>
                  <wp:docPr id="1932287992" name="Imagen 2798" hidden="1">
                    <a:extLst xmlns:a="http://schemas.openxmlformats.org/drawingml/2006/main">
                      <a:ext uri="{FF2B5EF4-FFF2-40B4-BE49-F238E27FC236}">
                        <a16:creationId xmlns:a16="http://schemas.microsoft.com/office/drawing/2014/main" id="{030380C7-1ADE-4282-94D0-75B0A75AFE24}"/>
                      </a:ext>
                    </a:extLst>
                  </wp:docPr>
                  <wp:cNvGraphicFramePr/>
                  <a:graphic xmlns:a="http://schemas.openxmlformats.org/drawingml/2006/main">
                    <a:graphicData uri="http://schemas.openxmlformats.org/drawingml/2006/picture">
                      <pic:pic xmlns:pic="http://schemas.openxmlformats.org/drawingml/2006/picture">
                        <pic:nvPicPr>
                          <pic:cNvPr id="1113" name="Imagen 1578" hidden="1">
                            <a:extLst>
                              <a:ext uri="{FF2B5EF4-FFF2-40B4-BE49-F238E27FC236}">
                                <a16:creationId xmlns:a16="http://schemas.microsoft.com/office/drawing/2014/main" id="{030380C7-1ADE-4282-94D0-75B0A75AFE2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7952" behindDoc="0" locked="0" layoutInCell="1" allowOverlap="1" wp14:anchorId="6FA78B28" wp14:editId="7F4217A9">
                  <wp:simplePos x="0" y="0"/>
                  <wp:positionH relativeFrom="column">
                    <wp:posOffset>0</wp:posOffset>
                  </wp:positionH>
                  <wp:positionV relativeFrom="paragraph">
                    <wp:posOffset>9525</wp:posOffset>
                  </wp:positionV>
                  <wp:extent cx="9525" cy="123825"/>
                  <wp:effectExtent l="0" t="0" r="28575" b="9525"/>
                  <wp:wrapNone/>
                  <wp:docPr id="284389466" name="Imagen 2797" hidden="1">
                    <a:extLst xmlns:a="http://schemas.openxmlformats.org/drawingml/2006/main">
                      <a:ext uri="{FF2B5EF4-FFF2-40B4-BE49-F238E27FC236}">
                        <a16:creationId xmlns:a16="http://schemas.microsoft.com/office/drawing/2014/main" id="{0721D6AE-0445-4A3B-B359-2079347BE708}"/>
                      </a:ext>
                    </a:extLst>
                  </wp:docPr>
                  <wp:cNvGraphicFramePr/>
                  <a:graphic xmlns:a="http://schemas.openxmlformats.org/drawingml/2006/main">
                    <a:graphicData uri="http://schemas.openxmlformats.org/drawingml/2006/picture">
                      <pic:pic xmlns:pic="http://schemas.openxmlformats.org/drawingml/2006/picture">
                        <pic:nvPicPr>
                          <pic:cNvPr id="1114" name="Imagen 1577" hidden="1">
                            <a:extLst>
                              <a:ext uri="{FF2B5EF4-FFF2-40B4-BE49-F238E27FC236}">
                                <a16:creationId xmlns:a16="http://schemas.microsoft.com/office/drawing/2014/main" id="{0721D6AE-0445-4A3B-B359-2079347BE7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798976" behindDoc="0" locked="0" layoutInCell="1" allowOverlap="1" wp14:anchorId="09926A41" wp14:editId="38867DC3">
                  <wp:simplePos x="0" y="0"/>
                  <wp:positionH relativeFrom="column">
                    <wp:posOffset>0</wp:posOffset>
                  </wp:positionH>
                  <wp:positionV relativeFrom="paragraph">
                    <wp:posOffset>9525</wp:posOffset>
                  </wp:positionV>
                  <wp:extent cx="9525" cy="123825"/>
                  <wp:effectExtent l="0" t="0" r="28575" b="9525"/>
                  <wp:wrapNone/>
                  <wp:docPr id="716900010" name="Imagen 2796" hidden="1">
                    <a:extLst xmlns:a="http://schemas.openxmlformats.org/drawingml/2006/main">
                      <a:ext uri="{FF2B5EF4-FFF2-40B4-BE49-F238E27FC236}">
                        <a16:creationId xmlns:a16="http://schemas.microsoft.com/office/drawing/2014/main" id="{A8E2C9B3-41D2-48E2-85A9-E4A6A9D0ED6C}"/>
                      </a:ext>
                    </a:extLst>
                  </wp:docPr>
                  <wp:cNvGraphicFramePr/>
                  <a:graphic xmlns:a="http://schemas.openxmlformats.org/drawingml/2006/main">
                    <a:graphicData uri="http://schemas.openxmlformats.org/drawingml/2006/picture">
                      <pic:pic xmlns:pic="http://schemas.openxmlformats.org/drawingml/2006/picture">
                        <pic:nvPicPr>
                          <pic:cNvPr id="1115" name="Imagen 1576" hidden="1">
                            <a:extLst>
                              <a:ext uri="{FF2B5EF4-FFF2-40B4-BE49-F238E27FC236}">
                                <a16:creationId xmlns:a16="http://schemas.microsoft.com/office/drawing/2014/main" id="{A8E2C9B3-41D2-48E2-85A9-E4A6A9D0ED6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0000" behindDoc="0" locked="0" layoutInCell="1" allowOverlap="1" wp14:anchorId="510308AB" wp14:editId="1BC47249">
                  <wp:simplePos x="0" y="0"/>
                  <wp:positionH relativeFrom="column">
                    <wp:posOffset>0</wp:posOffset>
                  </wp:positionH>
                  <wp:positionV relativeFrom="paragraph">
                    <wp:posOffset>9525</wp:posOffset>
                  </wp:positionV>
                  <wp:extent cx="9525" cy="123825"/>
                  <wp:effectExtent l="0" t="0" r="28575" b="9525"/>
                  <wp:wrapNone/>
                  <wp:docPr id="1703669164" name="Imagen 2795" hidden="1">
                    <a:extLst xmlns:a="http://schemas.openxmlformats.org/drawingml/2006/main">
                      <a:ext uri="{FF2B5EF4-FFF2-40B4-BE49-F238E27FC236}">
                        <a16:creationId xmlns:a16="http://schemas.microsoft.com/office/drawing/2014/main" id="{0FD62F90-3684-4072-93C9-553930D50601}"/>
                      </a:ext>
                    </a:extLst>
                  </wp:docPr>
                  <wp:cNvGraphicFramePr/>
                  <a:graphic xmlns:a="http://schemas.openxmlformats.org/drawingml/2006/main">
                    <a:graphicData uri="http://schemas.openxmlformats.org/drawingml/2006/picture">
                      <pic:pic xmlns:pic="http://schemas.openxmlformats.org/drawingml/2006/picture">
                        <pic:nvPicPr>
                          <pic:cNvPr id="1116" name="Imagen 1575" hidden="1">
                            <a:extLst>
                              <a:ext uri="{FF2B5EF4-FFF2-40B4-BE49-F238E27FC236}">
                                <a16:creationId xmlns:a16="http://schemas.microsoft.com/office/drawing/2014/main" id="{0FD62F90-3684-4072-93C9-553930D5060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1024" behindDoc="0" locked="0" layoutInCell="1" allowOverlap="1" wp14:anchorId="7C7065C7" wp14:editId="66C5C074">
                  <wp:simplePos x="0" y="0"/>
                  <wp:positionH relativeFrom="column">
                    <wp:posOffset>0</wp:posOffset>
                  </wp:positionH>
                  <wp:positionV relativeFrom="paragraph">
                    <wp:posOffset>9525</wp:posOffset>
                  </wp:positionV>
                  <wp:extent cx="9525" cy="123825"/>
                  <wp:effectExtent l="0" t="0" r="28575" b="9525"/>
                  <wp:wrapNone/>
                  <wp:docPr id="2136455818" name="Imagen 2794" hidden="1">
                    <a:extLst xmlns:a="http://schemas.openxmlformats.org/drawingml/2006/main">
                      <a:ext uri="{FF2B5EF4-FFF2-40B4-BE49-F238E27FC236}">
                        <a16:creationId xmlns:a16="http://schemas.microsoft.com/office/drawing/2014/main" id="{57797967-F465-4D24-996A-F0AEAD338871}"/>
                      </a:ext>
                    </a:extLst>
                  </wp:docPr>
                  <wp:cNvGraphicFramePr/>
                  <a:graphic xmlns:a="http://schemas.openxmlformats.org/drawingml/2006/main">
                    <a:graphicData uri="http://schemas.openxmlformats.org/drawingml/2006/picture">
                      <pic:pic xmlns:pic="http://schemas.openxmlformats.org/drawingml/2006/picture">
                        <pic:nvPicPr>
                          <pic:cNvPr id="1117" name="Imagen 1574" hidden="1">
                            <a:extLst>
                              <a:ext uri="{FF2B5EF4-FFF2-40B4-BE49-F238E27FC236}">
                                <a16:creationId xmlns:a16="http://schemas.microsoft.com/office/drawing/2014/main" id="{57797967-F465-4D24-996A-F0AEAD33887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2048" behindDoc="0" locked="0" layoutInCell="1" allowOverlap="1" wp14:anchorId="7EFD8571" wp14:editId="50BC38F9">
                  <wp:simplePos x="0" y="0"/>
                  <wp:positionH relativeFrom="column">
                    <wp:posOffset>0</wp:posOffset>
                  </wp:positionH>
                  <wp:positionV relativeFrom="paragraph">
                    <wp:posOffset>9525</wp:posOffset>
                  </wp:positionV>
                  <wp:extent cx="9525" cy="123825"/>
                  <wp:effectExtent l="0" t="0" r="28575" b="9525"/>
                  <wp:wrapNone/>
                  <wp:docPr id="1271078093" name="Imagen 2793" hidden="1">
                    <a:extLst xmlns:a="http://schemas.openxmlformats.org/drawingml/2006/main">
                      <a:ext uri="{FF2B5EF4-FFF2-40B4-BE49-F238E27FC236}">
                        <a16:creationId xmlns:a16="http://schemas.microsoft.com/office/drawing/2014/main" id="{D6AFA5FB-8BA3-4548-A607-A4670BF1A7B5}"/>
                      </a:ext>
                    </a:extLst>
                  </wp:docPr>
                  <wp:cNvGraphicFramePr/>
                  <a:graphic xmlns:a="http://schemas.openxmlformats.org/drawingml/2006/main">
                    <a:graphicData uri="http://schemas.openxmlformats.org/drawingml/2006/picture">
                      <pic:pic xmlns:pic="http://schemas.openxmlformats.org/drawingml/2006/picture">
                        <pic:nvPicPr>
                          <pic:cNvPr id="1118" name="Imagen 1573" hidden="1">
                            <a:extLst>
                              <a:ext uri="{FF2B5EF4-FFF2-40B4-BE49-F238E27FC236}">
                                <a16:creationId xmlns:a16="http://schemas.microsoft.com/office/drawing/2014/main" id="{D6AFA5FB-8BA3-4548-A607-A4670BF1A7B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3072" behindDoc="0" locked="0" layoutInCell="1" allowOverlap="1" wp14:anchorId="5EF52D85" wp14:editId="24D811B7">
                  <wp:simplePos x="0" y="0"/>
                  <wp:positionH relativeFrom="column">
                    <wp:posOffset>0</wp:posOffset>
                  </wp:positionH>
                  <wp:positionV relativeFrom="paragraph">
                    <wp:posOffset>9525</wp:posOffset>
                  </wp:positionV>
                  <wp:extent cx="9525" cy="123825"/>
                  <wp:effectExtent l="0" t="0" r="28575" b="9525"/>
                  <wp:wrapNone/>
                  <wp:docPr id="2025068922" name="Imagen 2792" hidden="1">
                    <a:extLst xmlns:a="http://schemas.openxmlformats.org/drawingml/2006/main">
                      <a:ext uri="{FF2B5EF4-FFF2-40B4-BE49-F238E27FC236}">
                        <a16:creationId xmlns:a16="http://schemas.microsoft.com/office/drawing/2014/main" id="{66FDFEA5-5FF0-492F-AF8E-9A4EF6067BBD}"/>
                      </a:ext>
                    </a:extLst>
                  </wp:docPr>
                  <wp:cNvGraphicFramePr/>
                  <a:graphic xmlns:a="http://schemas.openxmlformats.org/drawingml/2006/main">
                    <a:graphicData uri="http://schemas.openxmlformats.org/drawingml/2006/picture">
                      <pic:pic xmlns:pic="http://schemas.openxmlformats.org/drawingml/2006/picture">
                        <pic:nvPicPr>
                          <pic:cNvPr id="1119" name="Imagen 1572" hidden="1">
                            <a:extLst>
                              <a:ext uri="{FF2B5EF4-FFF2-40B4-BE49-F238E27FC236}">
                                <a16:creationId xmlns:a16="http://schemas.microsoft.com/office/drawing/2014/main" id="{66FDFEA5-5FF0-492F-AF8E-9A4EF6067BB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4096" behindDoc="0" locked="0" layoutInCell="1" allowOverlap="1" wp14:anchorId="7EE02FB0" wp14:editId="5F449039">
                  <wp:simplePos x="0" y="0"/>
                  <wp:positionH relativeFrom="column">
                    <wp:posOffset>0</wp:posOffset>
                  </wp:positionH>
                  <wp:positionV relativeFrom="paragraph">
                    <wp:posOffset>9525</wp:posOffset>
                  </wp:positionV>
                  <wp:extent cx="9525" cy="123825"/>
                  <wp:effectExtent l="0" t="0" r="28575" b="9525"/>
                  <wp:wrapNone/>
                  <wp:docPr id="67218118" name="Imagen 2791" hidden="1">
                    <a:extLst xmlns:a="http://schemas.openxmlformats.org/drawingml/2006/main">
                      <a:ext uri="{FF2B5EF4-FFF2-40B4-BE49-F238E27FC236}">
                        <a16:creationId xmlns:a16="http://schemas.microsoft.com/office/drawing/2014/main" id="{27F59995-C64B-43C5-932D-D8217A09DCC9}"/>
                      </a:ext>
                    </a:extLst>
                  </wp:docPr>
                  <wp:cNvGraphicFramePr/>
                  <a:graphic xmlns:a="http://schemas.openxmlformats.org/drawingml/2006/main">
                    <a:graphicData uri="http://schemas.openxmlformats.org/drawingml/2006/picture">
                      <pic:pic xmlns:pic="http://schemas.openxmlformats.org/drawingml/2006/picture">
                        <pic:nvPicPr>
                          <pic:cNvPr id="1120" name="Imagen 1571" hidden="1">
                            <a:extLst>
                              <a:ext uri="{FF2B5EF4-FFF2-40B4-BE49-F238E27FC236}">
                                <a16:creationId xmlns:a16="http://schemas.microsoft.com/office/drawing/2014/main" id="{27F59995-C64B-43C5-932D-D8217A09DCC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5120" behindDoc="0" locked="0" layoutInCell="1" allowOverlap="1" wp14:anchorId="7992741C" wp14:editId="156E4FB2">
                  <wp:simplePos x="0" y="0"/>
                  <wp:positionH relativeFrom="column">
                    <wp:posOffset>0</wp:posOffset>
                  </wp:positionH>
                  <wp:positionV relativeFrom="paragraph">
                    <wp:posOffset>9525</wp:posOffset>
                  </wp:positionV>
                  <wp:extent cx="9525" cy="123825"/>
                  <wp:effectExtent l="0" t="0" r="28575" b="9525"/>
                  <wp:wrapNone/>
                  <wp:docPr id="1283879486" name="Imagen 2790" hidden="1">
                    <a:extLst xmlns:a="http://schemas.openxmlformats.org/drawingml/2006/main">
                      <a:ext uri="{FF2B5EF4-FFF2-40B4-BE49-F238E27FC236}">
                        <a16:creationId xmlns:a16="http://schemas.microsoft.com/office/drawing/2014/main" id="{0F763C5C-0715-4F14-A39F-57428B92455F}"/>
                      </a:ext>
                    </a:extLst>
                  </wp:docPr>
                  <wp:cNvGraphicFramePr/>
                  <a:graphic xmlns:a="http://schemas.openxmlformats.org/drawingml/2006/main">
                    <a:graphicData uri="http://schemas.openxmlformats.org/drawingml/2006/picture">
                      <pic:pic xmlns:pic="http://schemas.openxmlformats.org/drawingml/2006/picture">
                        <pic:nvPicPr>
                          <pic:cNvPr id="1121" name="Imagen 1570" hidden="1">
                            <a:extLst>
                              <a:ext uri="{FF2B5EF4-FFF2-40B4-BE49-F238E27FC236}">
                                <a16:creationId xmlns:a16="http://schemas.microsoft.com/office/drawing/2014/main" id="{0F763C5C-0715-4F14-A39F-57428B9245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6144" behindDoc="0" locked="0" layoutInCell="1" allowOverlap="1" wp14:anchorId="027D5C13" wp14:editId="4FD76C86">
                  <wp:simplePos x="0" y="0"/>
                  <wp:positionH relativeFrom="column">
                    <wp:posOffset>0</wp:posOffset>
                  </wp:positionH>
                  <wp:positionV relativeFrom="paragraph">
                    <wp:posOffset>9525</wp:posOffset>
                  </wp:positionV>
                  <wp:extent cx="9525" cy="123825"/>
                  <wp:effectExtent l="0" t="0" r="28575" b="9525"/>
                  <wp:wrapNone/>
                  <wp:docPr id="746165551" name="Imagen 2789" hidden="1">
                    <a:extLst xmlns:a="http://schemas.openxmlformats.org/drawingml/2006/main">
                      <a:ext uri="{FF2B5EF4-FFF2-40B4-BE49-F238E27FC236}">
                        <a16:creationId xmlns:a16="http://schemas.microsoft.com/office/drawing/2014/main" id="{F1A9D129-0FCF-41D5-B5F0-5757B9C511B5}"/>
                      </a:ext>
                    </a:extLst>
                  </wp:docPr>
                  <wp:cNvGraphicFramePr/>
                  <a:graphic xmlns:a="http://schemas.openxmlformats.org/drawingml/2006/main">
                    <a:graphicData uri="http://schemas.openxmlformats.org/drawingml/2006/picture">
                      <pic:pic xmlns:pic="http://schemas.openxmlformats.org/drawingml/2006/picture">
                        <pic:nvPicPr>
                          <pic:cNvPr id="1122" name="Imagen 1569" hidden="1">
                            <a:extLst>
                              <a:ext uri="{FF2B5EF4-FFF2-40B4-BE49-F238E27FC236}">
                                <a16:creationId xmlns:a16="http://schemas.microsoft.com/office/drawing/2014/main" id="{F1A9D129-0FCF-41D5-B5F0-5757B9C511B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7168" behindDoc="0" locked="0" layoutInCell="1" allowOverlap="1" wp14:anchorId="1E41E8CC" wp14:editId="5A6E1771">
                  <wp:simplePos x="0" y="0"/>
                  <wp:positionH relativeFrom="column">
                    <wp:posOffset>0</wp:posOffset>
                  </wp:positionH>
                  <wp:positionV relativeFrom="paragraph">
                    <wp:posOffset>9525</wp:posOffset>
                  </wp:positionV>
                  <wp:extent cx="9525" cy="123825"/>
                  <wp:effectExtent l="0" t="0" r="28575" b="9525"/>
                  <wp:wrapNone/>
                  <wp:docPr id="449375030" name="Imagen 2788" hidden="1">
                    <a:extLst xmlns:a="http://schemas.openxmlformats.org/drawingml/2006/main">
                      <a:ext uri="{FF2B5EF4-FFF2-40B4-BE49-F238E27FC236}">
                        <a16:creationId xmlns:a16="http://schemas.microsoft.com/office/drawing/2014/main" id="{E321DA2A-7747-49D2-A2DD-697822C23C4D}"/>
                      </a:ext>
                    </a:extLst>
                  </wp:docPr>
                  <wp:cNvGraphicFramePr/>
                  <a:graphic xmlns:a="http://schemas.openxmlformats.org/drawingml/2006/main">
                    <a:graphicData uri="http://schemas.openxmlformats.org/drawingml/2006/picture">
                      <pic:pic xmlns:pic="http://schemas.openxmlformats.org/drawingml/2006/picture">
                        <pic:nvPicPr>
                          <pic:cNvPr id="1123" name="Imagen 1568" hidden="1">
                            <a:extLst>
                              <a:ext uri="{FF2B5EF4-FFF2-40B4-BE49-F238E27FC236}">
                                <a16:creationId xmlns:a16="http://schemas.microsoft.com/office/drawing/2014/main" id="{E321DA2A-7747-49D2-A2DD-697822C23C4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8192" behindDoc="0" locked="0" layoutInCell="1" allowOverlap="1" wp14:anchorId="618C8DCF" wp14:editId="1068CE31">
                  <wp:simplePos x="0" y="0"/>
                  <wp:positionH relativeFrom="column">
                    <wp:posOffset>0</wp:posOffset>
                  </wp:positionH>
                  <wp:positionV relativeFrom="paragraph">
                    <wp:posOffset>9525</wp:posOffset>
                  </wp:positionV>
                  <wp:extent cx="9525" cy="123825"/>
                  <wp:effectExtent l="0" t="0" r="28575" b="9525"/>
                  <wp:wrapNone/>
                  <wp:docPr id="747684081" name="Imagen 2787" hidden="1">
                    <a:extLst xmlns:a="http://schemas.openxmlformats.org/drawingml/2006/main">
                      <a:ext uri="{FF2B5EF4-FFF2-40B4-BE49-F238E27FC236}">
                        <a16:creationId xmlns:a16="http://schemas.microsoft.com/office/drawing/2014/main" id="{213C2992-6867-447D-991E-FE7E264F9544}"/>
                      </a:ext>
                    </a:extLst>
                  </wp:docPr>
                  <wp:cNvGraphicFramePr/>
                  <a:graphic xmlns:a="http://schemas.openxmlformats.org/drawingml/2006/main">
                    <a:graphicData uri="http://schemas.openxmlformats.org/drawingml/2006/picture">
                      <pic:pic xmlns:pic="http://schemas.openxmlformats.org/drawingml/2006/picture">
                        <pic:nvPicPr>
                          <pic:cNvPr id="1124" name="Imagen 1567" hidden="1">
                            <a:extLst>
                              <a:ext uri="{FF2B5EF4-FFF2-40B4-BE49-F238E27FC236}">
                                <a16:creationId xmlns:a16="http://schemas.microsoft.com/office/drawing/2014/main" id="{213C2992-6867-447D-991E-FE7E264F95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09216" behindDoc="0" locked="0" layoutInCell="1" allowOverlap="1" wp14:anchorId="68293BC7" wp14:editId="131AF0A6">
                  <wp:simplePos x="0" y="0"/>
                  <wp:positionH relativeFrom="column">
                    <wp:posOffset>0</wp:posOffset>
                  </wp:positionH>
                  <wp:positionV relativeFrom="paragraph">
                    <wp:posOffset>9525</wp:posOffset>
                  </wp:positionV>
                  <wp:extent cx="9525" cy="123825"/>
                  <wp:effectExtent l="0" t="0" r="28575" b="9525"/>
                  <wp:wrapNone/>
                  <wp:docPr id="795462514" name="Imagen 2786" hidden="1">
                    <a:extLst xmlns:a="http://schemas.openxmlformats.org/drawingml/2006/main">
                      <a:ext uri="{FF2B5EF4-FFF2-40B4-BE49-F238E27FC236}">
                        <a16:creationId xmlns:a16="http://schemas.microsoft.com/office/drawing/2014/main" id="{36D11010-FACF-476A-95D2-69733571EDCA}"/>
                      </a:ext>
                    </a:extLst>
                  </wp:docPr>
                  <wp:cNvGraphicFramePr/>
                  <a:graphic xmlns:a="http://schemas.openxmlformats.org/drawingml/2006/main">
                    <a:graphicData uri="http://schemas.openxmlformats.org/drawingml/2006/picture">
                      <pic:pic xmlns:pic="http://schemas.openxmlformats.org/drawingml/2006/picture">
                        <pic:nvPicPr>
                          <pic:cNvPr id="1125" name="Imagen 1566" hidden="1">
                            <a:extLst>
                              <a:ext uri="{FF2B5EF4-FFF2-40B4-BE49-F238E27FC236}">
                                <a16:creationId xmlns:a16="http://schemas.microsoft.com/office/drawing/2014/main" id="{36D11010-FACF-476A-95D2-69733571EDC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0240" behindDoc="0" locked="0" layoutInCell="1" allowOverlap="1" wp14:anchorId="10E72B9F" wp14:editId="38707D60">
                  <wp:simplePos x="0" y="0"/>
                  <wp:positionH relativeFrom="column">
                    <wp:posOffset>0</wp:posOffset>
                  </wp:positionH>
                  <wp:positionV relativeFrom="paragraph">
                    <wp:posOffset>9525</wp:posOffset>
                  </wp:positionV>
                  <wp:extent cx="9525" cy="123825"/>
                  <wp:effectExtent l="0" t="0" r="28575" b="9525"/>
                  <wp:wrapNone/>
                  <wp:docPr id="992584537" name="Imagen 2785" hidden="1">
                    <a:extLst xmlns:a="http://schemas.openxmlformats.org/drawingml/2006/main">
                      <a:ext uri="{FF2B5EF4-FFF2-40B4-BE49-F238E27FC236}">
                        <a16:creationId xmlns:a16="http://schemas.microsoft.com/office/drawing/2014/main" id="{052E2080-3507-4892-8EF1-23DEE730D8B9}"/>
                      </a:ext>
                    </a:extLst>
                  </wp:docPr>
                  <wp:cNvGraphicFramePr/>
                  <a:graphic xmlns:a="http://schemas.openxmlformats.org/drawingml/2006/main">
                    <a:graphicData uri="http://schemas.openxmlformats.org/drawingml/2006/picture">
                      <pic:pic xmlns:pic="http://schemas.openxmlformats.org/drawingml/2006/picture">
                        <pic:nvPicPr>
                          <pic:cNvPr id="1126" name="Imagen 1565" hidden="1">
                            <a:extLst>
                              <a:ext uri="{FF2B5EF4-FFF2-40B4-BE49-F238E27FC236}">
                                <a16:creationId xmlns:a16="http://schemas.microsoft.com/office/drawing/2014/main" id="{052E2080-3507-4892-8EF1-23DEE730D8B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1264" behindDoc="0" locked="0" layoutInCell="1" allowOverlap="1" wp14:anchorId="0F811C93" wp14:editId="2CBEF225">
                  <wp:simplePos x="0" y="0"/>
                  <wp:positionH relativeFrom="column">
                    <wp:posOffset>0</wp:posOffset>
                  </wp:positionH>
                  <wp:positionV relativeFrom="paragraph">
                    <wp:posOffset>9525</wp:posOffset>
                  </wp:positionV>
                  <wp:extent cx="9525" cy="123825"/>
                  <wp:effectExtent l="0" t="0" r="28575" b="9525"/>
                  <wp:wrapNone/>
                  <wp:docPr id="852552825" name="Imagen 2784" hidden="1">
                    <a:extLst xmlns:a="http://schemas.openxmlformats.org/drawingml/2006/main">
                      <a:ext uri="{FF2B5EF4-FFF2-40B4-BE49-F238E27FC236}">
                        <a16:creationId xmlns:a16="http://schemas.microsoft.com/office/drawing/2014/main" id="{E7033851-48F7-46C8-B59E-9730373232FB}"/>
                      </a:ext>
                    </a:extLst>
                  </wp:docPr>
                  <wp:cNvGraphicFramePr/>
                  <a:graphic xmlns:a="http://schemas.openxmlformats.org/drawingml/2006/main">
                    <a:graphicData uri="http://schemas.openxmlformats.org/drawingml/2006/picture">
                      <pic:pic xmlns:pic="http://schemas.openxmlformats.org/drawingml/2006/picture">
                        <pic:nvPicPr>
                          <pic:cNvPr id="1127" name="Imagen 1564" hidden="1">
                            <a:extLst>
                              <a:ext uri="{FF2B5EF4-FFF2-40B4-BE49-F238E27FC236}">
                                <a16:creationId xmlns:a16="http://schemas.microsoft.com/office/drawing/2014/main" id="{E7033851-48F7-46C8-B59E-9730373232F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2288" behindDoc="0" locked="0" layoutInCell="1" allowOverlap="1" wp14:anchorId="6731F483" wp14:editId="76B9679F">
                  <wp:simplePos x="0" y="0"/>
                  <wp:positionH relativeFrom="column">
                    <wp:posOffset>0</wp:posOffset>
                  </wp:positionH>
                  <wp:positionV relativeFrom="paragraph">
                    <wp:posOffset>9525</wp:posOffset>
                  </wp:positionV>
                  <wp:extent cx="9525" cy="123825"/>
                  <wp:effectExtent l="0" t="0" r="28575" b="9525"/>
                  <wp:wrapNone/>
                  <wp:docPr id="1966114380" name="Imagen 2783" hidden="1">
                    <a:extLst xmlns:a="http://schemas.openxmlformats.org/drawingml/2006/main">
                      <a:ext uri="{FF2B5EF4-FFF2-40B4-BE49-F238E27FC236}">
                        <a16:creationId xmlns:a16="http://schemas.microsoft.com/office/drawing/2014/main" id="{FCE98F97-F961-4E72-9737-95FC3F2FF35F}"/>
                      </a:ext>
                    </a:extLst>
                  </wp:docPr>
                  <wp:cNvGraphicFramePr/>
                  <a:graphic xmlns:a="http://schemas.openxmlformats.org/drawingml/2006/main">
                    <a:graphicData uri="http://schemas.openxmlformats.org/drawingml/2006/picture">
                      <pic:pic xmlns:pic="http://schemas.openxmlformats.org/drawingml/2006/picture">
                        <pic:nvPicPr>
                          <pic:cNvPr id="1128" name="Imagen 1563" hidden="1">
                            <a:extLst>
                              <a:ext uri="{FF2B5EF4-FFF2-40B4-BE49-F238E27FC236}">
                                <a16:creationId xmlns:a16="http://schemas.microsoft.com/office/drawing/2014/main" id="{FCE98F97-F961-4E72-9737-95FC3F2FF3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3312" behindDoc="0" locked="0" layoutInCell="1" allowOverlap="1" wp14:anchorId="027E3FE0" wp14:editId="34053042">
                  <wp:simplePos x="0" y="0"/>
                  <wp:positionH relativeFrom="column">
                    <wp:posOffset>0</wp:posOffset>
                  </wp:positionH>
                  <wp:positionV relativeFrom="paragraph">
                    <wp:posOffset>9525</wp:posOffset>
                  </wp:positionV>
                  <wp:extent cx="9525" cy="123825"/>
                  <wp:effectExtent l="0" t="0" r="28575" b="9525"/>
                  <wp:wrapNone/>
                  <wp:docPr id="692978319" name="Imagen 2782" hidden="1">
                    <a:extLst xmlns:a="http://schemas.openxmlformats.org/drawingml/2006/main">
                      <a:ext uri="{FF2B5EF4-FFF2-40B4-BE49-F238E27FC236}">
                        <a16:creationId xmlns:a16="http://schemas.microsoft.com/office/drawing/2014/main" id="{9FF9511D-5843-435F-8100-CCE273E2E721}"/>
                      </a:ext>
                    </a:extLst>
                  </wp:docPr>
                  <wp:cNvGraphicFramePr/>
                  <a:graphic xmlns:a="http://schemas.openxmlformats.org/drawingml/2006/main">
                    <a:graphicData uri="http://schemas.openxmlformats.org/drawingml/2006/picture">
                      <pic:pic xmlns:pic="http://schemas.openxmlformats.org/drawingml/2006/picture">
                        <pic:nvPicPr>
                          <pic:cNvPr id="1129" name="Imagen 1562" hidden="1">
                            <a:extLst>
                              <a:ext uri="{FF2B5EF4-FFF2-40B4-BE49-F238E27FC236}">
                                <a16:creationId xmlns:a16="http://schemas.microsoft.com/office/drawing/2014/main" id="{9FF9511D-5843-435F-8100-CCE273E2E72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4336" behindDoc="0" locked="0" layoutInCell="1" allowOverlap="1" wp14:anchorId="406538A3" wp14:editId="1125F2E4">
                  <wp:simplePos x="0" y="0"/>
                  <wp:positionH relativeFrom="column">
                    <wp:posOffset>0</wp:posOffset>
                  </wp:positionH>
                  <wp:positionV relativeFrom="paragraph">
                    <wp:posOffset>9525</wp:posOffset>
                  </wp:positionV>
                  <wp:extent cx="9525" cy="123825"/>
                  <wp:effectExtent l="0" t="0" r="28575" b="9525"/>
                  <wp:wrapNone/>
                  <wp:docPr id="2088870092" name="Imagen 2781" hidden="1">
                    <a:extLst xmlns:a="http://schemas.openxmlformats.org/drawingml/2006/main">
                      <a:ext uri="{FF2B5EF4-FFF2-40B4-BE49-F238E27FC236}">
                        <a16:creationId xmlns:a16="http://schemas.microsoft.com/office/drawing/2014/main" id="{BC9070DE-CF3E-4F77-91DB-85BCAE87D775}"/>
                      </a:ext>
                    </a:extLst>
                  </wp:docPr>
                  <wp:cNvGraphicFramePr/>
                  <a:graphic xmlns:a="http://schemas.openxmlformats.org/drawingml/2006/main">
                    <a:graphicData uri="http://schemas.openxmlformats.org/drawingml/2006/picture">
                      <pic:pic xmlns:pic="http://schemas.openxmlformats.org/drawingml/2006/picture">
                        <pic:nvPicPr>
                          <pic:cNvPr id="1130" name="Imagen 1561" hidden="1">
                            <a:extLst>
                              <a:ext uri="{FF2B5EF4-FFF2-40B4-BE49-F238E27FC236}">
                                <a16:creationId xmlns:a16="http://schemas.microsoft.com/office/drawing/2014/main" id="{BC9070DE-CF3E-4F77-91DB-85BCAE87D77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5360" behindDoc="0" locked="0" layoutInCell="1" allowOverlap="1" wp14:anchorId="063A8AE8" wp14:editId="577792CC">
                  <wp:simplePos x="0" y="0"/>
                  <wp:positionH relativeFrom="column">
                    <wp:posOffset>0</wp:posOffset>
                  </wp:positionH>
                  <wp:positionV relativeFrom="paragraph">
                    <wp:posOffset>9525</wp:posOffset>
                  </wp:positionV>
                  <wp:extent cx="9525" cy="123825"/>
                  <wp:effectExtent l="0" t="0" r="28575" b="9525"/>
                  <wp:wrapNone/>
                  <wp:docPr id="1500716812" name="Imagen 2780" hidden="1">
                    <a:extLst xmlns:a="http://schemas.openxmlformats.org/drawingml/2006/main">
                      <a:ext uri="{FF2B5EF4-FFF2-40B4-BE49-F238E27FC236}">
                        <a16:creationId xmlns:a16="http://schemas.microsoft.com/office/drawing/2014/main" id="{C3BF100C-2AED-43D5-8D2C-3509493C91B6}"/>
                      </a:ext>
                    </a:extLst>
                  </wp:docPr>
                  <wp:cNvGraphicFramePr/>
                  <a:graphic xmlns:a="http://schemas.openxmlformats.org/drawingml/2006/main">
                    <a:graphicData uri="http://schemas.openxmlformats.org/drawingml/2006/picture">
                      <pic:pic xmlns:pic="http://schemas.openxmlformats.org/drawingml/2006/picture">
                        <pic:nvPicPr>
                          <pic:cNvPr id="1131" name="Imagen 1560" hidden="1">
                            <a:extLst>
                              <a:ext uri="{FF2B5EF4-FFF2-40B4-BE49-F238E27FC236}">
                                <a16:creationId xmlns:a16="http://schemas.microsoft.com/office/drawing/2014/main" id="{C3BF100C-2AED-43D5-8D2C-3509493C91B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6384" behindDoc="0" locked="0" layoutInCell="1" allowOverlap="1" wp14:anchorId="0EEF878E" wp14:editId="383CC849">
                  <wp:simplePos x="0" y="0"/>
                  <wp:positionH relativeFrom="column">
                    <wp:posOffset>0</wp:posOffset>
                  </wp:positionH>
                  <wp:positionV relativeFrom="paragraph">
                    <wp:posOffset>9525</wp:posOffset>
                  </wp:positionV>
                  <wp:extent cx="9525" cy="123825"/>
                  <wp:effectExtent l="0" t="0" r="28575" b="9525"/>
                  <wp:wrapNone/>
                  <wp:docPr id="1316049250" name="Imagen 2779" hidden="1">
                    <a:extLst xmlns:a="http://schemas.openxmlformats.org/drawingml/2006/main">
                      <a:ext uri="{FF2B5EF4-FFF2-40B4-BE49-F238E27FC236}">
                        <a16:creationId xmlns:a16="http://schemas.microsoft.com/office/drawing/2014/main" id="{B50F803A-56DB-46AD-B457-8482A8EBD5A2}"/>
                      </a:ext>
                    </a:extLst>
                  </wp:docPr>
                  <wp:cNvGraphicFramePr/>
                  <a:graphic xmlns:a="http://schemas.openxmlformats.org/drawingml/2006/main">
                    <a:graphicData uri="http://schemas.openxmlformats.org/drawingml/2006/picture">
                      <pic:pic xmlns:pic="http://schemas.openxmlformats.org/drawingml/2006/picture">
                        <pic:nvPicPr>
                          <pic:cNvPr id="1132" name="Imagen 1559" hidden="1">
                            <a:extLst>
                              <a:ext uri="{FF2B5EF4-FFF2-40B4-BE49-F238E27FC236}">
                                <a16:creationId xmlns:a16="http://schemas.microsoft.com/office/drawing/2014/main" id="{B50F803A-56DB-46AD-B457-8482A8EBD5A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7408" behindDoc="0" locked="0" layoutInCell="1" allowOverlap="1" wp14:anchorId="162FF894" wp14:editId="79E53BFD">
                  <wp:simplePos x="0" y="0"/>
                  <wp:positionH relativeFrom="column">
                    <wp:posOffset>0</wp:posOffset>
                  </wp:positionH>
                  <wp:positionV relativeFrom="paragraph">
                    <wp:posOffset>9525</wp:posOffset>
                  </wp:positionV>
                  <wp:extent cx="9525" cy="123825"/>
                  <wp:effectExtent l="0" t="0" r="28575" b="9525"/>
                  <wp:wrapNone/>
                  <wp:docPr id="1031664028" name="Imagen 2778" hidden="1">
                    <a:extLst xmlns:a="http://schemas.openxmlformats.org/drawingml/2006/main">
                      <a:ext uri="{FF2B5EF4-FFF2-40B4-BE49-F238E27FC236}">
                        <a16:creationId xmlns:a16="http://schemas.microsoft.com/office/drawing/2014/main" id="{4A58EBED-0BED-4EFC-84D8-66D87373021E}"/>
                      </a:ext>
                    </a:extLst>
                  </wp:docPr>
                  <wp:cNvGraphicFramePr/>
                  <a:graphic xmlns:a="http://schemas.openxmlformats.org/drawingml/2006/main">
                    <a:graphicData uri="http://schemas.openxmlformats.org/drawingml/2006/picture">
                      <pic:pic xmlns:pic="http://schemas.openxmlformats.org/drawingml/2006/picture">
                        <pic:nvPicPr>
                          <pic:cNvPr id="1133" name="Imagen 1558" hidden="1">
                            <a:extLst>
                              <a:ext uri="{FF2B5EF4-FFF2-40B4-BE49-F238E27FC236}">
                                <a16:creationId xmlns:a16="http://schemas.microsoft.com/office/drawing/2014/main" id="{4A58EBED-0BED-4EFC-84D8-66D87373021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8432" behindDoc="0" locked="0" layoutInCell="1" allowOverlap="1" wp14:anchorId="495FFCC3" wp14:editId="76F5D4A5">
                  <wp:simplePos x="0" y="0"/>
                  <wp:positionH relativeFrom="column">
                    <wp:posOffset>0</wp:posOffset>
                  </wp:positionH>
                  <wp:positionV relativeFrom="paragraph">
                    <wp:posOffset>9525</wp:posOffset>
                  </wp:positionV>
                  <wp:extent cx="9525" cy="123825"/>
                  <wp:effectExtent l="0" t="0" r="28575" b="9525"/>
                  <wp:wrapNone/>
                  <wp:docPr id="1602738622" name="Imagen 2777" hidden="1">
                    <a:extLst xmlns:a="http://schemas.openxmlformats.org/drawingml/2006/main">
                      <a:ext uri="{FF2B5EF4-FFF2-40B4-BE49-F238E27FC236}">
                        <a16:creationId xmlns:a16="http://schemas.microsoft.com/office/drawing/2014/main" id="{447E8A01-CD7F-4E81-8022-6D8CE3039719}"/>
                      </a:ext>
                    </a:extLst>
                  </wp:docPr>
                  <wp:cNvGraphicFramePr/>
                  <a:graphic xmlns:a="http://schemas.openxmlformats.org/drawingml/2006/main">
                    <a:graphicData uri="http://schemas.openxmlformats.org/drawingml/2006/picture">
                      <pic:pic xmlns:pic="http://schemas.openxmlformats.org/drawingml/2006/picture">
                        <pic:nvPicPr>
                          <pic:cNvPr id="1134" name="Imagen 1557" hidden="1">
                            <a:extLst>
                              <a:ext uri="{FF2B5EF4-FFF2-40B4-BE49-F238E27FC236}">
                                <a16:creationId xmlns:a16="http://schemas.microsoft.com/office/drawing/2014/main" id="{447E8A01-CD7F-4E81-8022-6D8CE30397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19456" behindDoc="0" locked="0" layoutInCell="1" allowOverlap="1" wp14:anchorId="0270AB1F" wp14:editId="0FFAA27A">
                  <wp:simplePos x="0" y="0"/>
                  <wp:positionH relativeFrom="column">
                    <wp:posOffset>0</wp:posOffset>
                  </wp:positionH>
                  <wp:positionV relativeFrom="paragraph">
                    <wp:posOffset>9525</wp:posOffset>
                  </wp:positionV>
                  <wp:extent cx="9525" cy="123825"/>
                  <wp:effectExtent l="0" t="0" r="28575" b="9525"/>
                  <wp:wrapNone/>
                  <wp:docPr id="138650216" name="Imagen 2776" hidden="1">
                    <a:extLst xmlns:a="http://schemas.openxmlformats.org/drawingml/2006/main">
                      <a:ext uri="{FF2B5EF4-FFF2-40B4-BE49-F238E27FC236}">
                        <a16:creationId xmlns:a16="http://schemas.microsoft.com/office/drawing/2014/main" id="{EE8C3A49-301E-4699-9424-DBEDE416E326}"/>
                      </a:ext>
                    </a:extLst>
                  </wp:docPr>
                  <wp:cNvGraphicFramePr/>
                  <a:graphic xmlns:a="http://schemas.openxmlformats.org/drawingml/2006/main">
                    <a:graphicData uri="http://schemas.openxmlformats.org/drawingml/2006/picture">
                      <pic:pic xmlns:pic="http://schemas.openxmlformats.org/drawingml/2006/picture">
                        <pic:nvPicPr>
                          <pic:cNvPr id="1135" name="Imagen 1556" hidden="1">
                            <a:extLst>
                              <a:ext uri="{FF2B5EF4-FFF2-40B4-BE49-F238E27FC236}">
                                <a16:creationId xmlns:a16="http://schemas.microsoft.com/office/drawing/2014/main" id="{EE8C3A49-301E-4699-9424-DBEDE416E32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0480" behindDoc="0" locked="0" layoutInCell="1" allowOverlap="1" wp14:anchorId="3761756A" wp14:editId="3F4153ED">
                  <wp:simplePos x="0" y="0"/>
                  <wp:positionH relativeFrom="column">
                    <wp:posOffset>0</wp:posOffset>
                  </wp:positionH>
                  <wp:positionV relativeFrom="paragraph">
                    <wp:posOffset>9525</wp:posOffset>
                  </wp:positionV>
                  <wp:extent cx="9525" cy="123825"/>
                  <wp:effectExtent l="0" t="0" r="28575" b="9525"/>
                  <wp:wrapNone/>
                  <wp:docPr id="112644976" name="Imagen 2775" hidden="1">
                    <a:extLst xmlns:a="http://schemas.openxmlformats.org/drawingml/2006/main">
                      <a:ext uri="{FF2B5EF4-FFF2-40B4-BE49-F238E27FC236}">
                        <a16:creationId xmlns:a16="http://schemas.microsoft.com/office/drawing/2014/main" id="{2C2F6170-E446-4681-A30B-1AFF67BE5281}"/>
                      </a:ext>
                    </a:extLst>
                  </wp:docPr>
                  <wp:cNvGraphicFramePr/>
                  <a:graphic xmlns:a="http://schemas.openxmlformats.org/drawingml/2006/main">
                    <a:graphicData uri="http://schemas.openxmlformats.org/drawingml/2006/picture">
                      <pic:pic xmlns:pic="http://schemas.openxmlformats.org/drawingml/2006/picture">
                        <pic:nvPicPr>
                          <pic:cNvPr id="1136" name="Imagen 1555" hidden="1">
                            <a:extLst>
                              <a:ext uri="{FF2B5EF4-FFF2-40B4-BE49-F238E27FC236}">
                                <a16:creationId xmlns:a16="http://schemas.microsoft.com/office/drawing/2014/main" id="{2C2F6170-E446-4681-A30B-1AFF67BE528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1504" behindDoc="0" locked="0" layoutInCell="1" allowOverlap="1" wp14:anchorId="30E24358" wp14:editId="31FCFCF3">
                  <wp:simplePos x="0" y="0"/>
                  <wp:positionH relativeFrom="column">
                    <wp:posOffset>0</wp:posOffset>
                  </wp:positionH>
                  <wp:positionV relativeFrom="paragraph">
                    <wp:posOffset>9525</wp:posOffset>
                  </wp:positionV>
                  <wp:extent cx="9525" cy="123825"/>
                  <wp:effectExtent l="0" t="0" r="28575" b="9525"/>
                  <wp:wrapNone/>
                  <wp:docPr id="194906038" name="Imagen 2774" hidden="1">
                    <a:extLst xmlns:a="http://schemas.openxmlformats.org/drawingml/2006/main">
                      <a:ext uri="{FF2B5EF4-FFF2-40B4-BE49-F238E27FC236}">
                        <a16:creationId xmlns:a16="http://schemas.microsoft.com/office/drawing/2014/main" id="{9B40BC00-3A32-4753-A8D9-5CFFACE82589}"/>
                      </a:ext>
                    </a:extLst>
                  </wp:docPr>
                  <wp:cNvGraphicFramePr/>
                  <a:graphic xmlns:a="http://schemas.openxmlformats.org/drawingml/2006/main">
                    <a:graphicData uri="http://schemas.openxmlformats.org/drawingml/2006/picture">
                      <pic:pic xmlns:pic="http://schemas.openxmlformats.org/drawingml/2006/picture">
                        <pic:nvPicPr>
                          <pic:cNvPr id="1137" name="Imagen 1554" hidden="1">
                            <a:extLst>
                              <a:ext uri="{FF2B5EF4-FFF2-40B4-BE49-F238E27FC236}">
                                <a16:creationId xmlns:a16="http://schemas.microsoft.com/office/drawing/2014/main" id="{9B40BC00-3A32-4753-A8D9-5CFFACE825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2528" behindDoc="0" locked="0" layoutInCell="1" allowOverlap="1" wp14:anchorId="733E5DA8" wp14:editId="70BACCBA">
                  <wp:simplePos x="0" y="0"/>
                  <wp:positionH relativeFrom="column">
                    <wp:posOffset>0</wp:posOffset>
                  </wp:positionH>
                  <wp:positionV relativeFrom="paragraph">
                    <wp:posOffset>9525</wp:posOffset>
                  </wp:positionV>
                  <wp:extent cx="9525" cy="123825"/>
                  <wp:effectExtent l="0" t="0" r="28575" b="9525"/>
                  <wp:wrapNone/>
                  <wp:docPr id="1068191455" name="Imagen 2773" hidden="1">
                    <a:extLst xmlns:a="http://schemas.openxmlformats.org/drawingml/2006/main">
                      <a:ext uri="{FF2B5EF4-FFF2-40B4-BE49-F238E27FC236}">
                        <a16:creationId xmlns:a16="http://schemas.microsoft.com/office/drawing/2014/main" id="{C2540F6A-AD7D-4C5D-8D9A-F099E158F361}"/>
                      </a:ext>
                    </a:extLst>
                  </wp:docPr>
                  <wp:cNvGraphicFramePr/>
                  <a:graphic xmlns:a="http://schemas.openxmlformats.org/drawingml/2006/main">
                    <a:graphicData uri="http://schemas.openxmlformats.org/drawingml/2006/picture">
                      <pic:pic xmlns:pic="http://schemas.openxmlformats.org/drawingml/2006/picture">
                        <pic:nvPicPr>
                          <pic:cNvPr id="1138" name="Imagen 1553" hidden="1">
                            <a:extLst>
                              <a:ext uri="{FF2B5EF4-FFF2-40B4-BE49-F238E27FC236}">
                                <a16:creationId xmlns:a16="http://schemas.microsoft.com/office/drawing/2014/main" id="{C2540F6A-AD7D-4C5D-8D9A-F099E158F36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3552" behindDoc="0" locked="0" layoutInCell="1" allowOverlap="1" wp14:anchorId="3A9BFC4E" wp14:editId="16C6BD2B">
                  <wp:simplePos x="0" y="0"/>
                  <wp:positionH relativeFrom="column">
                    <wp:posOffset>0</wp:posOffset>
                  </wp:positionH>
                  <wp:positionV relativeFrom="paragraph">
                    <wp:posOffset>9525</wp:posOffset>
                  </wp:positionV>
                  <wp:extent cx="9525" cy="123825"/>
                  <wp:effectExtent l="0" t="0" r="28575" b="9525"/>
                  <wp:wrapNone/>
                  <wp:docPr id="1281797417" name="Imagen 2772" hidden="1">
                    <a:extLst xmlns:a="http://schemas.openxmlformats.org/drawingml/2006/main">
                      <a:ext uri="{FF2B5EF4-FFF2-40B4-BE49-F238E27FC236}">
                        <a16:creationId xmlns:a16="http://schemas.microsoft.com/office/drawing/2014/main" id="{AABE640B-1C32-4737-B916-943E3F2E3033}"/>
                      </a:ext>
                    </a:extLst>
                  </wp:docPr>
                  <wp:cNvGraphicFramePr/>
                  <a:graphic xmlns:a="http://schemas.openxmlformats.org/drawingml/2006/main">
                    <a:graphicData uri="http://schemas.openxmlformats.org/drawingml/2006/picture">
                      <pic:pic xmlns:pic="http://schemas.openxmlformats.org/drawingml/2006/picture">
                        <pic:nvPicPr>
                          <pic:cNvPr id="1139" name="Imagen 1552" hidden="1">
                            <a:extLst>
                              <a:ext uri="{FF2B5EF4-FFF2-40B4-BE49-F238E27FC236}">
                                <a16:creationId xmlns:a16="http://schemas.microsoft.com/office/drawing/2014/main" id="{AABE640B-1C32-4737-B916-943E3F2E303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4576" behindDoc="0" locked="0" layoutInCell="1" allowOverlap="1" wp14:anchorId="0D2B02FF" wp14:editId="75712E8A">
                  <wp:simplePos x="0" y="0"/>
                  <wp:positionH relativeFrom="column">
                    <wp:posOffset>0</wp:posOffset>
                  </wp:positionH>
                  <wp:positionV relativeFrom="paragraph">
                    <wp:posOffset>9525</wp:posOffset>
                  </wp:positionV>
                  <wp:extent cx="9525" cy="123825"/>
                  <wp:effectExtent l="0" t="0" r="28575" b="9525"/>
                  <wp:wrapNone/>
                  <wp:docPr id="1732388994" name="Imagen 2771" hidden="1">
                    <a:extLst xmlns:a="http://schemas.openxmlformats.org/drawingml/2006/main">
                      <a:ext uri="{FF2B5EF4-FFF2-40B4-BE49-F238E27FC236}">
                        <a16:creationId xmlns:a16="http://schemas.microsoft.com/office/drawing/2014/main" id="{C1474AA7-2E2F-4700-9B5F-2FA00F4492BE}"/>
                      </a:ext>
                    </a:extLst>
                  </wp:docPr>
                  <wp:cNvGraphicFramePr/>
                  <a:graphic xmlns:a="http://schemas.openxmlformats.org/drawingml/2006/main">
                    <a:graphicData uri="http://schemas.openxmlformats.org/drawingml/2006/picture">
                      <pic:pic xmlns:pic="http://schemas.openxmlformats.org/drawingml/2006/picture">
                        <pic:nvPicPr>
                          <pic:cNvPr id="1140" name="Imagen 1551" hidden="1">
                            <a:extLst>
                              <a:ext uri="{FF2B5EF4-FFF2-40B4-BE49-F238E27FC236}">
                                <a16:creationId xmlns:a16="http://schemas.microsoft.com/office/drawing/2014/main" id="{C1474AA7-2E2F-4700-9B5F-2FA00F4492B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5600" behindDoc="0" locked="0" layoutInCell="1" allowOverlap="1" wp14:anchorId="461EAF20" wp14:editId="7641A62F">
                  <wp:simplePos x="0" y="0"/>
                  <wp:positionH relativeFrom="column">
                    <wp:posOffset>0</wp:posOffset>
                  </wp:positionH>
                  <wp:positionV relativeFrom="paragraph">
                    <wp:posOffset>9525</wp:posOffset>
                  </wp:positionV>
                  <wp:extent cx="9525" cy="123825"/>
                  <wp:effectExtent l="0" t="0" r="28575" b="9525"/>
                  <wp:wrapNone/>
                  <wp:docPr id="690888846" name="Imagen 2770" hidden="1">
                    <a:extLst xmlns:a="http://schemas.openxmlformats.org/drawingml/2006/main">
                      <a:ext uri="{FF2B5EF4-FFF2-40B4-BE49-F238E27FC236}">
                        <a16:creationId xmlns:a16="http://schemas.microsoft.com/office/drawing/2014/main" id="{52FAF222-C0F8-4DA0-B2A9-BA82A0018237}"/>
                      </a:ext>
                    </a:extLst>
                  </wp:docPr>
                  <wp:cNvGraphicFramePr/>
                  <a:graphic xmlns:a="http://schemas.openxmlformats.org/drawingml/2006/main">
                    <a:graphicData uri="http://schemas.openxmlformats.org/drawingml/2006/picture">
                      <pic:pic xmlns:pic="http://schemas.openxmlformats.org/drawingml/2006/picture">
                        <pic:nvPicPr>
                          <pic:cNvPr id="1141" name="Imagen 1550" hidden="1">
                            <a:extLst>
                              <a:ext uri="{FF2B5EF4-FFF2-40B4-BE49-F238E27FC236}">
                                <a16:creationId xmlns:a16="http://schemas.microsoft.com/office/drawing/2014/main" id="{52FAF222-C0F8-4DA0-B2A9-BA82A00182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6624" behindDoc="0" locked="0" layoutInCell="1" allowOverlap="1" wp14:anchorId="22314B33" wp14:editId="0BDD6181">
                  <wp:simplePos x="0" y="0"/>
                  <wp:positionH relativeFrom="column">
                    <wp:posOffset>0</wp:posOffset>
                  </wp:positionH>
                  <wp:positionV relativeFrom="paragraph">
                    <wp:posOffset>9525</wp:posOffset>
                  </wp:positionV>
                  <wp:extent cx="9525" cy="123825"/>
                  <wp:effectExtent l="0" t="0" r="28575" b="9525"/>
                  <wp:wrapNone/>
                  <wp:docPr id="1869303913" name="Imagen 2769" hidden="1">
                    <a:extLst xmlns:a="http://schemas.openxmlformats.org/drawingml/2006/main">
                      <a:ext uri="{FF2B5EF4-FFF2-40B4-BE49-F238E27FC236}">
                        <a16:creationId xmlns:a16="http://schemas.microsoft.com/office/drawing/2014/main" id="{4B703BFE-0B2B-44F6-A093-97C2501065EF}"/>
                      </a:ext>
                    </a:extLst>
                  </wp:docPr>
                  <wp:cNvGraphicFramePr/>
                  <a:graphic xmlns:a="http://schemas.openxmlformats.org/drawingml/2006/main">
                    <a:graphicData uri="http://schemas.openxmlformats.org/drawingml/2006/picture">
                      <pic:pic xmlns:pic="http://schemas.openxmlformats.org/drawingml/2006/picture">
                        <pic:nvPicPr>
                          <pic:cNvPr id="1142" name="Imagen 1549" hidden="1">
                            <a:extLst>
                              <a:ext uri="{FF2B5EF4-FFF2-40B4-BE49-F238E27FC236}">
                                <a16:creationId xmlns:a16="http://schemas.microsoft.com/office/drawing/2014/main" id="{4B703BFE-0B2B-44F6-A093-97C2501065E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7648" behindDoc="0" locked="0" layoutInCell="1" allowOverlap="1" wp14:anchorId="581E9E92" wp14:editId="3B97BA5A">
                  <wp:simplePos x="0" y="0"/>
                  <wp:positionH relativeFrom="column">
                    <wp:posOffset>0</wp:posOffset>
                  </wp:positionH>
                  <wp:positionV relativeFrom="paragraph">
                    <wp:posOffset>9525</wp:posOffset>
                  </wp:positionV>
                  <wp:extent cx="9525" cy="123825"/>
                  <wp:effectExtent l="0" t="0" r="28575" b="9525"/>
                  <wp:wrapNone/>
                  <wp:docPr id="1690059020" name="Imagen 2768" hidden="1">
                    <a:extLst xmlns:a="http://schemas.openxmlformats.org/drawingml/2006/main">
                      <a:ext uri="{FF2B5EF4-FFF2-40B4-BE49-F238E27FC236}">
                        <a16:creationId xmlns:a16="http://schemas.microsoft.com/office/drawing/2014/main" id="{7438A246-ADAD-432A-BBD1-6F3001E79DCA}"/>
                      </a:ext>
                    </a:extLst>
                  </wp:docPr>
                  <wp:cNvGraphicFramePr/>
                  <a:graphic xmlns:a="http://schemas.openxmlformats.org/drawingml/2006/main">
                    <a:graphicData uri="http://schemas.openxmlformats.org/drawingml/2006/picture">
                      <pic:pic xmlns:pic="http://schemas.openxmlformats.org/drawingml/2006/picture">
                        <pic:nvPicPr>
                          <pic:cNvPr id="1143" name="Imagen 1548" hidden="1">
                            <a:extLst>
                              <a:ext uri="{FF2B5EF4-FFF2-40B4-BE49-F238E27FC236}">
                                <a16:creationId xmlns:a16="http://schemas.microsoft.com/office/drawing/2014/main" id="{7438A246-ADAD-432A-BBD1-6F3001E79DC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8672" behindDoc="0" locked="0" layoutInCell="1" allowOverlap="1" wp14:anchorId="29B625FA" wp14:editId="7F9BD04A">
                  <wp:simplePos x="0" y="0"/>
                  <wp:positionH relativeFrom="column">
                    <wp:posOffset>0</wp:posOffset>
                  </wp:positionH>
                  <wp:positionV relativeFrom="paragraph">
                    <wp:posOffset>9525</wp:posOffset>
                  </wp:positionV>
                  <wp:extent cx="9525" cy="123825"/>
                  <wp:effectExtent l="0" t="0" r="28575" b="9525"/>
                  <wp:wrapNone/>
                  <wp:docPr id="373118828" name="Imagen 2767" hidden="1">
                    <a:extLst xmlns:a="http://schemas.openxmlformats.org/drawingml/2006/main">
                      <a:ext uri="{FF2B5EF4-FFF2-40B4-BE49-F238E27FC236}">
                        <a16:creationId xmlns:a16="http://schemas.microsoft.com/office/drawing/2014/main" id="{478079E5-1867-4780-BC2C-E2FDA1923512}"/>
                      </a:ext>
                    </a:extLst>
                  </wp:docPr>
                  <wp:cNvGraphicFramePr/>
                  <a:graphic xmlns:a="http://schemas.openxmlformats.org/drawingml/2006/main">
                    <a:graphicData uri="http://schemas.openxmlformats.org/drawingml/2006/picture">
                      <pic:pic xmlns:pic="http://schemas.openxmlformats.org/drawingml/2006/picture">
                        <pic:nvPicPr>
                          <pic:cNvPr id="1144" name="Imagen 1547" hidden="1">
                            <a:extLst>
                              <a:ext uri="{FF2B5EF4-FFF2-40B4-BE49-F238E27FC236}">
                                <a16:creationId xmlns:a16="http://schemas.microsoft.com/office/drawing/2014/main" id="{478079E5-1867-4780-BC2C-E2FDA192351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29696" behindDoc="0" locked="0" layoutInCell="1" allowOverlap="1" wp14:anchorId="4BDBA09E" wp14:editId="0F59D639">
                  <wp:simplePos x="0" y="0"/>
                  <wp:positionH relativeFrom="column">
                    <wp:posOffset>0</wp:posOffset>
                  </wp:positionH>
                  <wp:positionV relativeFrom="paragraph">
                    <wp:posOffset>9525</wp:posOffset>
                  </wp:positionV>
                  <wp:extent cx="9525" cy="123825"/>
                  <wp:effectExtent l="0" t="0" r="28575" b="9525"/>
                  <wp:wrapNone/>
                  <wp:docPr id="1055254101" name="Imagen 2766" hidden="1">
                    <a:extLst xmlns:a="http://schemas.openxmlformats.org/drawingml/2006/main">
                      <a:ext uri="{FF2B5EF4-FFF2-40B4-BE49-F238E27FC236}">
                        <a16:creationId xmlns:a16="http://schemas.microsoft.com/office/drawing/2014/main" id="{B404A4B2-0253-4DB3-8384-E8CD0C184239}"/>
                      </a:ext>
                    </a:extLst>
                  </wp:docPr>
                  <wp:cNvGraphicFramePr/>
                  <a:graphic xmlns:a="http://schemas.openxmlformats.org/drawingml/2006/main">
                    <a:graphicData uri="http://schemas.openxmlformats.org/drawingml/2006/picture">
                      <pic:pic xmlns:pic="http://schemas.openxmlformats.org/drawingml/2006/picture">
                        <pic:nvPicPr>
                          <pic:cNvPr id="1145" name="Imagen 1546" hidden="1">
                            <a:extLst>
                              <a:ext uri="{FF2B5EF4-FFF2-40B4-BE49-F238E27FC236}">
                                <a16:creationId xmlns:a16="http://schemas.microsoft.com/office/drawing/2014/main" id="{B404A4B2-0253-4DB3-8384-E8CD0C1842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0720" behindDoc="0" locked="0" layoutInCell="1" allowOverlap="1" wp14:anchorId="43AD9B19" wp14:editId="3EB3655D">
                  <wp:simplePos x="0" y="0"/>
                  <wp:positionH relativeFrom="column">
                    <wp:posOffset>0</wp:posOffset>
                  </wp:positionH>
                  <wp:positionV relativeFrom="paragraph">
                    <wp:posOffset>9525</wp:posOffset>
                  </wp:positionV>
                  <wp:extent cx="9525" cy="123825"/>
                  <wp:effectExtent l="0" t="0" r="28575" b="9525"/>
                  <wp:wrapNone/>
                  <wp:docPr id="537820269" name="Imagen 2765" hidden="1">
                    <a:extLst xmlns:a="http://schemas.openxmlformats.org/drawingml/2006/main">
                      <a:ext uri="{FF2B5EF4-FFF2-40B4-BE49-F238E27FC236}">
                        <a16:creationId xmlns:a16="http://schemas.microsoft.com/office/drawing/2014/main" id="{5C8A839F-C9A3-423C-92D1-C796D4E59A28}"/>
                      </a:ext>
                    </a:extLst>
                  </wp:docPr>
                  <wp:cNvGraphicFramePr/>
                  <a:graphic xmlns:a="http://schemas.openxmlformats.org/drawingml/2006/main">
                    <a:graphicData uri="http://schemas.openxmlformats.org/drawingml/2006/picture">
                      <pic:pic xmlns:pic="http://schemas.openxmlformats.org/drawingml/2006/picture">
                        <pic:nvPicPr>
                          <pic:cNvPr id="1146" name="Imagen 1545" hidden="1">
                            <a:extLst>
                              <a:ext uri="{FF2B5EF4-FFF2-40B4-BE49-F238E27FC236}">
                                <a16:creationId xmlns:a16="http://schemas.microsoft.com/office/drawing/2014/main" id="{5C8A839F-C9A3-423C-92D1-C796D4E59A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1744" behindDoc="0" locked="0" layoutInCell="1" allowOverlap="1" wp14:anchorId="7623F5C8" wp14:editId="5C461C22">
                  <wp:simplePos x="0" y="0"/>
                  <wp:positionH relativeFrom="column">
                    <wp:posOffset>0</wp:posOffset>
                  </wp:positionH>
                  <wp:positionV relativeFrom="paragraph">
                    <wp:posOffset>9525</wp:posOffset>
                  </wp:positionV>
                  <wp:extent cx="9525" cy="123825"/>
                  <wp:effectExtent l="0" t="0" r="28575" b="9525"/>
                  <wp:wrapNone/>
                  <wp:docPr id="376262552" name="Imagen 2764" hidden="1">
                    <a:extLst xmlns:a="http://schemas.openxmlformats.org/drawingml/2006/main">
                      <a:ext uri="{FF2B5EF4-FFF2-40B4-BE49-F238E27FC236}">
                        <a16:creationId xmlns:a16="http://schemas.microsoft.com/office/drawing/2014/main" id="{A97E2DEB-2A80-47C4-BA07-DC450757CC96}"/>
                      </a:ext>
                    </a:extLst>
                  </wp:docPr>
                  <wp:cNvGraphicFramePr/>
                  <a:graphic xmlns:a="http://schemas.openxmlformats.org/drawingml/2006/main">
                    <a:graphicData uri="http://schemas.openxmlformats.org/drawingml/2006/picture">
                      <pic:pic xmlns:pic="http://schemas.openxmlformats.org/drawingml/2006/picture">
                        <pic:nvPicPr>
                          <pic:cNvPr id="1147" name="Imagen 1544" hidden="1">
                            <a:extLst>
                              <a:ext uri="{FF2B5EF4-FFF2-40B4-BE49-F238E27FC236}">
                                <a16:creationId xmlns:a16="http://schemas.microsoft.com/office/drawing/2014/main" id="{A97E2DEB-2A80-47C4-BA07-DC450757CC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2768" behindDoc="0" locked="0" layoutInCell="1" allowOverlap="1" wp14:anchorId="5C98E27B" wp14:editId="57D447AB">
                  <wp:simplePos x="0" y="0"/>
                  <wp:positionH relativeFrom="column">
                    <wp:posOffset>0</wp:posOffset>
                  </wp:positionH>
                  <wp:positionV relativeFrom="paragraph">
                    <wp:posOffset>9525</wp:posOffset>
                  </wp:positionV>
                  <wp:extent cx="9525" cy="123825"/>
                  <wp:effectExtent l="0" t="0" r="28575" b="9525"/>
                  <wp:wrapNone/>
                  <wp:docPr id="576974516" name="Imagen 2763" hidden="1">
                    <a:extLst xmlns:a="http://schemas.openxmlformats.org/drawingml/2006/main">
                      <a:ext uri="{FF2B5EF4-FFF2-40B4-BE49-F238E27FC236}">
                        <a16:creationId xmlns:a16="http://schemas.microsoft.com/office/drawing/2014/main" id="{FFB3CA23-87A5-4A5D-90F6-2AFAEE9C1708}"/>
                      </a:ext>
                    </a:extLst>
                  </wp:docPr>
                  <wp:cNvGraphicFramePr/>
                  <a:graphic xmlns:a="http://schemas.openxmlformats.org/drawingml/2006/main">
                    <a:graphicData uri="http://schemas.openxmlformats.org/drawingml/2006/picture">
                      <pic:pic xmlns:pic="http://schemas.openxmlformats.org/drawingml/2006/picture">
                        <pic:nvPicPr>
                          <pic:cNvPr id="1148" name="Imagen 1543" hidden="1">
                            <a:extLst>
                              <a:ext uri="{FF2B5EF4-FFF2-40B4-BE49-F238E27FC236}">
                                <a16:creationId xmlns:a16="http://schemas.microsoft.com/office/drawing/2014/main" id="{FFB3CA23-87A5-4A5D-90F6-2AFAEE9C170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3792" behindDoc="0" locked="0" layoutInCell="1" allowOverlap="1" wp14:anchorId="70356704" wp14:editId="22F7C1A2">
                  <wp:simplePos x="0" y="0"/>
                  <wp:positionH relativeFrom="column">
                    <wp:posOffset>0</wp:posOffset>
                  </wp:positionH>
                  <wp:positionV relativeFrom="paragraph">
                    <wp:posOffset>9525</wp:posOffset>
                  </wp:positionV>
                  <wp:extent cx="9525" cy="123825"/>
                  <wp:effectExtent l="0" t="0" r="28575" b="9525"/>
                  <wp:wrapNone/>
                  <wp:docPr id="1915206550" name="Imagen 2762" hidden="1">
                    <a:extLst xmlns:a="http://schemas.openxmlformats.org/drawingml/2006/main">
                      <a:ext uri="{FF2B5EF4-FFF2-40B4-BE49-F238E27FC236}">
                        <a16:creationId xmlns:a16="http://schemas.microsoft.com/office/drawing/2014/main" id="{9F408AB3-D224-4F5E-AC42-9EDEF56C0B42}"/>
                      </a:ext>
                    </a:extLst>
                  </wp:docPr>
                  <wp:cNvGraphicFramePr/>
                  <a:graphic xmlns:a="http://schemas.openxmlformats.org/drawingml/2006/main">
                    <a:graphicData uri="http://schemas.openxmlformats.org/drawingml/2006/picture">
                      <pic:pic xmlns:pic="http://schemas.openxmlformats.org/drawingml/2006/picture">
                        <pic:nvPicPr>
                          <pic:cNvPr id="1149" name="Imagen 1542" hidden="1">
                            <a:extLst>
                              <a:ext uri="{FF2B5EF4-FFF2-40B4-BE49-F238E27FC236}">
                                <a16:creationId xmlns:a16="http://schemas.microsoft.com/office/drawing/2014/main" id="{9F408AB3-D224-4F5E-AC42-9EDEF56C0B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4816" behindDoc="0" locked="0" layoutInCell="1" allowOverlap="1" wp14:anchorId="4BBDF897" wp14:editId="5CBBF55A">
                  <wp:simplePos x="0" y="0"/>
                  <wp:positionH relativeFrom="column">
                    <wp:posOffset>0</wp:posOffset>
                  </wp:positionH>
                  <wp:positionV relativeFrom="paragraph">
                    <wp:posOffset>9525</wp:posOffset>
                  </wp:positionV>
                  <wp:extent cx="9525" cy="123825"/>
                  <wp:effectExtent l="0" t="0" r="28575" b="9525"/>
                  <wp:wrapNone/>
                  <wp:docPr id="1336759534" name="Imagen 2761" hidden="1">
                    <a:extLst xmlns:a="http://schemas.openxmlformats.org/drawingml/2006/main">
                      <a:ext uri="{FF2B5EF4-FFF2-40B4-BE49-F238E27FC236}">
                        <a16:creationId xmlns:a16="http://schemas.microsoft.com/office/drawing/2014/main" id="{6D900A3D-DF55-41DB-93AF-903E62672F1C}"/>
                      </a:ext>
                    </a:extLst>
                  </wp:docPr>
                  <wp:cNvGraphicFramePr/>
                  <a:graphic xmlns:a="http://schemas.openxmlformats.org/drawingml/2006/main">
                    <a:graphicData uri="http://schemas.openxmlformats.org/drawingml/2006/picture">
                      <pic:pic xmlns:pic="http://schemas.openxmlformats.org/drawingml/2006/picture">
                        <pic:nvPicPr>
                          <pic:cNvPr id="1150" name="Imagen 1541" hidden="1">
                            <a:extLst>
                              <a:ext uri="{FF2B5EF4-FFF2-40B4-BE49-F238E27FC236}">
                                <a16:creationId xmlns:a16="http://schemas.microsoft.com/office/drawing/2014/main" id="{6D900A3D-DF55-41DB-93AF-903E62672F1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5840" behindDoc="0" locked="0" layoutInCell="1" allowOverlap="1" wp14:anchorId="51F6A7AC" wp14:editId="1F7D6D08">
                  <wp:simplePos x="0" y="0"/>
                  <wp:positionH relativeFrom="column">
                    <wp:posOffset>0</wp:posOffset>
                  </wp:positionH>
                  <wp:positionV relativeFrom="paragraph">
                    <wp:posOffset>9525</wp:posOffset>
                  </wp:positionV>
                  <wp:extent cx="9525" cy="123825"/>
                  <wp:effectExtent l="0" t="0" r="28575" b="9525"/>
                  <wp:wrapNone/>
                  <wp:docPr id="1565865273" name="Imagen 2760" hidden="1">
                    <a:extLst xmlns:a="http://schemas.openxmlformats.org/drawingml/2006/main">
                      <a:ext uri="{FF2B5EF4-FFF2-40B4-BE49-F238E27FC236}">
                        <a16:creationId xmlns:a16="http://schemas.microsoft.com/office/drawing/2014/main" id="{1F67DCC1-2932-4BCD-8B0A-7CB8C2F48DC2}"/>
                      </a:ext>
                    </a:extLst>
                  </wp:docPr>
                  <wp:cNvGraphicFramePr/>
                  <a:graphic xmlns:a="http://schemas.openxmlformats.org/drawingml/2006/main">
                    <a:graphicData uri="http://schemas.openxmlformats.org/drawingml/2006/picture">
                      <pic:pic xmlns:pic="http://schemas.openxmlformats.org/drawingml/2006/picture">
                        <pic:nvPicPr>
                          <pic:cNvPr id="1151" name="Imagen 1540" hidden="1">
                            <a:extLst>
                              <a:ext uri="{FF2B5EF4-FFF2-40B4-BE49-F238E27FC236}">
                                <a16:creationId xmlns:a16="http://schemas.microsoft.com/office/drawing/2014/main" id="{1F67DCC1-2932-4BCD-8B0A-7CB8C2F48D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6864" behindDoc="0" locked="0" layoutInCell="1" allowOverlap="1" wp14:anchorId="7E8B641F" wp14:editId="3DA5D002">
                  <wp:simplePos x="0" y="0"/>
                  <wp:positionH relativeFrom="column">
                    <wp:posOffset>0</wp:posOffset>
                  </wp:positionH>
                  <wp:positionV relativeFrom="paragraph">
                    <wp:posOffset>9525</wp:posOffset>
                  </wp:positionV>
                  <wp:extent cx="9525" cy="123825"/>
                  <wp:effectExtent l="0" t="0" r="28575" b="9525"/>
                  <wp:wrapNone/>
                  <wp:docPr id="1339512291" name="Imagen 2759" hidden="1">
                    <a:extLst xmlns:a="http://schemas.openxmlformats.org/drawingml/2006/main">
                      <a:ext uri="{FF2B5EF4-FFF2-40B4-BE49-F238E27FC236}">
                        <a16:creationId xmlns:a16="http://schemas.microsoft.com/office/drawing/2014/main" id="{B294A440-2502-48BF-9925-4D9480B26B66}"/>
                      </a:ext>
                    </a:extLst>
                  </wp:docPr>
                  <wp:cNvGraphicFramePr/>
                  <a:graphic xmlns:a="http://schemas.openxmlformats.org/drawingml/2006/main">
                    <a:graphicData uri="http://schemas.openxmlformats.org/drawingml/2006/picture">
                      <pic:pic xmlns:pic="http://schemas.openxmlformats.org/drawingml/2006/picture">
                        <pic:nvPicPr>
                          <pic:cNvPr id="1152" name="Imagen 1539" hidden="1">
                            <a:extLst>
                              <a:ext uri="{FF2B5EF4-FFF2-40B4-BE49-F238E27FC236}">
                                <a16:creationId xmlns:a16="http://schemas.microsoft.com/office/drawing/2014/main" id="{B294A440-2502-48BF-9925-4D9480B26B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7888" behindDoc="0" locked="0" layoutInCell="1" allowOverlap="1" wp14:anchorId="448CF604" wp14:editId="414AA8B5">
                  <wp:simplePos x="0" y="0"/>
                  <wp:positionH relativeFrom="column">
                    <wp:posOffset>0</wp:posOffset>
                  </wp:positionH>
                  <wp:positionV relativeFrom="paragraph">
                    <wp:posOffset>9525</wp:posOffset>
                  </wp:positionV>
                  <wp:extent cx="9525" cy="123825"/>
                  <wp:effectExtent l="0" t="0" r="28575" b="9525"/>
                  <wp:wrapNone/>
                  <wp:docPr id="1179234829" name="Imagen 2758" hidden="1">
                    <a:extLst xmlns:a="http://schemas.openxmlformats.org/drawingml/2006/main">
                      <a:ext uri="{FF2B5EF4-FFF2-40B4-BE49-F238E27FC236}">
                        <a16:creationId xmlns:a16="http://schemas.microsoft.com/office/drawing/2014/main" id="{55AF65AF-F05D-42AE-9259-9C01B9B123F8}"/>
                      </a:ext>
                    </a:extLst>
                  </wp:docPr>
                  <wp:cNvGraphicFramePr/>
                  <a:graphic xmlns:a="http://schemas.openxmlformats.org/drawingml/2006/main">
                    <a:graphicData uri="http://schemas.openxmlformats.org/drawingml/2006/picture">
                      <pic:pic xmlns:pic="http://schemas.openxmlformats.org/drawingml/2006/picture">
                        <pic:nvPicPr>
                          <pic:cNvPr id="1153" name="Imagen 1538" hidden="1">
                            <a:extLst>
                              <a:ext uri="{FF2B5EF4-FFF2-40B4-BE49-F238E27FC236}">
                                <a16:creationId xmlns:a16="http://schemas.microsoft.com/office/drawing/2014/main" id="{55AF65AF-F05D-42AE-9259-9C01B9B123F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8912" behindDoc="0" locked="0" layoutInCell="1" allowOverlap="1" wp14:anchorId="6EC6E1EC" wp14:editId="03457EDC">
                  <wp:simplePos x="0" y="0"/>
                  <wp:positionH relativeFrom="column">
                    <wp:posOffset>0</wp:posOffset>
                  </wp:positionH>
                  <wp:positionV relativeFrom="paragraph">
                    <wp:posOffset>9525</wp:posOffset>
                  </wp:positionV>
                  <wp:extent cx="9525" cy="123825"/>
                  <wp:effectExtent l="0" t="0" r="28575" b="9525"/>
                  <wp:wrapNone/>
                  <wp:docPr id="525682806" name="Imagen 2757" hidden="1">
                    <a:extLst xmlns:a="http://schemas.openxmlformats.org/drawingml/2006/main">
                      <a:ext uri="{FF2B5EF4-FFF2-40B4-BE49-F238E27FC236}">
                        <a16:creationId xmlns:a16="http://schemas.microsoft.com/office/drawing/2014/main" id="{4931FDFD-6E7D-43A1-852C-AA8EC960F2AB}"/>
                      </a:ext>
                    </a:extLst>
                  </wp:docPr>
                  <wp:cNvGraphicFramePr/>
                  <a:graphic xmlns:a="http://schemas.openxmlformats.org/drawingml/2006/main">
                    <a:graphicData uri="http://schemas.openxmlformats.org/drawingml/2006/picture">
                      <pic:pic xmlns:pic="http://schemas.openxmlformats.org/drawingml/2006/picture">
                        <pic:nvPicPr>
                          <pic:cNvPr id="1154" name="Imagen 1537" hidden="1">
                            <a:extLst>
                              <a:ext uri="{FF2B5EF4-FFF2-40B4-BE49-F238E27FC236}">
                                <a16:creationId xmlns:a16="http://schemas.microsoft.com/office/drawing/2014/main" id="{4931FDFD-6E7D-43A1-852C-AA8EC960F2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39936" behindDoc="0" locked="0" layoutInCell="1" allowOverlap="1" wp14:anchorId="5ED61F35" wp14:editId="59786E26">
                  <wp:simplePos x="0" y="0"/>
                  <wp:positionH relativeFrom="column">
                    <wp:posOffset>0</wp:posOffset>
                  </wp:positionH>
                  <wp:positionV relativeFrom="paragraph">
                    <wp:posOffset>9525</wp:posOffset>
                  </wp:positionV>
                  <wp:extent cx="9525" cy="123825"/>
                  <wp:effectExtent l="0" t="0" r="28575" b="9525"/>
                  <wp:wrapNone/>
                  <wp:docPr id="765622095" name="Imagen 2756" hidden="1">
                    <a:extLst xmlns:a="http://schemas.openxmlformats.org/drawingml/2006/main">
                      <a:ext uri="{FF2B5EF4-FFF2-40B4-BE49-F238E27FC236}">
                        <a16:creationId xmlns:a16="http://schemas.microsoft.com/office/drawing/2014/main" id="{629A4CF9-2BE5-4E22-AA6F-3E07594EBE9C}"/>
                      </a:ext>
                    </a:extLst>
                  </wp:docPr>
                  <wp:cNvGraphicFramePr/>
                  <a:graphic xmlns:a="http://schemas.openxmlformats.org/drawingml/2006/main">
                    <a:graphicData uri="http://schemas.openxmlformats.org/drawingml/2006/picture">
                      <pic:pic xmlns:pic="http://schemas.openxmlformats.org/drawingml/2006/picture">
                        <pic:nvPicPr>
                          <pic:cNvPr id="1155" name="Imagen 1536" hidden="1">
                            <a:extLst>
                              <a:ext uri="{FF2B5EF4-FFF2-40B4-BE49-F238E27FC236}">
                                <a16:creationId xmlns:a16="http://schemas.microsoft.com/office/drawing/2014/main" id="{629A4CF9-2BE5-4E22-AA6F-3E07594EBE9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0960" behindDoc="0" locked="0" layoutInCell="1" allowOverlap="1" wp14:anchorId="5778137D" wp14:editId="4BF6F748">
                  <wp:simplePos x="0" y="0"/>
                  <wp:positionH relativeFrom="column">
                    <wp:posOffset>0</wp:posOffset>
                  </wp:positionH>
                  <wp:positionV relativeFrom="paragraph">
                    <wp:posOffset>9525</wp:posOffset>
                  </wp:positionV>
                  <wp:extent cx="9525" cy="123825"/>
                  <wp:effectExtent l="0" t="0" r="28575" b="9525"/>
                  <wp:wrapNone/>
                  <wp:docPr id="1792256305" name="Imagen 2755" hidden="1">
                    <a:extLst xmlns:a="http://schemas.openxmlformats.org/drawingml/2006/main">
                      <a:ext uri="{FF2B5EF4-FFF2-40B4-BE49-F238E27FC236}">
                        <a16:creationId xmlns:a16="http://schemas.microsoft.com/office/drawing/2014/main" id="{62486428-35A1-44A5-B266-86A31DDCC616}"/>
                      </a:ext>
                    </a:extLst>
                  </wp:docPr>
                  <wp:cNvGraphicFramePr/>
                  <a:graphic xmlns:a="http://schemas.openxmlformats.org/drawingml/2006/main">
                    <a:graphicData uri="http://schemas.openxmlformats.org/drawingml/2006/picture">
                      <pic:pic xmlns:pic="http://schemas.openxmlformats.org/drawingml/2006/picture">
                        <pic:nvPicPr>
                          <pic:cNvPr id="1156" name="Imagen 1535" hidden="1">
                            <a:extLst>
                              <a:ext uri="{FF2B5EF4-FFF2-40B4-BE49-F238E27FC236}">
                                <a16:creationId xmlns:a16="http://schemas.microsoft.com/office/drawing/2014/main" id="{62486428-35A1-44A5-B266-86A31DDCC61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1984" behindDoc="0" locked="0" layoutInCell="1" allowOverlap="1" wp14:anchorId="34907715" wp14:editId="6A033305">
                  <wp:simplePos x="0" y="0"/>
                  <wp:positionH relativeFrom="column">
                    <wp:posOffset>0</wp:posOffset>
                  </wp:positionH>
                  <wp:positionV relativeFrom="paragraph">
                    <wp:posOffset>9525</wp:posOffset>
                  </wp:positionV>
                  <wp:extent cx="9525" cy="123825"/>
                  <wp:effectExtent l="0" t="0" r="28575" b="9525"/>
                  <wp:wrapNone/>
                  <wp:docPr id="1379001236" name="Imagen 2754" hidden="1">
                    <a:extLst xmlns:a="http://schemas.openxmlformats.org/drawingml/2006/main">
                      <a:ext uri="{FF2B5EF4-FFF2-40B4-BE49-F238E27FC236}">
                        <a16:creationId xmlns:a16="http://schemas.microsoft.com/office/drawing/2014/main" id="{4074B3C6-5058-41E2-A955-9CB84A794AD9}"/>
                      </a:ext>
                    </a:extLst>
                  </wp:docPr>
                  <wp:cNvGraphicFramePr/>
                  <a:graphic xmlns:a="http://schemas.openxmlformats.org/drawingml/2006/main">
                    <a:graphicData uri="http://schemas.openxmlformats.org/drawingml/2006/picture">
                      <pic:pic xmlns:pic="http://schemas.openxmlformats.org/drawingml/2006/picture">
                        <pic:nvPicPr>
                          <pic:cNvPr id="1157" name="Imagen 1534" hidden="1">
                            <a:extLst>
                              <a:ext uri="{FF2B5EF4-FFF2-40B4-BE49-F238E27FC236}">
                                <a16:creationId xmlns:a16="http://schemas.microsoft.com/office/drawing/2014/main" id="{4074B3C6-5058-41E2-A955-9CB84A794AD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3008" behindDoc="0" locked="0" layoutInCell="1" allowOverlap="1" wp14:anchorId="25351DD9" wp14:editId="6FC53D56">
                  <wp:simplePos x="0" y="0"/>
                  <wp:positionH relativeFrom="column">
                    <wp:posOffset>0</wp:posOffset>
                  </wp:positionH>
                  <wp:positionV relativeFrom="paragraph">
                    <wp:posOffset>9525</wp:posOffset>
                  </wp:positionV>
                  <wp:extent cx="9525" cy="123825"/>
                  <wp:effectExtent l="0" t="0" r="28575" b="9525"/>
                  <wp:wrapNone/>
                  <wp:docPr id="1431082522" name="Imagen 2753" hidden="1">
                    <a:extLst xmlns:a="http://schemas.openxmlformats.org/drawingml/2006/main">
                      <a:ext uri="{FF2B5EF4-FFF2-40B4-BE49-F238E27FC236}">
                        <a16:creationId xmlns:a16="http://schemas.microsoft.com/office/drawing/2014/main" id="{D22E5517-9B8F-4B2D-97E0-2409058718F0}"/>
                      </a:ext>
                    </a:extLst>
                  </wp:docPr>
                  <wp:cNvGraphicFramePr/>
                  <a:graphic xmlns:a="http://schemas.openxmlformats.org/drawingml/2006/main">
                    <a:graphicData uri="http://schemas.openxmlformats.org/drawingml/2006/picture">
                      <pic:pic xmlns:pic="http://schemas.openxmlformats.org/drawingml/2006/picture">
                        <pic:nvPicPr>
                          <pic:cNvPr id="1158" name="Imagen 1533" hidden="1">
                            <a:extLst>
                              <a:ext uri="{FF2B5EF4-FFF2-40B4-BE49-F238E27FC236}">
                                <a16:creationId xmlns:a16="http://schemas.microsoft.com/office/drawing/2014/main" id="{D22E5517-9B8F-4B2D-97E0-2409058718F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4032" behindDoc="0" locked="0" layoutInCell="1" allowOverlap="1" wp14:anchorId="01C6D0AC" wp14:editId="02976E5D">
                  <wp:simplePos x="0" y="0"/>
                  <wp:positionH relativeFrom="column">
                    <wp:posOffset>0</wp:posOffset>
                  </wp:positionH>
                  <wp:positionV relativeFrom="paragraph">
                    <wp:posOffset>9525</wp:posOffset>
                  </wp:positionV>
                  <wp:extent cx="9525" cy="123825"/>
                  <wp:effectExtent l="0" t="0" r="28575" b="9525"/>
                  <wp:wrapNone/>
                  <wp:docPr id="1217674161" name="Imagen 2752" hidden="1">
                    <a:extLst xmlns:a="http://schemas.openxmlformats.org/drawingml/2006/main">
                      <a:ext uri="{FF2B5EF4-FFF2-40B4-BE49-F238E27FC236}">
                        <a16:creationId xmlns:a16="http://schemas.microsoft.com/office/drawing/2014/main" id="{D7D29489-BDCD-4918-BD48-791A3E32E56A}"/>
                      </a:ext>
                    </a:extLst>
                  </wp:docPr>
                  <wp:cNvGraphicFramePr/>
                  <a:graphic xmlns:a="http://schemas.openxmlformats.org/drawingml/2006/main">
                    <a:graphicData uri="http://schemas.openxmlformats.org/drawingml/2006/picture">
                      <pic:pic xmlns:pic="http://schemas.openxmlformats.org/drawingml/2006/picture">
                        <pic:nvPicPr>
                          <pic:cNvPr id="1159" name="Imagen 1532" hidden="1">
                            <a:extLst>
                              <a:ext uri="{FF2B5EF4-FFF2-40B4-BE49-F238E27FC236}">
                                <a16:creationId xmlns:a16="http://schemas.microsoft.com/office/drawing/2014/main" id="{D7D29489-BDCD-4918-BD48-791A3E32E56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5056" behindDoc="0" locked="0" layoutInCell="1" allowOverlap="1" wp14:anchorId="43400ADC" wp14:editId="1ABEAA1C">
                  <wp:simplePos x="0" y="0"/>
                  <wp:positionH relativeFrom="column">
                    <wp:posOffset>0</wp:posOffset>
                  </wp:positionH>
                  <wp:positionV relativeFrom="paragraph">
                    <wp:posOffset>9525</wp:posOffset>
                  </wp:positionV>
                  <wp:extent cx="9525" cy="123825"/>
                  <wp:effectExtent l="0" t="0" r="28575" b="9525"/>
                  <wp:wrapNone/>
                  <wp:docPr id="331916697" name="Imagen 2751" hidden="1">
                    <a:extLst xmlns:a="http://schemas.openxmlformats.org/drawingml/2006/main">
                      <a:ext uri="{FF2B5EF4-FFF2-40B4-BE49-F238E27FC236}">
                        <a16:creationId xmlns:a16="http://schemas.microsoft.com/office/drawing/2014/main" id="{6EF736D6-0B54-48AF-81A4-389240E41944}"/>
                      </a:ext>
                    </a:extLst>
                  </wp:docPr>
                  <wp:cNvGraphicFramePr/>
                  <a:graphic xmlns:a="http://schemas.openxmlformats.org/drawingml/2006/main">
                    <a:graphicData uri="http://schemas.openxmlformats.org/drawingml/2006/picture">
                      <pic:pic xmlns:pic="http://schemas.openxmlformats.org/drawingml/2006/picture">
                        <pic:nvPicPr>
                          <pic:cNvPr id="1160" name="Imagen 1531" hidden="1">
                            <a:extLst>
                              <a:ext uri="{FF2B5EF4-FFF2-40B4-BE49-F238E27FC236}">
                                <a16:creationId xmlns:a16="http://schemas.microsoft.com/office/drawing/2014/main" id="{6EF736D6-0B54-48AF-81A4-389240E4194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6080" behindDoc="0" locked="0" layoutInCell="1" allowOverlap="1" wp14:anchorId="0AED727E" wp14:editId="7FF207CC">
                  <wp:simplePos x="0" y="0"/>
                  <wp:positionH relativeFrom="column">
                    <wp:posOffset>0</wp:posOffset>
                  </wp:positionH>
                  <wp:positionV relativeFrom="paragraph">
                    <wp:posOffset>9525</wp:posOffset>
                  </wp:positionV>
                  <wp:extent cx="9525" cy="123825"/>
                  <wp:effectExtent l="0" t="0" r="28575" b="9525"/>
                  <wp:wrapNone/>
                  <wp:docPr id="2063494579" name="Imagen 2750" hidden="1">
                    <a:extLst xmlns:a="http://schemas.openxmlformats.org/drawingml/2006/main">
                      <a:ext uri="{FF2B5EF4-FFF2-40B4-BE49-F238E27FC236}">
                        <a16:creationId xmlns:a16="http://schemas.microsoft.com/office/drawing/2014/main" id="{47054B49-B47D-458F-B37C-EB690D1C1D67}"/>
                      </a:ext>
                    </a:extLst>
                  </wp:docPr>
                  <wp:cNvGraphicFramePr/>
                  <a:graphic xmlns:a="http://schemas.openxmlformats.org/drawingml/2006/main">
                    <a:graphicData uri="http://schemas.openxmlformats.org/drawingml/2006/picture">
                      <pic:pic xmlns:pic="http://schemas.openxmlformats.org/drawingml/2006/picture">
                        <pic:nvPicPr>
                          <pic:cNvPr id="1161" name="Imagen 1530" hidden="1">
                            <a:extLst>
                              <a:ext uri="{FF2B5EF4-FFF2-40B4-BE49-F238E27FC236}">
                                <a16:creationId xmlns:a16="http://schemas.microsoft.com/office/drawing/2014/main" id="{47054B49-B47D-458F-B37C-EB690D1C1D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7104" behindDoc="0" locked="0" layoutInCell="1" allowOverlap="1" wp14:anchorId="524E0AB6" wp14:editId="4AF5BCBE">
                  <wp:simplePos x="0" y="0"/>
                  <wp:positionH relativeFrom="column">
                    <wp:posOffset>0</wp:posOffset>
                  </wp:positionH>
                  <wp:positionV relativeFrom="paragraph">
                    <wp:posOffset>9525</wp:posOffset>
                  </wp:positionV>
                  <wp:extent cx="9525" cy="123825"/>
                  <wp:effectExtent l="0" t="0" r="28575" b="9525"/>
                  <wp:wrapNone/>
                  <wp:docPr id="677909786" name="Imagen 2749" hidden="1">
                    <a:extLst xmlns:a="http://schemas.openxmlformats.org/drawingml/2006/main">
                      <a:ext uri="{FF2B5EF4-FFF2-40B4-BE49-F238E27FC236}">
                        <a16:creationId xmlns:a16="http://schemas.microsoft.com/office/drawing/2014/main" id="{78B6CE0E-3979-47DF-B294-2438189E3AF6}"/>
                      </a:ext>
                    </a:extLst>
                  </wp:docPr>
                  <wp:cNvGraphicFramePr/>
                  <a:graphic xmlns:a="http://schemas.openxmlformats.org/drawingml/2006/main">
                    <a:graphicData uri="http://schemas.openxmlformats.org/drawingml/2006/picture">
                      <pic:pic xmlns:pic="http://schemas.openxmlformats.org/drawingml/2006/picture">
                        <pic:nvPicPr>
                          <pic:cNvPr id="1162" name="Imagen 1529" hidden="1">
                            <a:extLst>
                              <a:ext uri="{FF2B5EF4-FFF2-40B4-BE49-F238E27FC236}">
                                <a16:creationId xmlns:a16="http://schemas.microsoft.com/office/drawing/2014/main" id="{78B6CE0E-3979-47DF-B294-2438189E3AF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8128" behindDoc="0" locked="0" layoutInCell="1" allowOverlap="1" wp14:anchorId="16FDD823" wp14:editId="7F8E409E">
                  <wp:simplePos x="0" y="0"/>
                  <wp:positionH relativeFrom="column">
                    <wp:posOffset>0</wp:posOffset>
                  </wp:positionH>
                  <wp:positionV relativeFrom="paragraph">
                    <wp:posOffset>9525</wp:posOffset>
                  </wp:positionV>
                  <wp:extent cx="9525" cy="123825"/>
                  <wp:effectExtent l="0" t="0" r="28575" b="9525"/>
                  <wp:wrapNone/>
                  <wp:docPr id="380930623" name="Imagen 2748" hidden="1">
                    <a:extLst xmlns:a="http://schemas.openxmlformats.org/drawingml/2006/main">
                      <a:ext uri="{FF2B5EF4-FFF2-40B4-BE49-F238E27FC236}">
                        <a16:creationId xmlns:a16="http://schemas.microsoft.com/office/drawing/2014/main" id="{185F9029-F53B-4EA1-82A1-E7885CB05F35}"/>
                      </a:ext>
                    </a:extLst>
                  </wp:docPr>
                  <wp:cNvGraphicFramePr/>
                  <a:graphic xmlns:a="http://schemas.openxmlformats.org/drawingml/2006/main">
                    <a:graphicData uri="http://schemas.openxmlformats.org/drawingml/2006/picture">
                      <pic:pic xmlns:pic="http://schemas.openxmlformats.org/drawingml/2006/picture">
                        <pic:nvPicPr>
                          <pic:cNvPr id="1163" name="Imagen 1528" hidden="1">
                            <a:extLst>
                              <a:ext uri="{FF2B5EF4-FFF2-40B4-BE49-F238E27FC236}">
                                <a16:creationId xmlns:a16="http://schemas.microsoft.com/office/drawing/2014/main" id="{185F9029-F53B-4EA1-82A1-E7885CB05F3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49152" behindDoc="0" locked="0" layoutInCell="1" allowOverlap="1" wp14:anchorId="23597F66" wp14:editId="186377DB">
                  <wp:simplePos x="0" y="0"/>
                  <wp:positionH relativeFrom="column">
                    <wp:posOffset>0</wp:posOffset>
                  </wp:positionH>
                  <wp:positionV relativeFrom="paragraph">
                    <wp:posOffset>9525</wp:posOffset>
                  </wp:positionV>
                  <wp:extent cx="9525" cy="123825"/>
                  <wp:effectExtent l="0" t="0" r="28575" b="9525"/>
                  <wp:wrapNone/>
                  <wp:docPr id="1059145014" name="Imagen 2747" hidden="1">
                    <a:extLst xmlns:a="http://schemas.openxmlformats.org/drawingml/2006/main">
                      <a:ext uri="{FF2B5EF4-FFF2-40B4-BE49-F238E27FC236}">
                        <a16:creationId xmlns:a16="http://schemas.microsoft.com/office/drawing/2014/main" id="{6E4F51EE-12BA-49E0-8824-58ACC0E5EFBF}"/>
                      </a:ext>
                    </a:extLst>
                  </wp:docPr>
                  <wp:cNvGraphicFramePr/>
                  <a:graphic xmlns:a="http://schemas.openxmlformats.org/drawingml/2006/main">
                    <a:graphicData uri="http://schemas.openxmlformats.org/drawingml/2006/picture">
                      <pic:pic xmlns:pic="http://schemas.openxmlformats.org/drawingml/2006/picture">
                        <pic:nvPicPr>
                          <pic:cNvPr id="1164" name="Imagen 1527" hidden="1">
                            <a:extLst>
                              <a:ext uri="{FF2B5EF4-FFF2-40B4-BE49-F238E27FC236}">
                                <a16:creationId xmlns:a16="http://schemas.microsoft.com/office/drawing/2014/main" id="{6E4F51EE-12BA-49E0-8824-58ACC0E5EF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0176" behindDoc="0" locked="0" layoutInCell="1" allowOverlap="1" wp14:anchorId="3B7926E0" wp14:editId="64698A94">
                  <wp:simplePos x="0" y="0"/>
                  <wp:positionH relativeFrom="column">
                    <wp:posOffset>0</wp:posOffset>
                  </wp:positionH>
                  <wp:positionV relativeFrom="paragraph">
                    <wp:posOffset>9525</wp:posOffset>
                  </wp:positionV>
                  <wp:extent cx="9525" cy="123825"/>
                  <wp:effectExtent l="0" t="0" r="28575" b="9525"/>
                  <wp:wrapNone/>
                  <wp:docPr id="1691733204" name="Imagen 2746" hidden="1">
                    <a:extLst xmlns:a="http://schemas.openxmlformats.org/drawingml/2006/main">
                      <a:ext uri="{FF2B5EF4-FFF2-40B4-BE49-F238E27FC236}">
                        <a16:creationId xmlns:a16="http://schemas.microsoft.com/office/drawing/2014/main" id="{64F22F5E-93C6-404A-8051-DDE896D92DAA}"/>
                      </a:ext>
                    </a:extLst>
                  </wp:docPr>
                  <wp:cNvGraphicFramePr/>
                  <a:graphic xmlns:a="http://schemas.openxmlformats.org/drawingml/2006/main">
                    <a:graphicData uri="http://schemas.openxmlformats.org/drawingml/2006/picture">
                      <pic:pic xmlns:pic="http://schemas.openxmlformats.org/drawingml/2006/picture">
                        <pic:nvPicPr>
                          <pic:cNvPr id="1165" name="Imagen 1526" hidden="1">
                            <a:extLst>
                              <a:ext uri="{FF2B5EF4-FFF2-40B4-BE49-F238E27FC236}">
                                <a16:creationId xmlns:a16="http://schemas.microsoft.com/office/drawing/2014/main" id="{64F22F5E-93C6-404A-8051-DDE896D92DA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1200" behindDoc="0" locked="0" layoutInCell="1" allowOverlap="1" wp14:anchorId="31D52968" wp14:editId="7F5D5CD2">
                  <wp:simplePos x="0" y="0"/>
                  <wp:positionH relativeFrom="column">
                    <wp:posOffset>0</wp:posOffset>
                  </wp:positionH>
                  <wp:positionV relativeFrom="paragraph">
                    <wp:posOffset>9525</wp:posOffset>
                  </wp:positionV>
                  <wp:extent cx="9525" cy="123825"/>
                  <wp:effectExtent l="0" t="0" r="28575" b="9525"/>
                  <wp:wrapNone/>
                  <wp:docPr id="1213880877" name="Imagen 2745" hidden="1">
                    <a:extLst xmlns:a="http://schemas.openxmlformats.org/drawingml/2006/main">
                      <a:ext uri="{FF2B5EF4-FFF2-40B4-BE49-F238E27FC236}">
                        <a16:creationId xmlns:a16="http://schemas.microsoft.com/office/drawing/2014/main" id="{23D881AE-34D8-4958-BEB7-E42F776D07BF}"/>
                      </a:ext>
                    </a:extLst>
                  </wp:docPr>
                  <wp:cNvGraphicFramePr/>
                  <a:graphic xmlns:a="http://schemas.openxmlformats.org/drawingml/2006/main">
                    <a:graphicData uri="http://schemas.openxmlformats.org/drawingml/2006/picture">
                      <pic:pic xmlns:pic="http://schemas.openxmlformats.org/drawingml/2006/picture">
                        <pic:nvPicPr>
                          <pic:cNvPr id="1166" name="Imagen 1525" hidden="1">
                            <a:extLst>
                              <a:ext uri="{FF2B5EF4-FFF2-40B4-BE49-F238E27FC236}">
                                <a16:creationId xmlns:a16="http://schemas.microsoft.com/office/drawing/2014/main" id="{23D881AE-34D8-4958-BEB7-E42F776D07B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2224" behindDoc="0" locked="0" layoutInCell="1" allowOverlap="1" wp14:anchorId="59A23FF0" wp14:editId="7E7856EB">
                  <wp:simplePos x="0" y="0"/>
                  <wp:positionH relativeFrom="column">
                    <wp:posOffset>0</wp:posOffset>
                  </wp:positionH>
                  <wp:positionV relativeFrom="paragraph">
                    <wp:posOffset>9525</wp:posOffset>
                  </wp:positionV>
                  <wp:extent cx="9525" cy="123825"/>
                  <wp:effectExtent l="0" t="0" r="28575" b="9525"/>
                  <wp:wrapNone/>
                  <wp:docPr id="1308875215" name="Imagen 2744" hidden="1">
                    <a:extLst xmlns:a="http://schemas.openxmlformats.org/drawingml/2006/main">
                      <a:ext uri="{FF2B5EF4-FFF2-40B4-BE49-F238E27FC236}">
                        <a16:creationId xmlns:a16="http://schemas.microsoft.com/office/drawing/2014/main" id="{CBBBD4D7-5EB9-42FA-8278-5BF59101560C}"/>
                      </a:ext>
                    </a:extLst>
                  </wp:docPr>
                  <wp:cNvGraphicFramePr/>
                  <a:graphic xmlns:a="http://schemas.openxmlformats.org/drawingml/2006/main">
                    <a:graphicData uri="http://schemas.openxmlformats.org/drawingml/2006/picture">
                      <pic:pic xmlns:pic="http://schemas.openxmlformats.org/drawingml/2006/picture">
                        <pic:nvPicPr>
                          <pic:cNvPr id="1167" name="Imagen 1524" hidden="1">
                            <a:extLst>
                              <a:ext uri="{FF2B5EF4-FFF2-40B4-BE49-F238E27FC236}">
                                <a16:creationId xmlns:a16="http://schemas.microsoft.com/office/drawing/2014/main" id="{CBBBD4D7-5EB9-42FA-8278-5BF59101560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3248" behindDoc="0" locked="0" layoutInCell="1" allowOverlap="1" wp14:anchorId="407BCD21" wp14:editId="05E33469">
                  <wp:simplePos x="0" y="0"/>
                  <wp:positionH relativeFrom="column">
                    <wp:posOffset>0</wp:posOffset>
                  </wp:positionH>
                  <wp:positionV relativeFrom="paragraph">
                    <wp:posOffset>9525</wp:posOffset>
                  </wp:positionV>
                  <wp:extent cx="9525" cy="123825"/>
                  <wp:effectExtent l="0" t="0" r="28575" b="9525"/>
                  <wp:wrapNone/>
                  <wp:docPr id="7332744" name="Imagen 2743" hidden="1">
                    <a:extLst xmlns:a="http://schemas.openxmlformats.org/drawingml/2006/main">
                      <a:ext uri="{FF2B5EF4-FFF2-40B4-BE49-F238E27FC236}">
                        <a16:creationId xmlns:a16="http://schemas.microsoft.com/office/drawing/2014/main" id="{CDB4DFD2-9F7D-41C1-A164-A9A903B29A89}"/>
                      </a:ext>
                    </a:extLst>
                  </wp:docPr>
                  <wp:cNvGraphicFramePr/>
                  <a:graphic xmlns:a="http://schemas.openxmlformats.org/drawingml/2006/main">
                    <a:graphicData uri="http://schemas.openxmlformats.org/drawingml/2006/picture">
                      <pic:pic xmlns:pic="http://schemas.openxmlformats.org/drawingml/2006/picture">
                        <pic:nvPicPr>
                          <pic:cNvPr id="1168" name="Imagen 1523" hidden="1">
                            <a:extLst>
                              <a:ext uri="{FF2B5EF4-FFF2-40B4-BE49-F238E27FC236}">
                                <a16:creationId xmlns:a16="http://schemas.microsoft.com/office/drawing/2014/main" id="{CDB4DFD2-9F7D-41C1-A164-A9A903B29A8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4272" behindDoc="0" locked="0" layoutInCell="1" allowOverlap="1" wp14:anchorId="687936E3" wp14:editId="3EBEE6A2">
                  <wp:simplePos x="0" y="0"/>
                  <wp:positionH relativeFrom="column">
                    <wp:posOffset>0</wp:posOffset>
                  </wp:positionH>
                  <wp:positionV relativeFrom="paragraph">
                    <wp:posOffset>9525</wp:posOffset>
                  </wp:positionV>
                  <wp:extent cx="9525" cy="123825"/>
                  <wp:effectExtent l="0" t="0" r="28575" b="9525"/>
                  <wp:wrapNone/>
                  <wp:docPr id="1135248603" name="Imagen 2742" hidden="1">
                    <a:extLst xmlns:a="http://schemas.openxmlformats.org/drawingml/2006/main">
                      <a:ext uri="{FF2B5EF4-FFF2-40B4-BE49-F238E27FC236}">
                        <a16:creationId xmlns:a16="http://schemas.microsoft.com/office/drawing/2014/main" id="{15565B69-5744-4D48-8045-3FDA289D1259}"/>
                      </a:ext>
                    </a:extLst>
                  </wp:docPr>
                  <wp:cNvGraphicFramePr/>
                  <a:graphic xmlns:a="http://schemas.openxmlformats.org/drawingml/2006/main">
                    <a:graphicData uri="http://schemas.openxmlformats.org/drawingml/2006/picture">
                      <pic:pic xmlns:pic="http://schemas.openxmlformats.org/drawingml/2006/picture">
                        <pic:nvPicPr>
                          <pic:cNvPr id="1169" name="Imagen 1522" hidden="1">
                            <a:extLst>
                              <a:ext uri="{FF2B5EF4-FFF2-40B4-BE49-F238E27FC236}">
                                <a16:creationId xmlns:a16="http://schemas.microsoft.com/office/drawing/2014/main" id="{15565B69-5744-4D48-8045-3FDA289D12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5296" behindDoc="0" locked="0" layoutInCell="1" allowOverlap="1" wp14:anchorId="0D3BA2BF" wp14:editId="27653154">
                  <wp:simplePos x="0" y="0"/>
                  <wp:positionH relativeFrom="column">
                    <wp:posOffset>0</wp:posOffset>
                  </wp:positionH>
                  <wp:positionV relativeFrom="paragraph">
                    <wp:posOffset>9525</wp:posOffset>
                  </wp:positionV>
                  <wp:extent cx="9525" cy="123825"/>
                  <wp:effectExtent l="0" t="0" r="28575" b="9525"/>
                  <wp:wrapNone/>
                  <wp:docPr id="789752751" name="Imagen 2741" hidden="1">
                    <a:extLst xmlns:a="http://schemas.openxmlformats.org/drawingml/2006/main">
                      <a:ext uri="{FF2B5EF4-FFF2-40B4-BE49-F238E27FC236}">
                        <a16:creationId xmlns:a16="http://schemas.microsoft.com/office/drawing/2014/main" id="{A0F70DC6-A714-408C-9D24-610B4FC89696}"/>
                      </a:ext>
                    </a:extLst>
                  </wp:docPr>
                  <wp:cNvGraphicFramePr/>
                  <a:graphic xmlns:a="http://schemas.openxmlformats.org/drawingml/2006/main">
                    <a:graphicData uri="http://schemas.openxmlformats.org/drawingml/2006/picture">
                      <pic:pic xmlns:pic="http://schemas.openxmlformats.org/drawingml/2006/picture">
                        <pic:nvPicPr>
                          <pic:cNvPr id="1170" name="Imagen 1521" hidden="1">
                            <a:extLst>
                              <a:ext uri="{FF2B5EF4-FFF2-40B4-BE49-F238E27FC236}">
                                <a16:creationId xmlns:a16="http://schemas.microsoft.com/office/drawing/2014/main" id="{A0F70DC6-A714-408C-9D24-610B4FC8969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6320" behindDoc="0" locked="0" layoutInCell="1" allowOverlap="1" wp14:anchorId="43DF2BAA" wp14:editId="2EA78463">
                  <wp:simplePos x="0" y="0"/>
                  <wp:positionH relativeFrom="column">
                    <wp:posOffset>0</wp:posOffset>
                  </wp:positionH>
                  <wp:positionV relativeFrom="paragraph">
                    <wp:posOffset>9525</wp:posOffset>
                  </wp:positionV>
                  <wp:extent cx="9525" cy="123825"/>
                  <wp:effectExtent l="0" t="0" r="28575" b="9525"/>
                  <wp:wrapNone/>
                  <wp:docPr id="1843207968" name="Imagen 2740" hidden="1">
                    <a:extLst xmlns:a="http://schemas.openxmlformats.org/drawingml/2006/main">
                      <a:ext uri="{FF2B5EF4-FFF2-40B4-BE49-F238E27FC236}">
                        <a16:creationId xmlns:a16="http://schemas.microsoft.com/office/drawing/2014/main" id="{62DD0CDD-2ADF-4F48-9907-ECD6455254BE}"/>
                      </a:ext>
                    </a:extLst>
                  </wp:docPr>
                  <wp:cNvGraphicFramePr/>
                  <a:graphic xmlns:a="http://schemas.openxmlformats.org/drawingml/2006/main">
                    <a:graphicData uri="http://schemas.openxmlformats.org/drawingml/2006/picture">
                      <pic:pic xmlns:pic="http://schemas.openxmlformats.org/drawingml/2006/picture">
                        <pic:nvPicPr>
                          <pic:cNvPr id="1171" name="Imagen 1520" hidden="1">
                            <a:extLst>
                              <a:ext uri="{FF2B5EF4-FFF2-40B4-BE49-F238E27FC236}">
                                <a16:creationId xmlns:a16="http://schemas.microsoft.com/office/drawing/2014/main" id="{62DD0CDD-2ADF-4F48-9907-ECD6455254B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7344" behindDoc="0" locked="0" layoutInCell="1" allowOverlap="1" wp14:anchorId="639AEE06" wp14:editId="1934AC73">
                  <wp:simplePos x="0" y="0"/>
                  <wp:positionH relativeFrom="column">
                    <wp:posOffset>0</wp:posOffset>
                  </wp:positionH>
                  <wp:positionV relativeFrom="paragraph">
                    <wp:posOffset>9525</wp:posOffset>
                  </wp:positionV>
                  <wp:extent cx="9525" cy="123825"/>
                  <wp:effectExtent l="0" t="0" r="28575" b="9525"/>
                  <wp:wrapNone/>
                  <wp:docPr id="254858927" name="Imagen 2739" hidden="1">
                    <a:extLst xmlns:a="http://schemas.openxmlformats.org/drawingml/2006/main">
                      <a:ext uri="{FF2B5EF4-FFF2-40B4-BE49-F238E27FC236}">
                        <a16:creationId xmlns:a16="http://schemas.microsoft.com/office/drawing/2014/main" id="{EA05547A-815C-47DB-88DA-6F794F3F1637}"/>
                      </a:ext>
                    </a:extLst>
                  </wp:docPr>
                  <wp:cNvGraphicFramePr/>
                  <a:graphic xmlns:a="http://schemas.openxmlformats.org/drawingml/2006/main">
                    <a:graphicData uri="http://schemas.openxmlformats.org/drawingml/2006/picture">
                      <pic:pic xmlns:pic="http://schemas.openxmlformats.org/drawingml/2006/picture">
                        <pic:nvPicPr>
                          <pic:cNvPr id="1172" name="Imagen 1519" hidden="1">
                            <a:extLst>
                              <a:ext uri="{FF2B5EF4-FFF2-40B4-BE49-F238E27FC236}">
                                <a16:creationId xmlns:a16="http://schemas.microsoft.com/office/drawing/2014/main" id="{EA05547A-815C-47DB-88DA-6F794F3F163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8368" behindDoc="0" locked="0" layoutInCell="1" allowOverlap="1" wp14:anchorId="49AA5124" wp14:editId="44C736B5">
                  <wp:simplePos x="0" y="0"/>
                  <wp:positionH relativeFrom="column">
                    <wp:posOffset>0</wp:posOffset>
                  </wp:positionH>
                  <wp:positionV relativeFrom="paragraph">
                    <wp:posOffset>9525</wp:posOffset>
                  </wp:positionV>
                  <wp:extent cx="9525" cy="123825"/>
                  <wp:effectExtent l="0" t="0" r="28575" b="9525"/>
                  <wp:wrapNone/>
                  <wp:docPr id="2055407737" name="Imagen 2738" hidden="1">
                    <a:extLst xmlns:a="http://schemas.openxmlformats.org/drawingml/2006/main">
                      <a:ext uri="{FF2B5EF4-FFF2-40B4-BE49-F238E27FC236}">
                        <a16:creationId xmlns:a16="http://schemas.microsoft.com/office/drawing/2014/main" id="{4E4694E1-442C-419A-A926-314F63DF276E}"/>
                      </a:ext>
                    </a:extLst>
                  </wp:docPr>
                  <wp:cNvGraphicFramePr/>
                  <a:graphic xmlns:a="http://schemas.openxmlformats.org/drawingml/2006/main">
                    <a:graphicData uri="http://schemas.openxmlformats.org/drawingml/2006/picture">
                      <pic:pic xmlns:pic="http://schemas.openxmlformats.org/drawingml/2006/picture">
                        <pic:nvPicPr>
                          <pic:cNvPr id="1173" name="Imagen 1518" hidden="1">
                            <a:extLst>
                              <a:ext uri="{FF2B5EF4-FFF2-40B4-BE49-F238E27FC236}">
                                <a16:creationId xmlns:a16="http://schemas.microsoft.com/office/drawing/2014/main" id="{4E4694E1-442C-419A-A926-314F63DF27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59392" behindDoc="0" locked="0" layoutInCell="1" allowOverlap="1" wp14:anchorId="25F7C0AD" wp14:editId="5BF13A5B">
                  <wp:simplePos x="0" y="0"/>
                  <wp:positionH relativeFrom="column">
                    <wp:posOffset>0</wp:posOffset>
                  </wp:positionH>
                  <wp:positionV relativeFrom="paragraph">
                    <wp:posOffset>9525</wp:posOffset>
                  </wp:positionV>
                  <wp:extent cx="9525" cy="123825"/>
                  <wp:effectExtent l="0" t="0" r="28575" b="9525"/>
                  <wp:wrapNone/>
                  <wp:docPr id="1002016910" name="Imagen 2737" hidden="1">
                    <a:extLst xmlns:a="http://schemas.openxmlformats.org/drawingml/2006/main">
                      <a:ext uri="{FF2B5EF4-FFF2-40B4-BE49-F238E27FC236}">
                        <a16:creationId xmlns:a16="http://schemas.microsoft.com/office/drawing/2014/main" id="{0CA10432-B0B6-411C-BF07-3967C5EE5471}"/>
                      </a:ext>
                    </a:extLst>
                  </wp:docPr>
                  <wp:cNvGraphicFramePr/>
                  <a:graphic xmlns:a="http://schemas.openxmlformats.org/drawingml/2006/main">
                    <a:graphicData uri="http://schemas.openxmlformats.org/drawingml/2006/picture">
                      <pic:pic xmlns:pic="http://schemas.openxmlformats.org/drawingml/2006/picture">
                        <pic:nvPicPr>
                          <pic:cNvPr id="1174" name="Imagen 1517" hidden="1">
                            <a:extLst>
                              <a:ext uri="{FF2B5EF4-FFF2-40B4-BE49-F238E27FC236}">
                                <a16:creationId xmlns:a16="http://schemas.microsoft.com/office/drawing/2014/main" id="{0CA10432-B0B6-411C-BF07-3967C5EE547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0416" behindDoc="0" locked="0" layoutInCell="1" allowOverlap="1" wp14:anchorId="2CA76439" wp14:editId="296641D1">
                  <wp:simplePos x="0" y="0"/>
                  <wp:positionH relativeFrom="column">
                    <wp:posOffset>0</wp:posOffset>
                  </wp:positionH>
                  <wp:positionV relativeFrom="paragraph">
                    <wp:posOffset>9525</wp:posOffset>
                  </wp:positionV>
                  <wp:extent cx="9525" cy="123825"/>
                  <wp:effectExtent l="0" t="0" r="28575" b="9525"/>
                  <wp:wrapNone/>
                  <wp:docPr id="32095904" name="Imagen 2736" hidden="1">
                    <a:extLst xmlns:a="http://schemas.openxmlformats.org/drawingml/2006/main">
                      <a:ext uri="{FF2B5EF4-FFF2-40B4-BE49-F238E27FC236}">
                        <a16:creationId xmlns:a16="http://schemas.microsoft.com/office/drawing/2014/main" id="{2DC97A15-5AFB-4B00-ABEB-CBB25169A842}"/>
                      </a:ext>
                    </a:extLst>
                  </wp:docPr>
                  <wp:cNvGraphicFramePr/>
                  <a:graphic xmlns:a="http://schemas.openxmlformats.org/drawingml/2006/main">
                    <a:graphicData uri="http://schemas.openxmlformats.org/drawingml/2006/picture">
                      <pic:pic xmlns:pic="http://schemas.openxmlformats.org/drawingml/2006/picture">
                        <pic:nvPicPr>
                          <pic:cNvPr id="1175" name="Imagen 1516" hidden="1">
                            <a:extLst>
                              <a:ext uri="{FF2B5EF4-FFF2-40B4-BE49-F238E27FC236}">
                                <a16:creationId xmlns:a16="http://schemas.microsoft.com/office/drawing/2014/main" id="{2DC97A15-5AFB-4B00-ABEB-CBB25169A84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1440" behindDoc="0" locked="0" layoutInCell="1" allowOverlap="1" wp14:anchorId="2CBC9B1A" wp14:editId="6A9B8C7E">
                  <wp:simplePos x="0" y="0"/>
                  <wp:positionH relativeFrom="column">
                    <wp:posOffset>0</wp:posOffset>
                  </wp:positionH>
                  <wp:positionV relativeFrom="paragraph">
                    <wp:posOffset>9525</wp:posOffset>
                  </wp:positionV>
                  <wp:extent cx="9525" cy="123825"/>
                  <wp:effectExtent l="0" t="0" r="28575" b="9525"/>
                  <wp:wrapNone/>
                  <wp:docPr id="452131132" name="Imagen 2735" hidden="1">
                    <a:extLst xmlns:a="http://schemas.openxmlformats.org/drawingml/2006/main">
                      <a:ext uri="{FF2B5EF4-FFF2-40B4-BE49-F238E27FC236}">
                        <a16:creationId xmlns:a16="http://schemas.microsoft.com/office/drawing/2014/main" id="{0D45162F-A269-4CF4-8E98-4277414C9692}"/>
                      </a:ext>
                    </a:extLst>
                  </wp:docPr>
                  <wp:cNvGraphicFramePr/>
                  <a:graphic xmlns:a="http://schemas.openxmlformats.org/drawingml/2006/main">
                    <a:graphicData uri="http://schemas.openxmlformats.org/drawingml/2006/picture">
                      <pic:pic xmlns:pic="http://schemas.openxmlformats.org/drawingml/2006/picture">
                        <pic:nvPicPr>
                          <pic:cNvPr id="1176" name="Imagen 1515" hidden="1">
                            <a:extLst>
                              <a:ext uri="{FF2B5EF4-FFF2-40B4-BE49-F238E27FC236}">
                                <a16:creationId xmlns:a16="http://schemas.microsoft.com/office/drawing/2014/main" id="{0D45162F-A269-4CF4-8E98-4277414C969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2464" behindDoc="0" locked="0" layoutInCell="1" allowOverlap="1" wp14:anchorId="5A96F75B" wp14:editId="10439F78">
                  <wp:simplePos x="0" y="0"/>
                  <wp:positionH relativeFrom="column">
                    <wp:posOffset>0</wp:posOffset>
                  </wp:positionH>
                  <wp:positionV relativeFrom="paragraph">
                    <wp:posOffset>9525</wp:posOffset>
                  </wp:positionV>
                  <wp:extent cx="9525" cy="123825"/>
                  <wp:effectExtent l="0" t="0" r="28575" b="9525"/>
                  <wp:wrapNone/>
                  <wp:docPr id="1179436505" name="Imagen 2734" hidden="1">
                    <a:extLst xmlns:a="http://schemas.openxmlformats.org/drawingml/2006/main">
                      <a:ext uri="{FF2B5EF4-FFF2-40B4-BE49-F238E27FC236}">
                        <a16:creationId xmlns:a16="http://schemas.microsoft.com/office/drawing/2014/main" id="{3F2068AC-6BB7-49DB-ACDA-0E03495B222A}"/>
                      </a:ext>
                    </a:extLst>
                  </wp:docPr>
                  <wp:cNvGraphicFramePr/>
                  <a:graphic xmlns:a="http://schemas.openxmlformats.org/drawingml/2006/main">
                    <a:graphicData uri="http://schemas.openxmlformats.org/drawingml/2006/picture">
                      <pic:pic xmlns:pic="http://schemas.openxmlformats.org/drawingml/2006/picture">
                        <pic:nvPicPr>
                          <pic:cNvPr id="1177" name="Imagen 1514" hidden="1">
                            <a:extLst>
                              <a:ext uri="{FF2B5EF4-FFF2-40B4-BE49-F238E27FC236}">
                                <a16:creationId xmlns:a16="http://schemas.microsoft.com/office/drawing/2014/main" id="{3F2068AC-6BB7-49DB-ACDA-0E03495B22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3488" behindDoc="0" locked="0" layoutInCell="1" allowOverlap="1" wp14:anchorId="6C9C3FC3" wp14:editId="6D770047">
                  <wp:simplePos x="0" y="0"/>
                  <wp:positionH relativeFrom="column">
                    <wp:posOffset>0</wp:posOffset>
                  </wp:positionH>
                  <wp:positionV relativeFrom="paragraph">
                    <wp:posOffset>9525</wp:posOffset>
                  </wp:positionV>
                  <wp:extent cx="9525" cy="123825"/>
                  <wp:effectExtent l="0" t="0" r="28575" b="9525"/>
                  <wp:wrapNone/>
                  <wp:docPr id="445041762" name="Imagen 2733" hidden="1">
                    <a:extLst xmlns:a="http://schemas.openxmlformats.org/drawingml/2006/main">
                      <a:ext uri="{FF2B5EF4-FFF2-40B4-BE49-F238E27FC236}">
                        <a16:creationId xmlns:a16="http://schemas.microsoft.com/office/drawing/2014/main" id="{A9E85446-8E16-46B6-98FE-20392A2543BA}"/>
                      </a:ext>
                    </a:extLst>
                  </wp:docPr>
                  <wp:cNvGraphicFramePr/>
                  <a:graphic xmlns:a="http://schemas.openxmlformats.org/drawingml/2006/main">
                    <a:graphicData uri="http://schemas.openxmlformats.org/drawingml/2006/picture">
                      <pic:pic xmlns:pic="http://schemas.openxmlformats.org/drawingml/2006/picture">
                        <pic:nvPicPr>
                          <pic:cNvPr id="1178" name="Imagen 1513" hidden="1">
                            <a:extLst>
                              <a:ext uri="{FF2B5EF4-FFF2-40B4-BE49-F238E27FC236}">
                                <a16:creationId xmlns:a16="http://schemas.microsoft.com/office/drawing/2014/main" id="{A9E85446-8E16-46B6-98FE-20392A2543B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4512" behindDoc="0" locked="0" layoutInCell="1" allowOverlap="1" wp14:anchorId="414716A6" wp14:editId="1D52153D">
                  <wp:simplePos x="0" y="0"/>
                  <wp:positionH relativeFrom="column">
                    <wp:posOffset>0</wp:posOffset>
                  </wp:positionH>
                  <wp:positionV relativeFrom="paragraph">
                    <wp:posOffset>9525</wp:posOffset>
                  </wp:positionV>
                  <wp:extent cx="9525" cy="123825"/>
                  <wp:effectExtent l="0" t="0" r="28575" b="9525"/>
                  <wp:wrapNone/>
                  <wp:docPr id="669629174" name="Imagen 2732" hidden="1">
                    <a:extLst xmlns:a="http://schemas.openxmlformats.org/drawingml/2006/main">
                      <a:ext uri="{FF2B5EF4-FFF2-40B4-BE49-F238E27FC236}">
                        <a16:creationId xmlns:a16="http://schemas.microsoft.com/office/drawing/2014/main" id="{09AED415-D681-495C-AFE1-59384801A366}"/>
                      </a:ext>
                    </a:extLst>
                  </wp:docPr>
                  <wp:cNvGraphicFramePr/>
                  <a:graphic xmlns:a="http://schemas.openxmlformats.org/drawingml/2006/main">
                    <a:graphicData uri="http://schemas.openxmlformats.org/drawingml/2006/picture">
                      <pic:pic xmlns:pic="http://schemas.openxmlformats.org/drawingml/2006/picture">
                        <pic:nvPicPr>
                          <pic:cNvPr id="1179" name="Imagen 1512" hidden="1">
                            <a:extLst>
                              <a:ext uri="{FF2B5EF4-FFF2-40B4-BE49-F238E27FC236}">
                                <a16:creationId xmlns:a16="http://schemas.microsoft.com/office/drawing/2014/main" id="{09AED415-D681-495C-AFE1-59384801A3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5536" behindDoc="0" locked="0" layoutInCell="1" allowOverlap="1" wp14:anchorId="5F3CAD0E" wp14:editId="14B1A84C">
                  <wp:simplePos x="0" y="0"/>
                  <wp:positionH relativeFrom="column">
                    <wp:posOffset>0</wp:posOffset>
                  </wp:positionH>
                  <wp:positionV relativeFrom="paragraph">
                    <wp:posOffset>9525</wp:posOffset>
                  </wp:positionV>
                  <wp:extent cx="9525" cy="123825"/>
                  <wp:effectExtent l="0" t="0" r="28575" b="9525"/>
                  <wp:wrapNone/>
                  <wp:docPr id="1140129847" name="Imagen 2731" hidden="1">
                    <a:extLst xmlns:a="http://schemas.openxmlformats.org/drawingml/2006/main">
                      <a:ext uri="{FF2B5EF4-FFF2-40B4-BE49-F238E27FC236}">
                        <a16:creationId xmlns:a16="http://schemas.microsoft.com/office/drawing/2014/main" id="{FFC463EB-000D-4693-BF8B-70A9D5559B17}"/>
                      </a:ext>
                    </a:extLst>
                  </wp:docPr>
                  <wp:cNvGraphicFramePr/>
                  <a:graphic xmlns:a="http://schemas.openxmlformats.org/drawingml/2006/main">
                    <a:graphicData uri="http://schemas.openxmlformats.org/drawingml/2006/picture">
                      <pic:pic xmlns:pic="http://schemas.openxmlformats.org/drawingml/2006/picture">
                        <pic:nvPicPr>
                          <pic:cNvPr id="1180" name="Imagen 1511" hidden="1">
                            <a:extLst>
                              <a:ext uri="{FF2B5EF4-FFF2-40B4-BE49-F238E27FC236}">
                                <a16:creationId xmlns:a16="http://schemas.microsoft.com/office/drawing/2014/main" id="{FFC463EB-000D-4693-BF8B-70A9D5559B1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6560" behindDoc="0" locked="0" layoutInCell="1" allowOverlap="1" wp14:anchorId="35C7C841" wp14:editId="122EE7A1">
                  <wp:simplePos x="0" y="0"/>
                  <wp:positionH relativeFrom="column">
                    <wp:posOffset>0</wp:posOffset>
                  </wp:positionH>
                  <wp:positionV relativeFrom="paragraph">
                    <wp:posOffset>9525</wp:posOffset>
                  </wp:positionV>
                  <wp:extent cx="9525" cy="123825"/>
                  <wp:effectExtent l="0" t="0" r="28575" b="9525"/>
                  <wp:wrapNone/>
                  <wp:docPr id="265062487" name="Imagen 2730" hidden="1">
                    <a:extLst xmlns:a="http://schemas.openxmlformats.org/drawingml/2006/main">
                      <a:ext uri="{FF2B5EF4-FFF2-40B4-BE49-F238E27FC236}">
                        <a16:creationId xmlns:a16="http://schemas.microsoft.com/office/drawing/2014/main" id="{4C4CD719-4EC2-4463-9720-A6ABEDA23A51}"/>
                      </a:ext>
                    </a:extLst>
                  </wp:docPr>
                  <wp:cNvGraphicFramePr/>
                  <a:graphic xmlns:a="http://schemas.openxmlformats.org/drawingml/2006/main">
                    <a:graphicData uri="http://schemas.openxmlformats.org/drawingml/2006/picture">
                      <pic:pic xmlns:pic="http://schemas.openxmlformats.org/drawingml/2006/picture">
                        <pic:nvPicPr>
                          <pic:cNvPr id="1181" name="Imagen 1510" hidden="1">
                            <a:extLst>
                              <a:ext uri="{FF2B5EF4-FFF2-40B4-BE49-F238E27FC236}">
                                <a16:creationId xmlns:a16="http://schemas.microsoft.com/office/drawing/2014/main" id="{4C4CD719-4EC2-4463-9720-A6ABEDA23A5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7584" behindDoc="0" locked="0" layoutInCell="1" allowOverlap="1" wp14:anchorId="4C5A3B1B" wp14:editId="7495B470">
                  <wp:simplePos x="0" y="0"/>
                  <wp:positionH relativeFrom="column">
                    <wp:posOffset>0</wp:posOffset>
                  </wp:positionH>
                  <wp:positionV relativeFrom="paragraph">
                    <wp:posOffset>9525</wp:posOffset>
                  </wp:positionV>
                  <wp:extent cx="9525" cy="123825"/>
                  <wp:effectExtent l="0" t="0" r="28575" b="9525"/>
                  <wp:wrapNone/>
                  <wp:docPr id="1124294426" name="Imagen 2729" hidden="1">
                    <a:extLst xmlns:a="http://schemas.openxmlformats.org/drawingml/2006/main">
                      <a:ext uri="{FF2B5EF4-FFF2-40B4-BE49-F238E27FC236}">
                        <a16:creationId xmlns:a16="http://schemas.microsoft.com/office/drawing/2014/main" id="{DFAB884A-F421-4EED-8D7E-5A7985CAD111}"/>
                      </a:ext>
                    </a:extLst>
                  </wp:docPr>
                  <wp:cNvGraphicFramePr/>
                  <a:graphic xmlns:a="http://schemas.openxmlformats.org/drawingml/2006/main">
                    <a:graphicData uri="http://schemas.openxmlformats.org/drawingml/2006/picture">
                      <pic:pic xmlns:pic="http://schemas.openxmlformats.org/drawingml/2006/picture">
                        <pic:nvPicPr>
                          <pic:cNvPr id="1182" name="Imagen 1509" hidden="1">
                            <a:extLst>
                              <a:ext uri="{FF2B5EF4-FFF2-40B4-BE49-F238E27FC236}">
                                <a16:creationId xmlns:a16="http://schemas.microsoft.com/office/drawing/2014/main" id="{DFAB884A-F421-4EED-8D7E-5A7985CAD1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8608" behindDoc="0" locked="0" layoutInCell="1" allowOverlap="1" wp14:anchorId="3C9A5E50" wp14:editId="18799D54">
                  <wp:simplePos x="0" y="0"/>
                  <wp:positionH relativeFrom="column">
                    <wp:posOffset>0</wp:posOffset>
                  </wp:positionH>
                  <wp:positionV relativeFrom="paragraph">
                    <wp:posOffset>9525</wp:posOffset>
                  </wp:positionV>
                  <wp:extent cx="9525" cy="123825"/>
                  <wp:effectExtent l="0" t="0" r="28575" b="9525"/>
                  <wp:wrapNone/>
                  <wp:docPr id="523840096" name="Imagen 2728" hidden="1">
                    <a:extLst xmlns:a="http://schemas.openxmlformats.org/drawingml/2006/main">
                      <a:ext uri="{FF2B5EF4-FFF2-40B4-BE49-F238E27FC236}">
                        <a16:creationId xmlns:a16="http://schemas.microsoft.com/office/drawing/2014/main" id="{5CC558B9-423F-472D-9674-B61B342AC76E}"/>
                      </a:ext>
                    </a:extLst>
                  </wp:docPr>
                  <wp:cNvGraphicFramePr/>
                  <a:graphic xmlns:a="http://schemas.openxmlformats.org/drawingml/2006/main">
                    <a:graphicData uri="http://schemas.openxmlformats.org/drawingml/2006/picture">
                      <pic:pic xmlns:pic="http://schemas.openxmlformats.org/drawingml/2006/picture">
                        <pic:nvPicPr>
                          <pic:cNvPr id="1183" name="Imagen 1508" hidden="1">
                            <a:extLst>
                              <a:ext uri="{FF2B5EF4-FFF2-40B4-BE49-F238E27FC236}">
                                <a16:creationId xmlns:a16="http://schemas.microsoft.com/office/drawing/2014/main" id="{5CC558B9-423F-472D-9674-B61B342AC76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69632" behindDoc="0" locked="0" layoutInCell="1" allowOverlap="1" wp14:anchorId="0921054C" wp14:editId="295C3A24">
                  <wp:simplePos x="0" y="0"/>
                  <wp:positionH relativeFrom="column">
                    <wp:posOffset>0</wp:posOffset>
                  </wp:positionH>
                  <wp:positionV relativeFrom="paragraph">
                    <wp:posOffset>9525</wp:posOffset>
                  </wp:positionV>
                  <wp:extent cx="9525" cy="123825"/>
                  <wp:effectExtent l="0" t="0" r="28575" b="9525"/>
                  <wp:wrapNone/>
                  <wp:docPr id="993248620" name="Imagen 2727" hidden="1">
                    <a:extLst xmlns:a="http://schemas.openxmlformats.org/drawingml/2006/main">
                      <a:ext uri="{FF2B5EF4-FFF2-40B4-BE49-F238E27FC236}">
                        <a16:creationId xmlns:a16="http://schemas.microsoft.com/office/drawing/2014/main" id="{B86B0474-1BFE-4774-AC2B-6D73BAB5A82D}"/>
                      </a:ext>
                    </a:extLst>
                  </wp:docPr>
                  <wp:cNvGraphicFramePr/>
                  <a:graphic xmlns:a="http://schemas.openxmlformats.org/drawingml/2006/main">
                    <a:graphicData uri="http://schemas.openxmlformats.org/drawingml/2006/picture">
                      <pic:pic xmlns:pic="http://schemas.openxmlformats.org/drawingml/2006/picture">
                        <pic:nvPicPr>
                          <pic:cNvPr id="1184" name="Imagen 1507" hidden="1">
                            <a:extLst>
                              <a:ext uri="{FF2B5EF4-FFF2-40B4-BE49-F238E27FC236}">
                                <a16:creationId xmlns:a16="http://schemas.microsoft.com/office/drawing/2014/main" id="{B86B0474-1BFE-4774-AC2B-6D73BAB5A8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0656" behindDoc="0" locked="0" layoutInCell="1" allowOverlap="1" wp14:anchorId="52D4ED1B" wp14:editId="53DF215B">
                  <wp:simplePos x="0" y="0"/>
                  <wp:positionH relativeFrom="column">
                    <wp:posOffset>0</wp:posOffset>
                  </wp:positionH>
                  <wp:positionV relativeFrom="paragraph">
                    <wp:posOffset>9525</wp:posOffset>
                  </wp:positionV>
                  <wp:extent cx="9525" cy="123825"/>
                  <wp:effectExtent l="0" t="0" r="28575" b="9525"/>
                  <wp:wrapNone/>
                  <wp:docPr id="787791121" name="Imagen 2726" hidden="1">
                    <a:extLst xmlns:a="http://schemas.openxmlformats.org/drawingml/2006/main">
                      <a:ext uri="{FF2B5EF4-FFF2-40B4-BE49-F238E27FC236}">
                        <a16:creationId xmlns:a16="http://schemas.microsoft.com/office/drawing/2014/main" id="{6688D1CC-C662-43CC-A2BD-639694751917}"/>
                      </a:ext>
                    </a:extLst>
                  </wp:docPr>
                  <wp:cNvGraphicFramePr/>
                  <a:graphic xmlns:a="http://schemas.openxmlformats.org/drawingml/2006/main">
                    <a:graphicData uri="http://schemas.openxmlformats.org/drawingml/2006/picture">
                      <pic:pic xmlns:pic="http://schemas.openxmlformats.org/drawingml/2006/picture">
                        <pic:nvPicPr>
                          <pic:cNvPr id="1185" name="Imagen 1506" hidden="1">
                            <a:extLst>
                              <a:ext uri="{FF2B5EF4-FFF2-40B4-BE49-F238E27FC236}">
                                <a16:creationId xmlns:a16="http://schemas.microsoft.com/office/drawing/2014/main" id="{6688D1CC-C662-43CC-A2BD-63969475191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1680" behindDoc="0" locked="0" layoutInCell="1" allowOverlap="1" wp14:anchorId="4D98FD00" wp14:editId="6D0B08A9">
                  <wp:simplePos x="0" y="0"/>
                  <wp:positionH relativeFrom="column">
                    <wp:posOffset>0</wp:posOffset>
                  </wp:positionH>
                  <wp:positionV relativeFrom="paragraph">
                    <wp:posOffset>9525</wp:posOffset>
                  </wp:positionV>
                  <wp:extent cx="9525" cy="123825"/>
                  <wp:effectExtent l="0" t="0" r="28575" b="9525"/>
                  <wp:wrapNone/>
                  <wp:docPr id="1651110395" name="Imagen 2725" hidden="1">
                    <a:extLst xmlns:a="http://schemas.openxmlformats.org/drawingml/2006/main">
                      <a:ext uri="{FF2B5EF4-FFF2-40B4-BE49-F238E27FC236}">
                        <a16:creationId xmlns:a16="http://schemas.microsoft.com/office/drawing/2014/main" id="{5739EAF9-C8A2-4E69-82DC-428F6E6B52E8}"/>
                      </a:ext>
                    </a:extLst>
                  </wp:docPr>
                  <wp:cNvGraphicFramePr/>
                  <a:graphic xmlns:a="http://schemas.openxmlformats.org/drawingml/2006/main">
                    <a:graphicData uri="http://schemas.openxmlformats.org/drawingml/2006/picture">
                      <pic:pic xmlns:pic="http://schemas.openxmlformats.org/drawingml/2006/picture">
                        <pic:nvPicPr>
                          <pic:cNvPr id="1186" name="Imagen 1505" hidden="1">
                            <a:extLst>
                              <a:ext uri="{FF2B5EF4-FFF2-40B4-BE49-F238E27FC236}">
                                <a16:creationId xmlns:a16="http://schemas.microsoft.com/office/drawing/2014/main" id="{5739EAF9-C8A2-4E69-82DC-428F6E6B52E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2704" behindDoc="0" locked="0" layoutInCell="1" allowOverlap="1" wp14:anchorId="012EBAD3" wp14:editId="1B279646">
                  <wp:simplePos x="0" y="0"/>
                  <wp:positionH relativeFrom="column">
                    <wp:posOffset>0</wp:posOffset>
                  </wp:positionH>
                  <wp:positionV relativeFrom="paragraph">
                    <wp:posOffset>9525</wp:posOffset>
                  </wp:positionV>
                  <wp:extent cx="9525" cy="123825"/>
                  <wp:effectExtent l="0" t="0" r="28575" b="9525"/>
                  <wp:wrapNone/>
                  <wp:docPr id="1010116996" name="Imagen 2724" hidden="1">
                    <a:extLst xmlns:a="http://schemas.openxmlformats.org/drawingml/2006/main">
                      <a:ext uri="{FF2B5EF4-FFF2-40B4-BE49-F238E27FC236}">
                        <a16:creationId xmlns:a16="http://schemas.microsoft.com/office/drawing/2014/main" id="{6E08BF5F-770F-4582-AFBA-D6B7B15D4A60}"/>
                      </a:ext>
                    </a:extLst>
                  </wp:docPr>
                  <wp:cNvGraphicFramePr/>
                  <a:graphic xmlns:a="http://schemas.openxmlformats.org/drawingml/2006/main">
                    <a:graphicData uri="http://schemas.openxmlformats.org/drawingml/2006/picture">
                      <pic:pic xmlns:pic="http://schemas.openxmlformats.org/drawingml/2006/picture">
                        <pic:nvPicPr>
                          <pic:cNvPr id="1187" name="Imagen 1504" hidden="1">
                            <a:extLst>
                              <a:ext uri="{FF2B5EF4-FFF2-40B4-BE49-F238E27FC236}">
                                <a16:creationId xmlns:a16="http://schemas.microsoft.com/office/drawing/2014/main" id="{6E08BF5F-770F-4582-AFBA-D6B7B15D4A6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3728" behindDoc="0" locked="0" layoutInCell="1" allowOverlap="1" wp14:anchorId="78C1F19D" wp14:editId="4819F199">
                  <wp:simplePos x="0" y="0"/>
                  <wp:positionH relativeFrom="column">
                    <wp:posOffset>0</wp:posOffset>
                  </wp:positionH>
                  <wp:positionV relativeFrom="paragraph">
                    <wp:posOffset>9525</wp:posOffset>
                  </wp:positionV>
                  <wp:extent cx="9525" cy="123825"/>
                  <wp:effectExtent l="0" t="0" r="28575" b="9525"/>
                  <wp:wrapNone/>
                  <wp:docPr id="2097135723" name="Imagen 2723" hidden="1">
                    <a:extLst xmlns:a="http://schemas.openxmlformats.org/drawingml/2006/main">
                      <a:ext uri="{FF2B5EF4-FFF2-40B4-BE49-F238E27FC236}">
                        <a16:creationId xmlns:a16="http://schemas.microsoft.com/office/drawing/2014/main" id="{F838866E-88A2-4C69-B1C3-05DBDEF9A079}"/>
                      </a:ext>
                    </a:extLst>
                  </wp:docPr>
                  <wp:cNvGraphicFramePr/>
                  <a:graphic xmlns:a="http://schemas.openxmlformats.org/drawingml/2006/main">
                    <a:graphicData uri="http://schemas.openxmlformats.org/drawingml/2006/picture">
                      <pic:pic xmlns:pic="http://schemas.openxmlformats.org/drawingml/2006/picture">
                        <pic:nvPicPr>
                          <pic:cNvPr id="1188" name="Imagen 1503" hidden="1">
                            <a:extLst>
                              <a:ext uri="{FF2B5EF4-FFF2-40B4-BE49-F238E27FC236}">
                                <a16:creationId xmlns:a16="http://schemas.microsoft.com/office/drawing/2014/main" id="{F838866E-88A2-4C69-B1C3-05DBDEF9A07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4752" behindDoc="0" locked="0" layoutInCell="1" allowOverlap="1" wp14:anchorId="435F0062" wp14:editId="6ED157B5">
                  <wp:simplePos x="0" y="0"/>
                  <wp:positionH relativeFrom="column">
                    <wp:posOffset>0</wp:posOffset>
                  </wp:positionH>
                  <wp:positionV relativeFrom="paragraph">
                    <wp:posOffset>9525</wp:posOffset>
                  </wp:positionV>
                  <wp:extent cx="9525" cy="123825"/>
                  <wp:effectExtent l="0" t="0" r="28575" b="9525"/>
                  <wp:wrapNone/>
                  <wp:docPr id="96940781" name="Imagen 2722" hidden="1">
                    <a:extLst xmlns:a="http://schemas.openxmlformats.org/drawingml/2006/main">
                      <a:ext uri="{FF2B5EF4-FFF2-40B4-BE49-F238E27FC236}">
                        <a16:creationId xmlns:a16="http://schemas.microsoft.com/office/drawing/2014/main" id="{4BEED6CC-678D-4C1A-8418-1357F6A72304}"/>
                      </a:ext>
                    </a:extLst>
                  </wp:docPr>
                  <wp:cNvGraphicFramePr/>
                  <a:graphic xmlns:a="http://schemas.openxmlformats.org/drawingml/2006/main">
                    <a:graphicData uri="http://schemas.openxmlformats.org/drawingml/2006/picture">
                      <pic:pic xmlns:pic="http://schemas.openxmlformats.org/drawingml/2006/picture">
                        <pic:nvPicPr>
                          <pic:cNvPr id="1189" name="Imagen 1502" hidden="1">
                            <a:extLst>
                              <a:ext uri="{FF2B5EF4-FFF2-40B4-BE49-F238E27FC236}">
                                <a16:creationId xmlns:a16="http://schemas.microsoft.com/office/drawing/2014/main" id="{4BEED6CC-678D-4C1A-8418-1357F6A7230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5776" behindDoc="0" locked="0" layoutInCell="1" allowOverlap="1" wp14:anchorId="2E9E87A5" wp14:editId="77900AD0">
                  <wp:simplePos x="0" y="0"/>
                  <wp:positionH relativeFrom="column">
                    <wp:posOffset>0</wp:posOffset>
                  </wp:positionH>
                  <wp:positionV relativeFrom="paragraph">
                    <wp:posOffset>9525</wp:posOffset>
                  </wp:positionV>
                  <wp:extent cx="9525" cy="123825"/>
                  <wp:effectExtent l="0" t="0" r="28575" b="9525"/>
                  <wp:wrapNone/>
                  <wp:docPr id="313116836" name="Imagen 2721" hidden="1">
                    <a:extLst xmlns:a="http://schemas.openxmlformats.org/drawingml/2006/main">
                      <a:ext uri="{FF2B5EF4-FFF2-40B4-BE49-F238E27FC236}">
                        <a16:creationId xmlns:a16="http://schemas.microsoft.com/office/drawing/2014/main" id="{0324E812-262A-4076-ADD8-A8F8E9F686A3}"/>
                      </a:ext>
                    </a:extLst>
                  </wp:docPr>
                  <wp:cNvGraphicFramePr/>
                  <a:graphic xmlns:a="http://schemas.openxmlformats.org/drawingml/2006/main">
                    <a:graphicData uri="http://schemas.openxmlformats.org/drawingml/2006/picture">
                      <pic:pic xmlns:pic="http://schemas.openxmlformats.org/drawingml/2006/picture">
                        <pic:nvPicPr>
                          <pic:cNvPr id="1190" name="Imagen 1501" hidden="1">
                            <a:extLst>
                              <a:ext uri="{FF2B5EF4-FFF2-40B4-BE49-F238E27FC236}">
                                <a16:creationId xmlns:a16="http://schemas.microsoft.com/office/drawing/2014/main" id="{0324E812-262A-4076-ADD8-A8F8E9F686A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6800" behindDoc="0" locked="0" layoutInCell="1" allowOverlap="1" wp14:anchorId="12C688D4" wp14:editId="5C04656C">
                  <wp:simplePos x="0" y="0"/>
                  <wp:positionH relativeFrom="column">
                    <wp:posOffset>0</wp:posOffset>
                  </wp:positionH>
                  <wp:positionV relativeFrom="paragraph">
                    <wp:posOffset>9525</wp:posOffset>
                  </wp:positionV>
                  <wp:extent cx="9525" cy="123825"/>
                  <wp:effectExtent l="0" t="0" r="28575" b="9525"/>
                  <wp:wrapNone/>
                  <wp:docPr id="196083006" name="Imagen 2720" hidden="1">
                    <a:extLst xmlns:a="http://schemas.openxmlformats.org/drawingml/2006/main">
                      <a:ext uri="{FF2B5EF4-FFF2-40B4-BE49-F238E27FC236}">
                        <a16:creationId xmlns:a16="http://schemas.microsoft.com/office/drawing/2014/main" id="{DFDC0BB6-79B6-48FB-B654-8DEBD06023F9}"/>
                      </a:ext>
                    </a:extLst>
                  </wp:docPr>
                  <wp:cNvGraphicFramePr/>
                  <a:graphic xmlns:a="http://schemas.openxmlformats.org/drawingml/2006/main">
                    <a:graphicData uri="http://schemas.openxmlformats.org/drawingml/2006/picture">
                      <pic:pic xmlns:pic="http://schemas.openxmlformats.org/drawingml/2006/picture">
                        <pic:nvPicPr>
                          <pic:cNvPr id="1191" name="Imagen 1500" hidden="1">
                            <a:extLst>
                              <a:ext uri="{FF2B5EF4-FFF2-40B4-BE49-F238E27FC236}">
                                <a16:creationId xmlns:a16="http://schemas.microsoft.com/office/drawing/2014/main" id="{DFDC0BB6-79B6-48FB-B654-8DEBD06023F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7824" behindDoc="0" locked="0" layoutInCell="1" allowOverlap="1" wp14:anchorId="657BF638" wp14:editId="705A9716">
                  <wp:simplePos x="0" y="0"/>
                  <wp:positionH relativeFrom="column">
                    <wp:posOffset>0</wp:posOffset>
                  </wp:positionH>
                  <wp:positionV relativeFrom="paragraph">
                    <wp:posOffset>9525</wp:posOffset>
                  </wp:positionV>
                  <wp:extent cx="9525" cy="123825"/>
                  <wp:effectExtent l="0" t="0" r="28575" b="9525"/>
                  <wp:wrapNone/>
                  <wp:docPr id="1842869369" name="Imagen 2719" hidden="1">
                    <a:extLst xmlns:a="http://schemas.openxmlformats.org/drawingml/2006/main">
                      <a:ext uri="{FF2B5EF4-FFF2-40B4-BE49-F238E27FC236}">
                        <a16:creationId xmlns:a16="http://schemas.microsoft.com/office/drawing/2014/main" id="{FD098D58-C56B-42ED-BE5E-C5C298D05F27}"/>
                      </a:ext>
                    </a:extLst>
                  </wp:docPr>
                  <wp:cNvGraphicFramePr/>
                  <a:graphic xmlns:a="http://schemas.openxmlformats.org/drawingml/2006/main">
                    <a:graphicData uri="http://schemas.openxmlformats.org/drawingml/2006/picture">
                      <pic:pic xmlns:pic="http://schemas.openxmlformats.org/drawingml/2006/picture">
                        <pic:nvPicPr>
                          <pic:cNvPr id="1192" name="Imagen 1499" hidden="1">
                            <a:extLst>
                              <a:ext uri="{FF2B5EF4-FFF2-40B4-BE49-F238E27FC236}">
                                <a16:creationId xmlns:a16="http://schemas.microsoft.com/office/drawing/2014/main" id="{FD098D58-C56B-42ED-BE5E-C5C298D05F2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8848" behindDoc="0" locked="0" layoutInCell="1" allowOverlap="1" wp14:anchorId="5FA1ADF0" wp14:editId="10C15D9E">
                  <wp:simplePos x="0" y="0"/>
                  <wp:positionH relativeFrom="column">
                    <wp:posOffset>0</wp:posOffset>
                  </wp:positionH>
                  <wp:positionV relativeFrom="paragraph">
                    <wp:posOffset>9525</wp:posOffset>
                  </wp:positionV>
                  <wp:extent cx="9525" cy="123825"/>
                  <wp:effectExtent l="0" t="0" r="28575" b="9525"/>
                  <wp:wrapNone/>
                  <wp:docPr id="1808297123" name="Imagen 2718" hidden="1">
                    <a:extLst xmlns:a="http://schemas.openxmlformats.org/drawingml/2006/main">
                      <a:ext uri="{FF2B5EF4-FFF2-40B4-BE49-F238E27FC236}">
                        <a16:creationId xmlns:a16="http://schemas.microsoft.com/office/drawing/2014/main" id="{53607C1C-3827-47D3-85A7-2393071D185F}"/>
                      </a:ext>
                    </a:extLst>
                  </wp:docPr>
                  <wp:cNvGraphicFramePr/>
                  <a:graphic xmlns:a="http://schemas.openxmlformats.org/drawingml/2006/main">
                    <a:graphicData uri="http://schemas.openxmlformats.org/drawingml/2006/picture">
                      <pic:pic xmlns:pic="http://schemas.openxmlformats.org/drawingml/2006/picture">
                        <pic:nvPicPr>
                          <pic:cNvPr id="1193" name="Imagen 1498" hidden="1">
                            <a:extLst>
                              <a:ext uri="{FF2B5EF4-FFF2-40B4-BE49-F238E27FC236}">
                                <a16:creationId xmlns:a16="http://schemas.microsoft.com/office/drawing/2014/main" id="{53607C1C-3827-47D3-85A7-2393071D185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79872" behindDoc="0" locked="0" layoutInCell="1" allowOverlap="1" wp14:anchorId="589ACA18" wp14:editId="782041BB">
                  <wp:simplePos x="0" y="0"/>
                  <wp:positionH relativeFrom="column">
                    <wp:posOffset>0</wp:posOffset>
                  </wp:positionH>
                  <wp:positionV relativeFrom="paragraph">
                    <wp:posOffset>9525</wp:posOffset>
                  </wp:positionV>
                  <wp:extent cx="9525" cy="123825"/>
                  <wp:effectExtent l="0" t="0" r="28575" b="9525"/>
                  <wp:wrapNone/>
                  <wp:docPr id="264977323" name="Imagen 2717" hidden="1">
                    <a:extLst xmlns:a="http://schemas.openxmlformats.org/drawingml/2006/main">
                      <a:ext uri="{FF2B5EF4-FFF2-40B4-BE49-F238E27FC236}">
                        <a16:creationId xmlns:a16="http://schemas.microsoft.com/office/drawing/2014/main" id="{463376CF-B829-4A1D-B69C-3DE46F77F095}"/>
                      </a:ext>
                    </a:extLst>
                  </wp:docPr>
                  <wp:cNvGraphicFramePr/>
                  <a:graphic xmlns:a="http://schemas.openxmlformats.org/drawingml/2006/main">
                    <a:graphicData uri="http://schemas.openxmlformats.org/drawingml/2006/picture">
                      <pic:pic xmlns:pic="http://schemas.openxmlformats.org/drawingml/2006/picture">
                        <pic:nvPicPr>
                          <pic:cNvPr id="1194" name="Imagen 1497" hidden="1">
                            <a:extLst>
                              <a:ext uri="{FF2B5EF4-FFF2-40B4-BE49-F238E27FC236}">
                                <a16:creationId xmlns:a16="http://schemas.microsoft.com/office/drawing/2014/main" id="{463376CF-B829-4A1D-B69C-3DE46F77F09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0896" behindDoc="0" locked="0" layoutInCell="1" allowOverlap="1" wp14:anchorId="4547E8DD" wp14:editId="7F021C59">
                  <wp:simplePos x="0" y="0"/>
                  <wp:positionH relativeFrom="column">
                    <wp:posOffset>0</wp:posOffset>
                  </wp:positionH>
                  <wp:positionV relativeFrom="paragraph">
                    <wp:posOffset>9525</wp:posOffset>
                  </wp:positionV>
                  <wp:extent cx="9525" cy="123825"/>
                  <wp:effectExtent l="0" t="0" r="28575" b="9525"/>
                  <wp:wrapNone/>
                  <wp:docPr id="749328111" name="Imagen 2716" hidden="1">
                    <a:extLst xmlns:a="http://schemas.openxmlformats.org/drawingml/2006/main">
                      <a:ext uri="{FF2B5EF4-FFF2-40B4-BE49-F238E27FC236}">
                        <a16:creationId xmlns:a16="http://schemas.microsoft.com/office/drawing/2014/main" id="{66A69262-1BAA-49F7-9FE0-6B9AEF57C323}"/>
                      </a:ext>
                    </a:extLst>
                  </wp:docPr>
                  <wp:cNvGraphicFramePr/>
                  <a:graphic xmlns:a="http://schemas.openxmlformats.org/drawingml/2006/main">
                    <a:graphicData uri="http://schemas.openxmlformats.org/drawingml/2006/picture">
                      <pic:pic xmlns:pic="http://schemas.openxmlformats.org/drawingml/2006/picture">
                        <pic:nvPicPr>
                          <pic:cNvPr id="1195" name="Imagen 1496" hidden="1">
                            <a:extLst>
                              <a:ext uri="{FF2B5EF4-FFF2-40B4-BE49-F238E27FC236}">
                                <a16:creationId xmlns:a16="http://schemas.microsoft.com/office/drawing/2014/main" id="{66A69262-1BAA-49F7-9FE0-6B9AEF57C32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1920" behindDoc="0" locked="0" layoutInCell="1" allowOverlap="1" wp14:anchorId="72BD4092" wp14:editId="4247894B">
                  <wp:simplePos x="0" y="0"/>
                  <wp:positionH relativeFrom="column">
                    <wp:posOffset>0</wp:posOffset>
                  </wp:positionH>
                  <wp:positionV relativeFrom="paragraph">
                    <wp:posOffset>9525</wp:posOffset>
                  </wp:positionV>
                  <wp:extent cx="9525" cy="123825"/>
                  <wp:effectExtent l="0" t="0" r="28575" b="9525"/>
                  <wp:wrapNone/>
                  <wp:docPr id="1981597391" name="Imagen 2715" hidden="1">
                    <a:extLst xmlns:a="http://schemas.openxmlformats.org/drawingml/2006/main">
                      <a:ext uri="{FF2B5EF4-FFF2-40B4-BE49-F238E27FC236}">
                        <a16:creationId xmlns:a16="http://schemas.microsoft.com/office/drawing/2014/main" id="{C07117C4-E916-4204-BEAC-06DEB7A8E802}"/>
                      </a:ext>
                    </a:extLst>
                  </wp:docPr>
                  <wp:cNvGraphicFramePr/>
                  <a:graphic xmlns:a="http://schemas.openxmlformats.org/drawingml/2006/main">
                    <a:graphicData uri="http://schemas.openxmlformats.org/drawingml/2006/picture">
                      <pic:pic xmlns:pic="http://schemas.openxmlformats.org/drawingml/2006/picture">
                        <pic:nvPicPr>
                          <pic:cNvPr id="1196" name="Imagen 1495" hidden="1">
                            <a:extLst>
                              <a:ext uri="{FF2B5EF4-FFF2-40B4-BE49-F238E27FC236}">
                                <a16:creationId xmlns:a16="http://schemas.microsoft.com/office/drawing/2014/main" id="{C07117C4-E916-4204-BEAC-06DEB7A8E80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2944" behindDoc="0" locked="0" layoutInCell="1" allowOverlap="1" wp14:anchorId="61631C85" wp14:editId="1841A23D">
                  <wp:simplePos x="0" y="0"/>
                  <wp:positionH relativeFrom="column">
                    <wp:posOffset>0</wp:posOffset>
                  </wp:positionH>
                  <wp:positionV relativeFrom="paragraph">
                    <wp:posOffset>9525</wp:posOffset>
                  </wp:positionV>
                  <wp:extent cx="9525" cy="123825"/>
                  <wp:effectExtent l="0" t="0" r="28575" b="9525"/>
                  <wp:wrapNone/>
                  <wp:docPr id="1339581767" name="Imagen 2714" hidden="1">
                    <a:extLst xmlns:a="http://schemas.openxmlformats.org/drawingml/2006/main">
                      <a:ext uri="{FF2B5EF4-FFF2-40B4-BE49-F238E27FC236}">
                        <a16:creationId xmlns:a16="http://schemas.microsoft.com/office/drawing/2014/main" id="{0344072A-90A3-4A3D-8FB7-A8D4883B7490}"/>
                      </a:ext>
                    </a:extLst>
                  </wp:docPr>
                  <wp:cNvGraphicFramePr/>
                  <a:graphic xmlns:a="http://schemas.openxmlformats.org/drawingml/2006/main">
                    <a:graphicData uri="http://schemas.openxmlformats.org/drawingml/2006/picture">
                      <pic:pic xmlns:pic="http://schemas.openxmlformats.org/drawingml/2006/picture">
                        <pic:nvPicPr>
                          <pic:cNvPr id="1197" name="Imagen 1494" hidden="1">
                            <a:extLst>
                              <a:ext uri="{FF2B5EF4-FFF2-40B4-BE49-F238E27FC236}">
                                <a16:creationId xmlns:a16="http://schemas.microsoft.com/office/drawing/2014/main" id="{0344072A-90A3-4A3D-8FB7-A8D4883B749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3968" behindDoc="0" locked="0" layoutInCell="1" allowOverlap="1" wp14:anchorId="324A0158" wp14:editId="48F5224A">
                  <wp:simplePos x="0" y="0"/>
                  <wp:positionH relativeFrom="column">
                    <wp:posOffset>0</wp:posOffset>
                  </wp:positionH>
                  <wp:positionV relativeFrom="paragraph">
                    <wp:posOffset>9525</wp:posOffset>
                  </wp:positionV>
                  <wp:extent cx="9525" cy="123825"/>
                  <wp:effectExtent l="0" t="0" r="28575" b="9525"/>
                  <wp:wrapNone/>
                  <wp:docPr id="1798372156" name="Imagen 2713" hidden="1">
                    <a:extLst xmlns:a="http://schemas.openxmlformats.org/drawingml/2006/main">
                      <a:ext uri="{FF2B5EF4-FFF2-40B4-BE49-F238E27FC236}">
                        <a16:creationId xmlns:a16="http://schemas.microsoft.com/office/drawing/2014/main" id="{3B4D2D50-E932-470E-880A-141C04B30C2A}"/>
                      </a:ext>
                    </a:extLst>
                  </wp:docPr>
                  <wp:cNvGraphicFramePr/>
                  <a:graphic xmlns:a="http://schemas.openxmlformats.org/drawingml/2006/main">
                    <a:graphicData uri="http://schemas.openxmlformats.org/drawingml/2006/picture">
                      <pic:pic xmlns:pic="http://schemas.openxmlformats.org/drawingml/2006/picture">
                        <pic:nvPicPr>
                          <pic:cNvPr id="1198" name="Imagen 1493" hidden="1">
                            <a:extLst>
                              <a:ext uri="{FF2B5EF4-FFF2-40B4-BE49-F238E27FC236}">
                                <a16:creationId xmlns:a16="http://schemas.microsoft.com/office/drawing/2014/main" id="{3B4D2D50-E932-470E-880A-141C04B30C2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4992" behindDoc="0" locked="0" layoutInCell="1" allowOverlap="1" wp14:anchorId="5C225D71" wp14:editId="05E52A55">
                  <wp:simplePos x="0" y="0"/>
                  <wp:positionH relativeFrom="column">
                    <wp:posOffset>0</wp:posOffset>
                  </wp:positionH>
                  <wp:positionV relativeFrom="paragraph">
                    <wp:posOffset>9525</wp:posOffset>
                  </wp:positionV>
                  <wp:extent cx="9525" cy="123825"/>
                  <wp:effectExtent l="0" t="0" r="28575" b="9525"/>
                  <wp:wrapNone/>
                  <wp:docPr id="106660873" name="Imagen 2712" hidden="1">
                    <a:extLst xmlns:a="http://schemas.openxmlformats.org/drawingml/2006/main">
                      <a:ext uri="{FF2B5EF4-FFF2-40B4-BE49-F238E27FC236}">
                        <a16:creationId xmlns:a16="http://schemas.microsoft.com/office/drawing/2014/main" id="{A2C1DD70-5E15-4D71-8F2F-239307765FB0}"/>
                      </a:ext>
                    </a:extLst>
                  </wp:docPr>
                  <wp:cNvGraphicFramePr/>
                  <a:graphic xmlns:a="http://schemas.openxmlformats.org/drawingml/2006/main">
                    <a:graphicData uri="http://schemas.openxmlformats.org/drawingml/2006/picture">
                      <pic:pic xmlns:pic="http://schemas.openxmlformats.org/drawingml/2006/picture">
                        <pic:nvPicPr>
                          <pic:cNvPr id="1199" name="Imagen 1492" hidden="1">
                            <a:extLst>
                              <a:ext uri="{FF2B5EF4-FFF2-40B4-BE49-F238E27FC236}">
                                <a16:creationId xmlns:a16="http://schemas.microsoft.com/office/drawing/2014/main" id="{A2C1DD70-5E15-4D71-8F2F-239307765FB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6016" behindDoc="0" locked="0" layoutInCell="1" allowOverlap="1" wp14:anchorId="2D67950A" wp14:editId="1085BA12">
                  <wp:simplePos x="0" y="0"/>
                  <wp:positionH relativeFrom="column">
                    <wp:posOffset>0</wp:posOffset>
                  </wp:positionH>
                  <wp:positionV relativeFrom="paragraph">
                    <wp:posOffset>9525</wp:posOffset>
                  </wp:positionV>
                  <wp:extent cx="9525" cy="123825"/>
                  <wp:effectExtent l="0" t="0" r="28575" b="9525"/>
                  <wp:wrapNone/>
                  <wp:docPr id="1003678037" name="Imagen 2711" hidden="1">
                    <a:extLst xmlns:a="http://schemas.openxmlformats.org/drawingml/2006/main">
                      <a:ext uri="{FF2B5EF4-FFF2-40B4-BE49-F238E27FC236}">
                        <a16:creationId xmlns:a16="http://schemas.microsoft.com/office/drawing/2014/main" id="{188A3C6A-C942-4DC7-B1E8-95E1F2720BC0}"/>
                      </a:ext>
                    </a:extLst>
                  </wp:docPr>
                  <wp:cNvGraphicFramePr/>
                  <a:graphic xmlns:a="http://schemas.openxmlformats.org/drawingml/2006/main">
                    <a:graphicData uri="http://schemas.openxmlformats.org/drawingml/2006/picture">
                      <pic:pic xmlns:pic="http://schemas.openxmlformats.org/drawingml/2006/picture">
                        <pic:nvPicPr>
                          <pic:cNvPr id="1200" name="Imagen 1491" hidden="1">
                            <a:extLst>
                              <a:ext uri="{FF2B5EF4-FFF2-40B4-BE49-F238E27FC236}">
                                <a16:creationId xmlns:a16="http://schemas.microsoft.com/office/drawing/2014/main" id="{188A3C6A-C942-4DC7-B1E8-95E1F2720BC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7040" behindDoc="0" locked="0" layoutInCell="1" allowOverlap="1" wp14:anchorId="79CD6411" wp14:editId="4C5D5421">
                  <wp:simplePos x="0" y="0"/>
                  <wp:positionH relativeFrom="column">
                    <wp:posOffset>0</wp:posOffset>
                  </wp:positionH>
                  <wp:positionV relativeFrom="paragraph">
                    <wp:posOffset>9525</wp:posOffset>
                  </wp:positionV>
                  <wp:extent cx="9525" cy="123825"/>
                  <wp:effectExtent l="0" t="0" r="28575" b="9525"/>
                  <wp:wrapNone/>
                  <wp:docPr id="178246533" name="Imagen 2710" hidden="1">
                    <a:extLst xmlns:a="http://schemas.openxmlformats.org/drawingml/2006/main">
                      <a:ext uri="{FF2B5EF4-FFF2-40B4-BE49-F238E27FC236}">
                        <a16:creationId xmlns:a16="http://schemas.microsoft.com/office/drawing/2014/main" id="{29593E3D-E353-42E0-B115-55F8A20964C2}"/>
                      </a:ext>
                    </a:extLst>
                  </wp:docPr>
                  <wp:cNvGraphicFramePr/>
                  <a:graphic xmlns:a="http://schemas.openxmlformats.org/drawingml/2006/main">
                    <a:graphicData uri="http://schemas.openxmlformats.org/drawingml/2006/picture">
                      <pic:pic xmlns:pic="http://schemas.openxmlformats.org/drawingml/2006/picture">
                        <pic:nvPicPr>
                          <pic:cNvPr id="1201" name="Imagen 1490" hidden="1">
                            <a:extLst>
                              <a:ext uri="{FF2B5EF4-FFF2-40B4-BE49-F238E27FC236}">
                                <a16:creationId xmlns:a16="http://schemas.microsoft.com/office/drawing/2014/main" id="{29593E3D-E353-42E0-B115-55F8A20964C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8064" behindDoc="0" locked="0" layoutInCell="1" allowOverlap="1" wp14:anchorId="5784CC4C" wp14:editId="37E0923B">
                  <wp:simplePos x="0" y="0"/>
                  <wp:positionH relativeFrom="column">
                    <wp:posOffset>0</wp:posOffset>
                  </wp:positionH>
                  <wp:positionV relativeFrom="paragraph">
                    <wp:posOffset>9525</wp:posOffset>
                  </wp:positionV>
                  <wp:extent cx="9525" cy="123825"/>
                  <wp:effectExtent l="0" t="0" r="28575" b="9525"/>
                  <wp:wrapNone/>
                  <wp:docPr id="801298324" name="Imagen 2709" hidden="1">
                    <a:extLst xmlns:a="http://schemas.openxmlformats.org/drawingml/2006/main">
                      <a:ext uri="{FF2B5EF4-FFF2-40B4-BE49-F238E27FC236}">
                        <a16:creationId xmlns:a16="http://schemas.microsoft.com/office/drawing/2014/main" id="{B1DDB4A0-5A2C-43F3-B500-AC996D5DF858}"/>
                      </a:ext>
                    </a:extLst>
                  </wp:docPr>
                  <wp:cNvGraphicFramePr/>
                  <a:graphic xmlns:a="http://schemas.openxmlformats.org/drawingml/2006/main">
                    <a:graphicData uri="http://schemas.openxmlformats.org/drawingml/2006/picture">
                      <pic:pic xmlns:pic="http://schemas.openxmlformats.org/drawingml/2006/picture">
                        <pic:nvPicPr>
                          <pic:cNvPr id="1202" name="Imagen 1489" hidden="1">
                            <a:extLst>
                              <a:ext uri="{FF2B5EF4-FFF2-40B4-BE49-F238E27FC236}">
                                <a16:creationId xmlns:a16="http://schemas.microsoft.com/office/drawing/2014/main" id="{B1DDB4A0-5A2C-43F3-B500-AC996D5DF85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89088" behindDoc="0" locked="0" layoutInCell="1" allowOverlap="1" wp14:anchorId="1C9E5DA6" wp14:editId="7D1A798E">
                  <wp:simplePos x="0" y="0"/>
                  <wp:positionH relativeFrom="column">
                    <wp:posOffset>0</wp:posOffset>
                  </wp:positionH>
                  <wp:positionV relativeFrom="paragraph">
                    <wp:posOffset>9525</wp:posOffset>
                  </wp:positionV>
                  <wp:extent cx="9525" cy="123825"/>
                  <wp:effectExtent l="0" t="0" r="28575" b="9525"/>
                  <wp:wrapNone/>
                  <wp:docPr id="1132242601" name="Imagen 2708" hidden="1">
                    <a:extLst xmlns:a="http://schemas.openxmlformats.org/drawingml/2006/main">
                      <a:ext uri="{FF2B5EF4-FFF2-40B4-BE49-F238E27FC236}">
                        <a16:creationId xmlns:a16="http://schemas.microsoft.com/office/drawing/2014/main" id="{4433566A-0815-46B7-9663-7FE69CDD4C5E}"/>
                      </a:ext>
                    </a:extLst>
                  </wp:docPr>
                  <wp:cNvGraphicFramePr/>
                  <a:graphic xmlns:a="http://schemas.openxmlformats.org/drawingml/2006/main">
                    <a:graphicData uri="http://schemas.openxmlformats.org/drawingml/2006/picture">
                      <pic:pic xmlns:pic="http://schemas.openxmlformats.org/drawingml/2006/picture">
                        <pic:nvPicPr>
                          <pic:cNvPr id="1203" name="Imagen 1488" hidden="1">
                            <a:extLst>
                              <a:ext uri="{FF2B5EF4-FFF2-40B4-BE49-F238E27FC236}">
                                <a16:creationId xmlns:a16="http://schemas.microsoft.com/office/drawing/2014/main" id="{4433566A-0815-46B7-9663-7FE69CDD4C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0112" behindDoc="0" locked="0" layoutInCell="1" allowOverlap="1" wp14:anchorId="027B5B36" wp14:editId="6AC095E3">
                  <wp:simplePos x="0" y="0"/>
                  <wp:positionH relativeFrom="column">
                    <wp:posOffset>0</wp:posOffset>
                  </wp:positionH>
                  <wp:positionV relativeFrom="paragraph">
                    <wp:posOffset>9525</wp:posOffset>
                  </wp:positionV>
                  <wp:extent cx="9525" cy="123825"/>
                  <wp:effectExtent l="0" t="0" r="28575" b="9525"/>
                  <wp:wrapNone/>
                  <wp:docPr id="146676027" name="Imagen 2707" hidden="1">
                    <a:extLst xmlns:a="http://schemas.openxmlformats.org/drawingml/2006/main">
                      <a:ext uri="{FF2B5EF4-FFF2-40B4-BE49-F238E27FC236}">
                        <a16:creationId xmlns:a16="http://schemas.microsoft.com/office/drawing/2014/main" id="{849C6066-E94F-41A5-94B3-D531E877B2E5}"/>
                      </a:ext>
                    </a:extLst>
                  </wp:docPr>
                  <wp:cNvGraphicFramePr/>
                  <a:graphic xmlns:a="http://schemas.openxmlformats.org/drawingml/2006/main">
                    <a:graphicData uri="http://schemas.openxmlformats.org/drawingml/2006/picture">
                      <pic:pic xmlns:pic="http://schemas.openxmlformats.org/drawingml/2006/picture">
                        <pic:nvPicPr>
                          <pic:cNvPr id="1204" name="Imagen 1487" hidden="1">
                            <a:extLst>
                              <a:ext uri="{FF2B5EF4-FFF2-40B4-BE49-F238E27FC236}">
                                <a16:creationId xmlns:a16="http://schemas.microsoft.com/office/drawing/2014/main" id="{849C6066-E94F-41A5-94B3-D531E877B2E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1136" behindDoc="0" locked="0" layoutInCell="1" allowOverlap="1" wp14:anchorId="5166D90B" wp14:editId="05565F6E">
                  <wp:simplePos x="0" y="0"/>
                  <wp:positionH relativeFrom="column">
                    <wp:posOffset>0</wp:posOffset>
                  </wp:positionH>
                  <wp:positionV relativeFrom="paragraph">
                    <wp:posOffset>9525</wp:posOffset>
                  </wp:positionV>
                  <wp:extent cx="9525" cy="123825"/>
                  <wp:effectExtent l="0" t="0" r="28575" b="9525"/>
                  <wp:wrapNone/>
                  <wp:docPr id="1926200373" name="Imagen 2706" hidden="1">
                    <a:extLst xmlns:a="http://schemas.openxmlformats.org/drawingml/2006/main">
                      <a:ext uri="{FF2B5EF4-FFF2-40B4-BE49-F238E27FC236}">
                        <a16:creationId xmlns:a16="http://schemas.microsoft.com/office/drawing/2014/main" id="{2A8D5C87-60A8-4D46-97F7-3195153B2CBD}"/>
                      </a:ext>
                    </a:extLst>
                  </wp:docPr>
                  <wp:cNvGraphicFramePr/>
                  <a:graphic xmlns:a="http://schemas.openxmlformats.org/drawingml/2006/main">
                    <a:graphicData uri="http://schemas.openxmlformats.org/drawingml/2006/picture">
                      <pic:pic xmlns:pic="http://schemas.openxmlformats.org/drawingml/2006/picture">
                        <pic:nvPicPr>
                          <pic:cNvPr id="1205" name="Imagen 1486" hidden="1">
                            <a:extLst>
                              <a:ext uri="{FF2B5EF4-FFF2-40B4-BE49-F238E27FC236}">
                                <a16:creationId xmlns:a16="http://schemas.microsoft.com/office/drawing/2014/main" id="{2A8D5C87-60A8-4D46-97F7-3195153B2CB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2160" behindDoc="0" locked="0" layoutInCell="1" allowOverlap="1" wp14:anchorId="71A15E33" wp14:editId="697E0432">
                  <wp:simplePos x="0" y="0"/>
                  <wp:positionH relativeFrom="column">
                    <wp:posOffset>0</wp:posOffset>
                  </wp:positionH>
                  <wp:positionV relativeFrom="paragraph">
                    <wp:posOffset>9525</wp:posOffset>
                  </wp:positionV>
                  <wp:extent cx="9525" cy="123825"/>
                  <wp:effectExtent l="0" t="0" r="28575" b="9525"/>
                  <wp:wrapNone/>
                  <wp:docPr id="195542515" name="Imagen 2705" hidden="1">
                    <a:extLst xmlns:a="http://schemas.openxmlformats.org/drawingml/2006/main">
                      <a:ext uri="{FF2B5EF4-FFF2-40B4-BE49-F238E27FC236}">
                        <a16:creationId xmlns:a16="http://schemas.microsoft.com/office/drawing/2014/main" id="{46447502-1D46-4302-9B3B-7BE286DAA980}"/>
                      </a:ext>
                    </a:extLst>
                  </wp:docPr>
                  <wp:cNvGraphicFramePr/>
                  <a:graphic xmlns:a="http://schemas.openxmlformats.org/drawingml/2006/main">
                    <a:graphicData uri="http://schemas.openxmlformats.org/drawingml/2006/picture">
                      <pic:pic xmlns:pic="http://schemas.openxmlformats.org/drawingml/2006/picture">
                        <pic:nvPicPr>
                          <pic:cNvPr id="1206" name="Imagen 1485" hidden="1">
                            <a:extLst>
                              <a:ext uri="{FF2B5EF4-FFF2-40B4-BE49-F238E27FC236}">
                                <a16:creationId xmlns:a16="http://schemas.microsoft.com/office/drawing/2014/main" id="{46447502-1D46-4302-9B3B-7BE286DAA98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3184" behindDoc="0" locked="0" layoutInCell="1" allowOverlap="1" wp14:anchorId="56A7CE40" wp14:editId="1F3ABD61">
                  <wp:simplePos x="0" y="0"/>
                  <wp:positionH relativeFrom="column">
                    <wp:posOffset>0</wp:posOffset>
                  </wp:positionH>
                  <wp:positionV relativeFrom="paragraph">
                    <wp:posOffset>9525</wp:posOffset>
                  </wp:positionV>
                  <wp:extent cx="9525" cy="123825"/>
                  <wp:effectExtent l="0" t="0" r="28575" b="9525"/>
                  <wp:wrapNone/>
                  <wp:docPr id="1284872571" name="Imagen 2704" hidden="1">
                    <a:extLst xmlns:a="http://schemas.openxmlformats.org/drawingml/2006/main">
                      <a:ext uri="{FF2B5EF4-FFF2-40B4-BE49-F238E27FC236}">
                        <a16:creationId xmlns:a16="http://schemas.microsoft.com/office/drawing/2014/main" id="{8BE5D6B5-08CF-4E58-B0C2-836AF7941E11}"/>
                      </a:ext>
                    </a:extLst>
                  </wp:docPr>
                  <wp:cNvGraphicFramePr/>
                  <a:graphic xmlns:a="http://schemas.openxmlformats.org/drawingml/2006/main">
                    <a:graphicData uri="http://schemas.openxmlformats.org/drawingml/2006/picture">
                      <pic:pic xmlns:pic="http://schemas.openxmlformats.org/drawingml/2006/picture">
                        <pic:nvPicPr>
                          <pic:cNvPr id="1207" name="Imagen 1484" hidden="1">
                            <a:extLst>
                              <a:ext uri="{FF2B5EF4-FFF2-40B4-BE49-F238E27FC236}">
                                <a16:creationId xmlns:a16="http://schemas.microsoft.com/office/drawing/2014/main" id="{8BE5D6B5-08CF-4E58-B0C2-836AF7941E1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4208" behindDoc="0" locked="0" layoutInCell="1" allowOverlap="1" wp14:anchorId="7EA053AC" wp14:editId="5475F9C9">
                  <wp:simplePos x="0" y="0"/>
                  <wp:positionH relativeFrom="column">
                    <wp:posOffset>0</wp:posOffset>
                  </wp:positionH>
                  <wp:positionV relativeFrom="paragraph">
                    <wp:posOffset>9525</wp:posOffset>
                  </wp:positionV>
                  <wp:extent cx="9525" cy="123825"/>
                  <wp:effectExtent l="0" t="0" r="28575" b="9525"/>
                  <wp:wrapNone/>
                  <wp:docPr id="1694818491" name="Imagen 2703" hidden="1">
                    <a:extLst xmlns:a="http://schemas.openxmlformats.org/drawingml/2006/main">
                      <a:ext uri="{FF2B5EF4-FFF2-40B4-BE49-F238E27FC236}">
                        <a16:creationId xmlns:a16="http://schemas.microsoft.com/office/drawing/2014/main" id="{05DE4079-CC48-492D-B4DB-9D599BC4ADCC}"/>
                      </a:ext>
                    </a:extLst>
                  </wp:docPr>
                  <wp:cNvGraphicFramePr/>
                  <a:graphic xmlns:a="http://schemas.openxmlformats.org/drawingml/2006/main">
                    <a:graphicData uri="http://schemas.openxmlformats.org/drawingml/2006/picture">
                      <pic:pic xmlns:pic="http://schemas.openxmlformats.org/drawingml/2006/picture">
                        <pic:nvPicPr>
                          <pic:cNvPr id="1208" name="Imagen 1483" hidden="1">
                            <a:extLst>
                              <a:ext uri="{FF2B5EF4-FFF2-40B4-BE49-F238E27FC236}">
                                <a16:creationId xmlns:a16="http://schemas.microsoft.com/office/drawing/2014/main" id="{05DE4079-CC48-492D-B4DB-9D599BC4AD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5232" behindDoc="0" locked="0" layoutInCell="1" allowOverlap="1" wp14:anchorId="67B6F94C" wp14:editId="1866A4C5">
                  <wp:simplePos x="0" y="0"/>
                  <wp:positionH relativeFrom="column">
                    <wp:posOffset>0</wp:posOffset>
                  </wp:positionH>
                  <wp:positionV relativeFrom="paragraph">
                    <wp:posOffset>9525</wp:posOffset>
                  </wp:positionV>
                  <wp:extent cx="9525" cy="123825"/>
                  <wp:effectExtent l="0" t="0" r="28575" b="9525"/>
                  <wp:wrapNone/>
                  <wp:docPr id="1796011591" name="Imagen 2702" hidden="1">
                    <a:extLst xmlns:a="http://schemas.openxmlformats.org/drawingml/2006/main">
                      <a:ext uri="{FF2B5EF4-FFF2-40B4-BE49-F238E27FC236}">
                        <a16:creationId xmlns:a16="http://schemas.microsoft.com/office/drawing/2014/main" id="{FD025B89-5E0A-49AC-A46F-2FDBDB93F4D3}"/>
                      </a:ext>
                    </a:extLst>
                  </wp:docPr>
                  <wp:cNvGraphicFramePr/>
                  <a:graphic xmlns:a="http://schemas.openxmlformats.org/drawingml/2006/main">
                    <a:graphicData uri="http://schemas.openxmlformats.org/drawingml/2006/picture">
                      <pic:pic xmlns:pic="http://schemas.openxmlformats.org/drawingml/2006/picture">
                        <pic:nvPicPr>
                          <pic:cNvPr id="1209" name="Imagen 1482" hidden="1">
                            <a:extLst>
                              <a:ext uri="{FF2B5EF4-FFF2-40B4-BE49-F238E27FC236}">
                                <a16:creationId xmlns:a16="http://schemas.microsoft.com/office/drawing/2014/main" id="{FD025B89-5E0A-49AC-A46F-2FDBDB93F4D3}"/>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6256" behindDoc="0" locked="0" layoutInCell="1" allowOverlap="1" wp14:anchorId="7186D6B6" wp14:editId="2041E7D6">
                  <wp:simplePos x="0" y="0"/>
                  <wp:positionH relativeFrom="column">
                    <wp:posOffset>0</wp:posOffset>
                  </wp:positionH>
                  <wp:positionV relativeFrom="paragraph">
                    <wp:posOffset>9525</wp:posOffset>
                  </wp:positionV>
                  <wp:extent cx="9525" cy="123825"/>
                  <wp:effectExtent l="0" t="0" r="28575" b="9525"/>
                  <wp:wrapNone/>
                  <wp:docPr id="190737809" name="Imagen 2701" hidden="1">
                    <a:extLst xmlns:a="http://schemas.openxmlformats.org/drawingml/2006/main">
                      <a:ext uri="{FF2B5EF4-FFF2-40B4-BE49-F238E27FC236}">
                        <a16:creationId xmlns:a16="http://schemas.microsoft.com/office/drawing/2014/main" id="{5E94C8F9-9BDB-46ED-9D51-FF4260F668EE}"/>
                      </a:ext>
                    </a:extLst>
                  </wp:docPr>
                  <wp:cNvGraphicFramePr/>
                  <a:graphic xmlns:a="http://schemas.openxmlformats.org/drawingml/2006/main">
                    <a:graphicData uri="http://schemas.openxmlformats.org/drawingml/2006/picture">
                      <pic:pic xmlns:pic="http://schemas.openxmlformats.org/drawingml/2006/picture">
                        <pic:nvPicPr>
                          <pic:cNvPr id="1210" name="Imagen 1481" hidden="1">
                            <a:extLst>
                              <a:ext uri="{FF2B5EF4-FFF2-40B4-BE49-F238E27FC236}">
                                <a16:creationId xmlns:a16="http://schemas.microsoft.com/office/drawing/2014/main" id="{5E94C8F9-9BDB-46ED-9D51-FF4260F668E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7280" behindDoc="0" locked="0" layoutInCell="1" allowOverlap="1" wp14:anchorId="5CE7F8DB" wp14:editId="484E22E8">
                  <wp:simplePos x="0" y="0"/>
                  <wp:positionH relativeFrom="column">
                    <wp:posOffset>0</wp:posOffset>
                  </wp:positionH>
                  <wp:positionV relativeFrom="paragraph">
                    <wp:posOffset>9525</wp:posOffset>
                  </wp:positionV>
                  <wp:extent cx="9525" cy="123825"/>
                  <wp:effectExtent l="0" t="0" r="28575" b="9525"/>
                  <wp:wrapNone/>
                  <wp:docPr id="1824444887" name="Imagen 2700" hidden="1">
                    <a:extLst xmlns:a="http://schemas.openxmlformats.org/drawingml/2006/main">
                      <a:ext uri="{FF2B5EF4-FFF2-40B4-BE49-F238E27FC236}">
                        <a16:creationId xmlns:a16="http://schemas.microsoft.com/office/drawing/2014/main" id="{BC8DB40D-F4F5-4577-9639-5D20371D7867}"/>
                      </a:ext>
                    </a:extLst>
                  </wp:docPr>
                  <wp:cNvGraphicFramePr/>
                  <a:graphic xmlns:a="http://schemas.openxmlformats.org/drawingml/2006/main">
                    <a:graphicData uri="http://schemas.openxmlformats.org/drawingml/2006/picture">
                      <pic:pic xmlns:pic="http://schemas.openxmlformats.org/drawingml/2006/picture">
                        <pic:nvPicPr>
                          <pic:cNvPr id="1211" name="Imagen 1480" hidden="1">
                            <a:extLst>
                              <a:ext uri="{FF2B5EF4-FFF2-40B4-BE49-F238E27FC236}">
                                <a16:creationId xmlns:a16="http://schemas.microsoft.com/office/drawing/2014/main" id="{BC8DB40D-F4F5-4577-9639-5D20371D786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8304" behindDoc="0" locked="0" layoutInCell="1" allowOverlap="1" wp14:anchorId="4A42C366" wp14:editId="36C9E4DB">
                  <wp:simplePos x="0" y="0"/>
                  <wp:positionH relativeFrom="column">
                    <wp:posOffset>0</wp:posOffset>
                  </wp:positionH>
                  <wp:positionV relativeFrom="paragraph">
                    <wp:posOffset>9525</wp:posOffset>
                  </wp:positionV>
                  <wp:extent cx="9525" cy="123825"/>
                  <wp:effectExtent l="0" t="0" r="28575" b="9525"/>
                  <wp:wrapNone/>
                  <wp:docPr id="1975740331" name="Imagen 2699" hidden="1">
                    <a:extLst xmlns:a="http://schemas.openxmlformats.org/drawingml/2006/main">
                      <a:ext uri="{FF2B5EF4-FFF2-40B4-BE49-F238E27FC236}">
                        <a16:creationId xmlns:a16="http://schemas.microsoft.com/office/drawing/2014/main" id="{1BF8BF2D-3D05-4FCA-A1F9-C2D3D0A4B05C}"/>
                      </a:ext>
                    </a:extLst>
                  </wp:docPr>
                  <wp:cNvGraphicFramePr/>
                  <a:graphic xmlns:a="http://schemas.openxmlformats.org/drawingml/2006/main">
                    <a:graphicData uri="http://schemas.openxmlformats.org/drawingml/2006/picture">
                      <pic:pic xmlns:pic="http://schemas.openxmlformats.org/drawingml/2006/picture">
                        <pic:nvPicPr>
                          <pic:cNvPr id="1212" name="Imagen 1479" hidden="1">
                            <a:extLst>
                              <a:ext uri="{FF2B5EF4-FFF2-40B4-BE49-F238E27FC236}">
                                <a16:creationId xmlns:a16="http://schemas.microsoft.com/office/drawing/2014/main" id="{1BF8BF2D-3D05-4FCA-A1F9-C2D3D0A4B05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899328" behindDoc="0" locked="0" layoutInCell="1" allowOverlap="1" wp14:anchorId="7E4EF1B9" wp14:editId="1584E00B">
                  <wp:simplePos x="0" y="0"/>
                  <wp:positionH relativeFrom="column">
                    <wp:posOffset>0</wp:posOffset>
                  </wp:positionH>
                  <wp:positionV relativeFrom="paragraph">
                    <wp:posOffset>9525</wp:posOffset>
                  </wp:positionV>
                  <wp:extent cx="9525" cy="123825"/>
                  <wp:effectExtent l="0" t="0" r="28575" b="9525"/>
                  <wp:wrapNone/>
                  <wp:docPr id="83608279" name="Imagen 2698" hidden="1">
                    <a:extLst xmlns:a="http://schemas.openxmlformats.org/drawingml/2006/main">
                      <a:ext uri="{FF2B5EF4-FFF2-40B4-BE49-F238E27FC236}">
                        <a16:creationId xmlns:a16="http://schemas.microsoft.com/office/drawing/2014/main" id="{63DF62CF-E87A-4068-90DB-93D02E428D9E}"/>
                      </a:ext>
                    </a:extLst>
                  </wp:docPr>
                  <wp:cNvGraphicFramePr/>
                  <a:graphic xmlns:a="http://schemas.openxmlformats.org/drawingml/2006/main">
                    <a:graphicData uri="http://schemas.openxmlformats.org/drawingml/2006/picture">
                      <pic:pic xmlns:pic="http://schemas.openxmlformats.org/drawingml/2006/picture">
                        <pic:nvPicPr>
                          <pic:cNvPr id="1213" name="Imagen 1478" hidden="1">
                            <a:extLst>
                              <a:ext uri="{FF2B5EF4-FFF2-40B4-BE49-F238E27FC236}">
                                <a16:creationId xmlns:a16="http://schemas.microsoft.com/office/drawing/2014/main" id="{63DF62CF-E87A-4068-90DB-93D02E428D9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0352" behindDoc="0" locked="0" layoutInCell="1" allowOverlap="1" wp14:anchorId="359C45F6" wp14:editId="113EE2BA">
                  <wp:simplePos x="0" y="0"/>
                  <wp:positionH relativeFrom="column">
                    <wp:posOffset>0</wp:posOffset>
                  </wp:positionH>
                  <wp:positionV relativeFrom="paragraph">
                    <wp:posOffset>9525</wp:posOffset>
                  </wp:positionV>
                  <wp:extent cx="9525" cy="123825"/>
                  <wp:effectExtent l="0" t="0" r="28575" b="9525"/>
                  <wp:wrapNone/>
                  <wp:docPr id="1415450325" name="Imagen 2697" hidden="1">
                    <a:extLst xmlns:a="http://schemas.openxmlformats.org/drawingml/2006/main">
                      <a:ext uri="{FF2B5EF4-FFF2-40B4-BE49-F238E27FC236}">
                        <a16:creationId xmlns:a16="http://schemas.microsoft.com/office/drawing/2014/main" id="{CA8A3816-5D3D-4C52-9955-CF3AA1ACE094}"/>
                      </a:ext>
                    </a:extLst>
                  </wp:docPr>
                  <wp:cNvGraphicFramePr/>
                  <a:graphic xmlns:a="http://schemas.openxmlformats.org/drawingml/2006/main">
                    <a:graphicData uri="http://schemas.openxmlformats.org/drawingml/2006/picture">
                      <pic:pic xmlns:pic="http://schemas.openxmlformats.org/drawingml/2006/picture">
                        <pic:nvPicPr>
                          <pic:cNvPr id="1214" name="Imagen 1477" hidden="1">
                            <a:extLst>
                              <a:ext uri="{FF2B5EF4-FFF2-40B4-BE49-F238E27FC236}">
                                <a16:creationId xmlns:a16="http://schemas.microsoft.com/office/drawing/2014/main" id="{CA8A3816-5D3D-4C52-9955-CF3AA1ACE09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1376" behindDoc="0" locked="0" layoutInCell="1" allowOverlap="1" wp14:anchorId="4734BCAB" wp14:editId="51FE9DAD">
                  <wp:simplePos x="0" y="0"/>
                  <wp:positionH relativeFrom="column">
                    <wp:posOffset>0</wp:posOffset>
                  </wp:positionH>
                  <wp:positionV relativeFrom="paragraph">
                    <wp:posOffset>9525</wp:posOffset>
                  </wp:positionV>
                  <wp:extent cx="9525" cy="123825"/>
                  <wp:effectExtent l="0" t="0" r="28575" b="9525"/>
                  <wp:wrapNone/>
                  <wp:docPr id="460193772" name="Imagen 2696" hidden="1">
                    <a:extLst xmlns:a="http://schemas.openxmlformats.org/drawingml/2006/main">
                      <a:ext uri="{FF2B5EF4-FFF2-40B4-BE49-F238E27FC236}">
                        <a16:creationId xmlns:a16="http://schemas.microsoft.com/office/drawing/2014/main" id="{B3274C04-820B-4506-9A60-19C2B20AFEFE}"/>
                      </a:ext>
                    </a:extLst>
                  </wp:docPr>
                  <wp:cNvGraphicFramePr/>
                  <a:graphic xmlns:a="http://schemas.openxmlformats.org/drawingml/2006/main">
                    <a:graphicData uri="http://schemas.openxmlformats.org/drawingml/2006/picture">
                      <pic:pic xmlns:pic="http://schemas.openxmlformats.org/drawingml/2006/picture">
                        <pic:nvPicPr>
                          <pic:cNvPr id="1215" name="Imagen 1476" hidden="1">
                            <a:extLst>
                              <a:ext uri="{FF2B5EF4-FFF2-40B4-BE49-F238E27FC236}">
                                <a16:creationId xmlns:a16="http://schemas.microsoft.com/office/drawing/2014/main" id="{B3274C04-820B-4506-9A60-19C2B20AFEF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2400" behindDoc="0" locked="0" layoutInCell="1" allowOverlap="1" wp14:anchorId="4D36BED7" wp14:editId="5295066C">
                  <wp:simplePos x="0" y="0"/>
                  <wp:positionH relativeFrom="column">
                    <wp:posOffset>0</wp:posOffset>
                  </wp:positionH>
                  <wp:positionV relativeFrom="paragraph">
                    <wp:posOffset>9525</wp:posOffset>
                  </wp:positionV>
                  <wp:extent cx="9525" cy="123825"/>
                  <wp:effectExtent l="0" t="0" r="28575" b="9525"/>
                  <wp:wrapNone/>
                  <wp:docPr id="52978564" name="Imagen 2695" hidden="1">
                    <a:extLst xmlns:a="http://schemas.openxmlformats.org/drawingml/2006/main">
                      <a:ext uri="{FF2B5EF4-FFF2-40B4-BE49-F238E27FC236}">
                        <a16:creationId xmlns:a16="http://schemas.microsoft.com/office/drawing/2014/main" id="{35BB5CEB-6070-4B3D-B70E-C7117683691B}"/>
                      </a:ext>
                    </a:extLst>
                  </wp:docPr>
                  <wp:cNvGraphicFramePr/>
                  <a:graphic xmlns:a="http://schemas.openxmlformats.org/drawingml/2006/main">
                    <a:graphicData uri="http://schemas.openxmlformats.org/drawingml/2006/picture">
                      <pic:pic xmlns:pic="http://schemas.openxmlformats.org/drawingml/2006/picture">
                        <pic:nvPicPr>
                          <pic:cNvPr id="1216" name="Imagen 1475" hidden="1">
                            <a:extLst>
                              <a:ext uri="{FF2B5EF4-FFF2-40B4-BE49-F238E27FC236}">
                                <a16:creationId xmlns:a16="http://schemas.microsoft.com/office/drawing/2014/main" id="{35BB5CEB-6070-4B3D-B70E-C7117683691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3424" behindDoc="0" locked="0" layoutInCell="1" allowOverlap="1" wp14:anchorId="48442C53" wp14:editId="7AAC87D9">
                  <wp:simplePos x="0" y="0"/>
                  <wp:positionH relativeFrom="column">
                    <wp:posOffset>0</wp:posOffset>
                  </wp:positionH>
                  <wp:positionV relativeFrom="paragraph">
                    <wp:posOffset>9525</wp:posOffset>
                  </wp:positionV>
                  <wp:extent cx="9525" cy="123825"/>
                  <wp:effectExtent l="0" t="0" r="28575" b="9525"/>
                  <wp:wrapNone/>
                  <wp:docPr id="2059867742" name="Imagen 2694" hidden="1">
                    <a:extLst xmlns:a="http://schemas.openxmlformats.org/drawingml/2006/main">
                      <a:ext uri="{FF2B5EF4-FFF2-40B4-BE49-F238E27FC236}">
                        <a16:creationId xmlns:a16="http://schemas.microsoft.com/office/drawing/2014/main" id="{4FC14D39-6589-4230-8F64-EEEDE194A564}"/>
                      </a:ext>
                    </a:extLst>
                  </wp:docPr>
                  <wp:cNvGraphicFramePr/>
                  <a:graphic xmlns:a="http://schemas.openxmlformats.org/drawingml/2006/main">
                    <a:graphicData uri="http://schemas.openxmlformats.org/drawingml/2006/picture">
                      <pic:pic xmlns:pic="http://schemas.openxmlformats.org/drawingml/2006/picture">
                        <pic:nvPicPr>
                          <pic:cNvPr id="1217" name="Imagen 1474" hidden="1">
                            <a:extLst>
                              <a:ext uri="{FF2B5EF4-FFF2-40B4-BE49-F238E27FC236}">
                                <a16:creationId xmlns:a16="http://schemas.microsoft.com/office/drawing/2014/main" id="{4FC14D39-6589-4230-8F64-EEEDE194A56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4448" behindDoc="0" locked="0" layoutInCell="1" allowOverlap="1" wp14:anchorId="7A654D68" wp14:editId="6A430727">
                  <wp:simplePos x="0" y="0"/>
                  <wp:positionH relativeFrom="column">
                    <wp:posOffset>0</wp:posOffset>
                  </wp:positionH>
                  <wp:positionV relativeFrom="paragraph">
                    <wp:posOffset>9525</wp:posOffset>
                  </wp:positionV>
                  <wp:extent cx="9525" cy="123825"/>
                  <wp:effectExtent l="0" t="0" r="28575" b="9525"/>
                  <wp:wrapNone/>
                  <wp:docPr id="1867522795" name="Imagen 2693" hidden="1">
                    <a:extLst xmlns:a="http://schemas.openxmlformats.org/drawingml/2006/main">
                      <a:ext uri="{FF2B5EF4-FFF2-40B4-BE49-F238E27FC236}">
                        <a16:creationId xmlns:a16="http://schemas.microsoft.com/office/drawing/2014/main" id="{3F92F93B-4B18-484D-BAE5-00991C25E92D}"/>
                      </a:ext>
                    </a:extLst>
                  </wp:docPr>
                  <wp:cNvGraphicFramePr/>
                  <a:graphic xmlns:a="http://schemas.openxmlformats.org/drawingml/2006/main">
                    <a:graphicData uri="http://schemas.openxmlformats.org/drawingml/2006/picture">
                      <pic:pic xmlns:pic="http://schemas.openxmlformats.org/drawingml/2006/picture">
                        <pic:nvPicPr>
                          <pic:cNvPr id="1218" name="Imagen 1473" hidden="1">
                            <a:extLst>
                              <a:ext uri="{FF2B5EF4-FFF2-40B4-BE49-F238E27FC236}">
                                <a16:creationId xmlns:a16="http://schemas.microsoft.com/office/drawing/2014/main" id="{3F92F93B-4B18-484D-BAE5-00991C25E92D}"/>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5472" behindDoc="0" locked="0" layoutInCell="1" allowOverlap="1" wp14:anchorId="1B578625" wp14:editId="18F2F2C5">
                  <wp:simplePos x="0" y="0"/>
                  <wp:positionH relativeFrom="column">
                    <wp:posOffset>0</wp:posOffset>
                  </wp:positionH>
                  <wp:positionV relativeFrom="paragraph">
                    <wp:posOffset>9525</wp:posOffset>
                  </wp:positionV>
                  <wp:extent cx="9525" cy="123825"/>
                  <wp:effectExtent l="0" t="0" r="28575" b="9525"/>
                  <wp:wrapNone/>
                  <wp:docPr id="849259171" name="Imagen 2692" hidden="1">
                    <a:extLst xmlns:a="http://schemas.openxmlformats.org/drawingml/2006/main">
                      <a:ext uri="{FF2B5EF4-FFF2-40B4-BE49-F238E27FC236}">
                        <a16:creationId xmlns:a16="http://schemas.microsoft.com/office/drawing/2014/main" id="{ABBB0266-C3AF-49A6-91C0-116C2CCD9EAE}"/>
                      </a:ext>
                    </a:extLst>
                  </wp:docPr>
                  <wp:cNvGraphicFramePr/>
                  <a:graphic xmlns:a="http://schemas.openxmlformats.org/drawingml/2006/main">
                    <a:graphicData uri="http://schemas.openxmlformats.org/drawingml/2006/picture">
                      <pic:pic xmlns:pic="http://schemas.openxmlformats.org/drawingml/2006/picture">
                        <pic:nvPicPr>
                          <pic:cNvPr id="1219" name="Imagen 1472" hidden="1">
                            <a:extLst>
                              <a:ext uri="{FF2B5EF4-FFF2-40B4-BE49-F238E27FC236}">
                                <a16:creationId xmlns:a16="http://schemas.microsoft.com/office/drawing/2014/main" id="{ABBB0266-C3AF-49A6-91C0-116C2CCD9EA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6496" behindDoc="0" locked="0" layoutInCell="1" allowOverlap="1" wp14:anchorId="07C1FA8F" wp14:editId="182A1A1B">
                  <wp:simplePos x="0" y="0"/>
                  <wp:positionH relativeFrom="column">
                    <wp:posOffset>0</wp:posOffset>
                  </wp:positionH>
                  <wp:positionV relativeFrom="paragraph">
                    <wp:posOffset>9525</wp:posOffset>
                  </wp:positionV>
                  <wp:extent cx="9525" cy="123825"/>
                  <wp:effectExtent l="0" t="0" r="28575" b="9525"/>
                  <wp:wrapNone/>
                  <wp:docPr id="1511934194" name="Imagen 2691" hidden="1">
                    <a:extLst xmlns:a="http://schemas.openxmlformats.org/drawingml/2006/main">
                      <a:ext uri="{FF2B5EF4-FFF2-40B4-BE49-F238E27FC236}">
                        <a16:creationId xmlns:a16="http://schemas.microsoft.com/office/drawing/2014/main" id="{90F83734-1F56-4145-BBA9-2D1DDC735855}"/>
                      </a:ext>
                    </a:extLst>
                  </wp:docPr>
                  <wp:cNvGraphicFramePr/>
                  <a:graphic xmlns:a="http://schemas.openxmlformats.org/drawingml/2006/main">
                    <a:graphicData uri="http://schemas.openxmlformats.org/drawingml/2006/picture">
                      <pic:pic xmlns:pic="http://schemas.openxmlformats.org/drawingml/2006/picture">
                        <pic:nvPicPr>
                          <pic:cNvPr id="1220" name="Imagen 1471" hidden="1">
                            <a:extLst>
                              <a:ext uri="{FF2B5EF4-FFF2-40B4-BE49-F238E27FC236}">
                                <a16:creationId xmlns:a16="http://schemas.microsoft.com/office/drawing/2014/main" id="{90F83734-1F56-4145-BBA9-2D1DDC7358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noProof/>
                <w:color w:val="000000"/>
                <w:sz w:val="18"/>
                <w:szCs w:val="18"/>
                <w:lang w:val="es-MX" w:eastAsia="es-MX"/>
              </w:rPr>
              <w:drawing>
                <wp:anchor distT="0" distB="0" distL="114300" distR="114300" simplePos="0" relativeHeight="252907520" behindDoc="0" locked="0" layoutInCell="1" allowOverlap="1" wp14:anchorId="37B5ED82" wp14:editId="7C5CA8A5">
                  <wp:simplePos x="0" y="0"/>
                  <wp:positionH relativeFrom="column">
                    <wp:posOffset>0</wp:posOffset>
                  </wp:positionH>
                  <wp:positionV relativeFrom="paragraph">
                    <wp:posOffset>9525</wp:posOffset>
                  </wp:positionV>
                  <wp:extent cx="9525" cy="123825"/>
                  <wp:effectExtent l="0" t="0" r="28575" b="9525"/>
                  <wp:wrapNone/>
                  <wp:docPr id="654938924" name="Imagen 2690" hidden="1">
                    <a:extLst xmlns:a="http://schemas.openxmlformats.org/drawingml/2006/main">
                      <a:ext uri="{FF2B5EF4-FFF2-40B4-BE49-F238E27FC236}">
                        <a16:creationId xmlns:a16="http://schemas.microsoft.com/office/drawing/2014/main" id="{669CD6D0-A1DB-423F-98BD-EE44D3B0EE14}"/>
                      </a:ext>
                    </a:extLst>
                  </wp:docPr>
                  <wp:cNvGraphicFramePr/>
                  <a:graphic xmlns:a="http://schemas.openxmlformats.org/drawingml/2006/main">
                    <a:graphicData uri="http://schemas.openxmlformats.org/drawingml/2006/picture">
                      <pic:pic xmlns:pic="http://schemas.openxmlformats.org/drawingml/2006/picture">
                        <pic:nvPicPr>
                          <pic:cNvPr id="1221" name="Imagen 1470" hidden="1">
                            <a:extLst>
                              <a:ext uri="{FF2B5EF4-FFF2-40B4-BE49-F238E27FC236}">
                                <a16:creationId xmlns:a16="http://schemas.microsoft.com/office/drawing/2014/main" id="{669CD6D0-A1DB-423F-98BD-EE44D3B0EE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041C3">
              <w:rPr>
                <w:rFonts w:ascii="Calibri" w:hAnsi="Calibri" w:cs="Calibri"/>
                <w:color w:val="000000"/>
                <w:sz w:val="18"/>
                <w:szCs w:val="18"/>
                <w:lang w:val="es-MX" w:eastAsia="es-MX"/>
              </w:rPr>
              <w:t>BASCULA DIGITAL BASCULA DIGITAL DE PISO 150KG. 2 ANOS DE GARANTIA CONTRA DEFECTOS DE FABRICA.</w:t>
            </w:r>
          </w:p>
        </w:tc>
        <w:tc>
          <w:tcPr>
            <w:tcW w:w="1200" w:type="dxa"/>
            <w:tcBorders>
              <w:top w:val="nil"/>
              <w:left w:val="nil"/>
              <w:bottom w:val="single" w:sz="4" w:space="0" w:color="auto"/>
              <w:right w:val="single" w:sz="4" w:space="0" w:color="auto"/>
            </w:tcBorders>
            <w:shd w:val="clear" w:color="auto" w:fill="auto"/>
            <w:noWrap/>
            <w:vAlign w:val="center"/>
            <w:hideMark/>
          </w:tcPr>
          <w:p w14:paraId="1358357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6CDB551D"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8FADE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38</w:t>
            </w:r>
          </w:p>
        </w:tc>
        <w:tc>
          <w:tcPr>
            <w:tcW w:w="1200" w:type="dxa"/>
            <w:tcBorders>
              <w:top w:val="nil"/>
              <w:left w:val="nil"/>
              <w:bottom w:val="single" w:sz="4" w:space="0" w:color="auto"/>
              <w:right w:val="single" w:sz="4" w:space="0" w:color="auto"/>
            </w:tcBorders>
            <w:shd w:val="clear" w:color="auto" w:fill="auto"/>
            <w:noWrap/>
            <w:vAlign w:val="center"/>
            <w:hideMark/>
          </w:tcPr>
          <w:p w14:paraId="1B0ED9C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I060600990</w:t>
            </w:r>
          </w:p>
        </w:tc>
        <w:tc>
          <w:tcPr>
            <w:tcW w:w="1540" w:type="dxa"/>
            <w:tcBorders>
              <w:top w:val="nil"/>
              <w:left w:val="nil"/>
              <w:bottom w:val="single" w:sz="4" w:space="0" w:color="auto"/>
              <w:right w:val="single" w:sz="4" w:space="0" w:color="auto"/>
            </w:tcBorders>
            <w:shd w:val="clear" w:color="auto" w:fill="auto"/>
            <w:noWrap/>
            <w:vAlign w:val="center"/>
            <w:hideMark/>
          </w:tcPr>
          <w:p w14:paraId="23C5418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56902</w:t>
            </w:r>
          </w:p>
        </w:tc>
        <w:tc>
          <w:tcPr>
            <w:tcW w:w="5553" w:type="dxa"/>
            <w:tcBorders>
              <w:top w:val="nil"/>
              <w:left w:val="nil"/>
              <w:bottom w:val="single" w:sz="4" w:space="0" w:color="auto"/>
              <w:right w:val="single" w:sz="4" w:space="0" w:color="auto"/>
            </w:tcBorders>
            <w:shd w:val="clear" w:color="auto" w:fill="auto"/>
            <w:vAlign w:val="bottom"/>
            <w:hideMark/>
          </w:tcPr>
          <w:p w14:paraId="616F54D2" w14:textId="75D7CA09"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PLICOMETRO (ADIPOMETRO)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715DD6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03812165"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5D292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39</w:t>
            </w:r>
          </w:p>
        </w:tc>
        <w:tc>
          <w:tcPr>
            <w:tcW w:w="1200" w:type="dxa"/>
            <w:tcBorders>
              <w:top w:val="nil"/>
              <w:left w:val="nil"/>
              <w:bottom w:val="single" w:sz="4" w:space="0" w:color="auto"/>
              <w:right w:val="single" w:sz="4" w:space="0" w:color="auto"/>
            </w:tcBorders>
            <w:shd w:val="clear" w:color="auto" w:fill="auto"/>
            <w:noWrap/>
            <w:vAlign w:val="center"/>
            <w:hideMark/>
          </w:tcPr>
          <w:p w14:paraId="5201961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I090000384</w:t>
            </w:r>
          </w:p>
        </w:tc>
        <w:tc>
          <w:tcPr>
            <w:tcW w:w="1540" w:type="dxa"/>
            <w:tcBorders>
              <w:top w:val="nil"/>
              <w:left w:val="nil"/>
              <w:bottom w:val="single" w:sz="4" w:space="0" w:color="auto"/>
              <w:right w:val="single" w:sz="4" w:space="0" w:color="auto"/>
            </w:tcBorders>
            <w:shd w:val="clear" w:color="auto" w:fill="auto"/>
            <w:noWrap/>
            <w:vAlign w:val="center"/>
            <w:hideMark/>
          </w:tcPr>
          <w:p w14:paraId="21E6C12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2C8D9B43" w14:textId="726EAD9B"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REFRIGERADOR LABORATORIO REFRIGERADOR PARA BIOLOGICOS EN ACERO INOXIDABLE CONTENEDOR DE MATERIAL DE REFRIGERACION PARA LA GUARDA DE VACUNASDE UNA SOLA PUERTA CON SELLADO HERMETICO CONGELADOR ENEL MISMO CUERPO EN LA PARTE SUPERIORC CON ALARMA VISUAL Y AUDIBLE CERRADURA DE SEGURIDAD DE UNA O 2 LLAVES GRAFICADOR EXTERNO DE TEMPERATURA DE 7 DIAS CON RANGO DE -35 A +15Â°C</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F8A30D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642BA190"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EADF6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40</w:t>
            </w:r>
          </w:p>
        </w:tc>
        <w:tc>
          <w:tcPr>
            <w:tcW w:w="1200" w:type="dxa"/>
            <w:tcBorders>
              <w:top w:val="nil"/>
              <w:left w:val="nil"/>
              <w:bottom w:val="single" w:sz="4" w:space="0" w:color="auto"/>
              <w:right w:val="single" w:sz="4" w:space="0" w:color="auto"/>
            </w:tcBorders>
            <w:shd w:val="clear" w:color="auto" w:fill="auto"/>
            <w:noWrap/>
            <w:vAlign w:val="center"/>
            <w:hideMark/>
          </w:tcPr>
          <w:p w14:paraId="4C88753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I450400228</w:t>
            </w:r>
          </w:p>
        </w:tc>
        <w:tc>
          <w:tcPr>
            <w:tcW w:w="1540" w:type="dxa"/>
            <w:tcBorders>
              <w:top w:val="nil"/>
              <w:left w:val="nil"/>
              <w:bottom w:val="single" w:sz="4" w:space="0" w:color="auto"/>
              <w:right w:val="single" w:sz="4" w:space="0" w:color="auto"/>
            </w:tcBorders>
            <w:shd w:val="clear" w:color="auto" w:fill="auto"/>
            <w:noWrap/>
            <w:vAlign w:val="center"/>
            <w:hideMark/>
          </w:tcPr>
          <w:p w14:paraId="2A0584D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51109</w:t>
            </w:r>
          </w:p>
        </w:tc>
        <w:tc>
          <w:tcPr>
            <w:tcW w:w="5553" w:type="dxa"/>
            <w:tcBorders>
              <w:top w:val="nil"/>
              <w:left w:val="nil"/>
              <w:bottom w:val="single" w:sz="4" w:space="0" w:color="auto"/>
              <w:right w:val="single" w:sz="4" w:space="0" w:color="auto"/>
            </w:tcBorders>
            <w:shd w:val="clear" w:color="auto" w:fill="auto"/>
            <w:vAlign w:val="center"/>
            <w:hideMark/>
          </w:tcPr>
          <w:p w14:paraId="30C5047E" w14:textId="6650100A"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 xml:space="preserve">MESA CON ESTRUCTURA METALICA EN COLOR NEGRO DE MEDIDAS 1.5 X 0.70X 0.67 </w:t>
            </w:r>
            <w:proofErr w:type="spellStart"/>
            <w:r w:rsidRPr="00AD1D59">
              <w:rPr>
                <w:rFonts w:ascii="Calibri" w:hAnsi="Calibri" w:cs="Calibri"/>
                <w:color w:val="000000"/>
                <w:sz w:val="18"/>
                <w:szCs w:val="18"/>
                <w:lang w:val="es-MX" w:eastAsia="es-MX"/>
              </w:rPr>
              <w:t>mt</w:t>
            </w:r>
            <w:r w:rsidR="00AD1D59">
              <w:rPr>
                <w:rFonts w:ascii="Calibri" w:hAnsi="Calibri" w:cs="Calibri"/>
                <w:color w:val="000000"/>
                <w:sz w:val="18"/>
                <w:szCs w:val="18"/>
                <w:lang w:val="es-MX" w:eastAsia="es-MX"/>
              </w:rPr>
              <w:t>s</w:t>
            </w:r>
            <w:proofErr w:type="spellEnd"/>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14A22F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8</w:t>
            </w:r>
          </w:p>
        </w:tc>
      </w:tr>
      <w:tr w:rsidR="003041C3" w:rsidRPr="003041C3" w14:paraId="132AB07C"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E1F09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41</w:t>
            </w:r>
          </w:p>
        </w:tc>
        <w:tc>
          <w:tcPr>
            <w:tcW w:w="1200" w:type="dxa"/>
            <w:tcBorders>
              <w:top w:val="nil"/>
              <w:left w:val="nil"/>
              <w:bottom w:val="single" w:sz="4" w:space="0" w:color="auto"/>
              <w:right w:val="single" w:sz="4" w:space="0" w:color="auto"/>
            </w:tcBorders>
            <w:shd w:val="clear" w:color="auto" w:fill="auto"/>
            <w:noWrap/>
            <w:vAlign w:val="center"/>
            <w:hideMark/>
          </w:tcPr>
          <w:p w14:paraId="0ED8DF6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I450400120</w:t>
            </w:r>
          </w:p>
        </w:tc>
        <w:tc>
          <w:tcPr>
            <w:tcW w:w="1540" w:type="dxa"/>
            <w:tcBorders>
              <w:top w:val="nil"/>
              <w:left w:val="nil"/>
              <w:bottom w:val="single" w:sz="4" w:space="0" w:color="auto"/>
              <w:right w:val="single" w:sz="4" w:space="0" w:color="auto"/>
            </w:tcBorders>
            <w:shd w:val="clear" w:color="auto" w:fill="auto"/>
            <w:noWrap/>
            <w:vAlign w:val="center"/>
            <w:hideMark/>
          </w:tcPr>
          <w:p w14:paraId="30FF2B9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51101</w:t>
            </w:r>
          </w:p>
        </w:tc>
        <w:tc>
          <w:tcPr>
            <w:tcW w:w="5553" w:type="dxa"/>
            <w:tcBorders>
              <w:top w:val="nil"/>
              <w:left w:val="nil"/>
              <w:bottom w:val="single" w:sz="4" w:space="0" w:color="auto"/>
              <w:right w:val="single" w:sz="4" w:space="0" w:color="auto"/>
            </w:tcBorders>
            <w:shd w:val="clear" w:color="auto" w:fill="auto"/>
            <w:vAlign w:val="bottom"/>
            <w:hideMark/>
          </w:tcPr>
          <w:p w14:paraId="48380A09" w14:textId="28844B7E"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ESCRITORIO SECRETARIAL MET. 2 CAJONES</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8E5CE5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7</w:t>
            </w:r>
          </w:p>
        </w:tc>
      </w:tr>
      <w:tr w:rsidR="003041C3" w:rsidRPr="003041C3" w14:paraId="3654CB63"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C151B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42</w:t>
            </w:r>
          </w:p>
        </w:tc>
        <w:tc>
          <w:tcPr>
            <w:tcW w:w="1200" w:type="dxa"/>
            <w:tcBorders>
              <w:top w:val="nil"/>
              <w:left w:val="nil"/>
              <w:bottom w:val="single" w:sz="4" w:space="0" w:color="auto"/>
              <w:right w:val="single" w:sz="4" w:space="0" w:color="auto"/>
            </w:tcBorders>
            <w:shd w:val="clear" w:color="auto" w:fill="auto"/>
            <w:noWrap/>
            <w:vAlign w:val="center"/>
            <w:hideMark/>
          </w:tcPr>
          <w:p w14:paraId="7E6812E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I090001258</w:t>
            </w:r>
          </w:p>
        </w:tc>
        <w:tc>
          <w:tcPr>
            <w:tcW w:w="1540" w:type="dxa"/>
            <w:tcBorders>
              <w:top w:val="nil"/>
              <w:left w:val="nil"/>
              <w:bottom w:val="single" w:sz="4" w:space="0" w:color="auto"/>
              <w:right w:val="single" w:sz="4" w:space="0" w:color="auto"/>
            </w:tcBorders>
            <w:shd w:val="clear" w:color="auto" w:fill="auto"/>
            <w:noWrap/>
            <w:vAlign w:val="center"/>
            <w:hideMark/>
          </w:tcPr>
          <w:p w14:paraId="79A9D75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03B74A6D" w14:textId="77777777"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DIGITALIZADOR DE IMAGENES (GRADO MEDICO) DIGITALIZADOR DE IMAGENES GRADO MEDICO COLOR BLANCO ESPECIFICACIONES MEDICAS: 1. EQUIPO MONOCASETTE O DE UNA SOLA PLACA DISENADO PARA OBTENER IMAGENES RADIOLOGICAS DE MONITOR A PARTIR DE LA LECTURA DE CHASISES. EL EQUIPOP CUENTA CON SOFTWARE DE PROCESAMIENTO DE IMAGENES. 2.- QUE PUEDA PROCESAR 69 PLACAS DE 14 X 17 EN UNA HORA CON RESOLUCION EN ESCALA DE GRISES DE AL MENOS 16 BITS POR PIXEL EN CAPTURA Y 12 BITS POR PIXEL EN PRESENTACION. 3.- DISPONIBILIDAD DE LA IMAGEN EN 34 SEGUNDOS O MENOS. 4.- EL EQUIPO DEBE INTEGRARSE A LA PERFECCION CON UN AMPLIO CONJUNTO DE IMPRESORAS Y DEBERA TENER LA CAPACIDAD DE INSTALARSE EN ESTACIONES DE TRABAJO DE VARIOS TIPOS CON MONITORES ESTANDAR O DE ALTA RESOLUCION.5.- SOFTWARE PARA PROCESAMIENTO DE IMAGENES COMO: ESPEJO LATITUD ZOOM Y PANEO ROTACION LIBRE INVERSION DE GRISES ANGULOS DE COBB EXPORTACION DE IMAGENES EN DIFERENTES TIPOS POSIBILIDAD DE ELEGIR MULTIF</w:t>
            </w:r>
          </w:p>
        </w:tc>
        <w:tc>
          <w:tcPr>
            <w:tcW w:w="1200" w:type="dxa"/>
            <w:tcBorders>
              <w:top w:val="nil"/>
              <w:left w:val="nil"/>
              <w:bottom w:val="single" w:sz="4" w:space="0" w:color="auto"/>
              <w:right w:val="single" w:sz="4" w:space="0" w:color="auto"/>
            </w:tcBorders>
            <w:shd w:val="clear" w:color="auto" w:fill="auto"/>
            <w:noWrap/>
            <w:vAlign w:val="center"/>
            <w:hideMark/>
          </w:tcPr>
          <w:p w14:paraId="29AEEA0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40117E72"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0B5B5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43</w:t>
            </w:r>
          </w:p>
        </w:tc>
        <w:tc>
          <w:tcPr>
            <w:tcW w:w="1200" w:type="dxa"/>
            <w:tcBorders>
              <w:top w:val="nil"/>
              <w:left w:val="nil"/>
              <w:bottom w:val="single" w:sz="4" w:space="0" w:color="auto"/>
              <w:right w:val="single" w:sz="4" w:space="0" w:color="auto"/>
            </w:tcBorders>
            <w:shd w:val="clear" w:color="auto" w:fill="auto"/>
            <w:noWrap/>
            <w:vAlign w:val="center"/>
            <w:hideMark/>
          </w:tcPr>
          <w:p w14:paraId="44BB482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I090000130</w:t>
            </w:r>
          </w:p>
        </w:tc>
        <w:tc>
          <w:tcPr>
            <w:tcW w:w="1540" w:type="dxa"/>
            <w:tcBorders>
              <w:top w:val="nil"/>
              <w:left w:val="nil"/>
              <w:bottom w:val="single" w:sz="4" w:space="0" w:color="auto"/>
              <w:right w:val="single" w:sz="4" w:space="0" w:color="auto"/>
            </w:tcBorders>
            <w:shd w:val="clear" w:color="auto" w:fill="auto"/>
            <w:noWrap/>
            <w:vAlign w:val="center"/>
            <w:hideMark/>
          </w:tcPr>
          <w:p w14:paraId="5FCB173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0D45A0A6" w14:textId="7650DDE9"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CHASIS RAYOS X CHASIS DE RAYOS X COLOR GRIS 14 X 14 CON PANTALLA SENSIBLE AL VERDE</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330BEB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w:t>
            </w:r>
          </w:p>
        </w:tc>
      </w:tr>
      <w:tr w:rsidR="003041C3" w:rsidRPr="003041C3" w14:paraId="25F8A3BC"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CC0F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lastRenderedPageBreak/>
              <w:t>44</w:t>
            </w:r>
          </w:p>
        </w:tc>
        <w:tc>
          <w:tcPr>
            <w:tcW w:w="1200" w:type="dxa"/>
            <w:tcBorders>
              <w:top w:val="nil"/>
              <w:left w:val="nil"/>
              <w:bottom w:val="single" w:sz="4" w:space="0" w:color="auto"/>
              <w:right w:val="single" w:sz="4" w:space="0" w:color="auto"/>
            </w:tcBorders>
            <w:shd w:val="clear" w:color="auto" w:fill="auto"/>
            <w:noWrap/>
            <w:vAlign w:val="center"/>
            <w:hideMark/>
          </w:tcPr>
          <w:p w14:paraId="21F2BC1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I090000182</w:t>
            </w:r>
          </w:p>
        </w:tc>
        <w:tc>
          <w:tcPr>
            <w:tcW w:w="1540" w:type="dxa"/>
            <w:tcBorders>
              <w:top w:val="nil"/>
              <w:left w:val="nil"/>
              <w:bottom w:val="single" w:sz="4" w:space="0" w:color="auto"/>
              <w:right w:val="single" w:sz="4" w:space="0" w:color="auto"/>
            </w:tcBorders>
            <w:shd w:val="clear" w:color="auto" w:fill="auto"/>
            <w:noWrap/>
            <w:vAlign w:val="center"/>
            <w:hideMark/>
          </w:tcPr>
          <w:p w14:paraId="7827610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19C12D3F" w14:textId="486C72AA"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EQUIPO DE RAYOS X EQUIPO DE RAYOS X APARATO DE RAXOS X DENTAL</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2F1814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101E490A"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E263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45</w:t>
            </w:r>
          </w:p>
        </w:tc>
        <w:tc>
          <w:tcPr>
            <w:tcW w:w="1200" w:type="dxa"/>
            <w:tcBorders>
              <w:top w:val="nil"/>
              <w:left w:val="nil"/>
              <w:bottom w:val="single" w:sz="4" w:space="0" w:color="auto"/>
              <w:right w:val="single" w:sz="4" w:space="0" w:color="auto"/>
            </w:tcBorders>
            <w:shd w:val="clear" w:color="auto" w:fill="auto"/>
            <w:noWrap/>
            <w:vAlign w:val="center"/>
            <w:hideMark/>
          </w:tcPr>
          <w:p w14:paraId="09FCA0F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I180000252</w:t>
            </w:r>
          </w:p>
        </w:tc>
        <w:tc>
          <w:tcPr>
            <w:tcW w:w="1540" w:type="dxa"/>
            <w:tcBorders>
              <w:top w:val="nil"/>
              <w:left w:val="nil"/>
              <w:bottom w:val="single" w:sz="4" w:space="0" w:color="auto"/>
              <w:right w:val="single" w:sz="4" w:space="0" w:color="auto"/>
            </w:tcBorders>
            <w:shd w:val="clear" w:color="auto" w:fill="auto"/>
            <w:noWrap/>
            <w:vAlign w:val="center"/>
            <w:hideMark/>
          </w:tcPr>
          <w:p w14:paraId="3BB7D1D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51501</w:t>
            </w:r>
          </w:p>
        </w:tc>
        <w:tc>
          <w:tcPr>
            <w:tcW w:w="5553" w:type="dxa"/>
            <w:tcBorders>
              <w:top w:val="nil"/>
              <w:left w:val="nil"/>
              <w:bottom w:val="single" w:sz="4" w:space="0" w:color="auto"/>
              <w:right w:val="single" w:sz="4" w:space="0" w:color="auto"/>
            </w:tcBorders>
            <w:shd w:val="clear" w:color="auto" w:fill="auto"/>
            <w:vAlign w:val="center"/>
            <w:hideMark/>
          </w:tcPr>
          <w:p w14:paraId="15F8E73D" w14:textId="2B417BAA"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COMPUTADORA TODO EN UNO (ALL IN ONE), WINDOWS 8.1, OFFICE H&amp;B REGULADOR DE 1 KVA.CON MONITOR</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8CBDE5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34</w:t>
            </w:r>
          </w:p>
        </w:tc>
      </w:tr>
      <w:tr w:rsidR="003041C3" w:rsidRPr="003041C3" w14:paraId="6377FFCE"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E4C16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46</w:t>
            </w:r>
          </w:p>
        </w:tc>
        <w:tc>
          <w:tcPr>
            <w:tcW w:w="1200" w:type="dxa"/>
            <w:tcBorders>
              <w:top w:val="nil"/>
              <w:left w:val="nil"/>
              <w:bottom w:val="single" w:sz="4" w:space="0" w:color="auto"/>
              <w:right w:val="single" w:sz="4" w:space="0" w:color="auto"/>
            </w:tcBorders>
            <w:shd w:val="clear" w:color="auto" w:fill="auto"/>
            <w:noWrap/>
            <w:vAlign w:val="center"/>
            <w:hideMark/>
          </w:tcPr>
          <w:p w14:paraId="06DC4BD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I180000162</w:t>
            </w:r>
          </w:p>
        </w:tc>
        <w:tc>
          <w:tcPr>
            <w:tcW w:w="1540" w:type="dxa"/>
            <w:tcBorders>
              <w:top w:val="nil"/>
              <w:left w:val="nil"/>
              <w:bottom w:val="single" w:sz="4" w:space="0" w:color="auto"/>
              <w:right w:val="single" w:sz="4" w:space="0" w:color="auto"/>
            </w:tcBorders>
            <w:shd w:val="clear" w:color="auto" w:fill="auto"/>
            <w:noWrap/>
            <w:vAlign w:val="center"/>
            <w:hideMark/>
          </w:tcPr>
          <w:p w14:paraId="4C55117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51501</w:t>
            </w:r>
          </w:p>
        </w:tc>
        <w:tc>
          <w:tcPr>
            <w:tcW w:w="5553" w:type="dxa"/>
            <w:tcBorders>
              <w:top w:val="nil"/>
              <w:left w:val="nil"/>
              <w:bottom w:val="single" w:sz="4" w:space="0" w:color="auto"/>
              <w:right w:val="single" w:sz="4" w:space="0" w:color="auto"/>
            </w:tcBorders>
            <w:shd w:val="clear" w:color="auto" w:fill="auto"/>
            <w:vAlign w:val="center"/>
            <w:hideMark/>
          </w:tcPr>
          <w:p w14:paraId="768B4D07" w14:textId="6AD4D157"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IMPRESORA LASSER</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917071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34</w:t>
            </w:r>
          </w:p>
        </w:tc>
      </w:tr>
      <w:tr w:rsidR="003041C3" w:rsidRPr="003041C3" w14:paraId="7C487FD7"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9D64B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47</w:t>
            </w:r>
          </w:p>
        </w:tc>
        <w:tc>
          <w:tcPr>
            <w:tcW w:w="1200" w:type="dxa"/>
            <w:tcBorders>
              <w:top w:val="nil"/>
              <w:left w:val="nil"/>
              <w:bottom w:val="single" w:sz="4" w:space="0" w:color="auto"/>
              <w:right w:val="single" w:sz="4" w:space="0" w:color="auto"/>
            </w:tcBorders>
            <w:shd w:val="clear" w:color="auto" w:fill="auto"/>
            <w:noWrap/>
            <w:vAlign w:val="center"/>
            <w:hideMark/>
          </w:tcPr>
          <w:p w14:paraId="6A2E9DD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I150200294</w:t>
            </w:r>
          </w:p>
        </w:tc>
        <w:tc>
          <w:tcPr>
            <w:tcW w:w="1540" w:type="dxa"/>
            <w:tcBorders>
              <w:top w:val="nil"/>
              <w:left w:val="nil"/>
              <w:bottom w:val="single" w:sz="4" w:space="0" w:color="auto"/>
              <w:right w:val="single" w:sz="4" w:space="0" w:color="auto"/>
            </w:tcBorders>
            <w:shd w:val="clear" w:color="auto" w:fill="auto"/>
            <w:noWrap/>
            <w:vAlign w:val="center"/>
            <w:hideMark/>
          </w:tcPr>
          <w:p w14:paraId="196B4D7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52101</w:t>
            </w:r>
          </w:p>
        </w:tc>
        <w:tc>
          <w:tcPr>
            <w:tcW w:w="5553" w:type="dxa"/>
            <w:tcBorders>
              <w:top w:val="nil"/>
              <w:left w:val="nil"/>
              <w:bottom w:val="single" w:sz="4" w:space="0" w:color="auto"/>
              <w:right w:val="single" w:sz="4" w:space="0" w:color="auto"/>
            </w:tcBorders>
            <w:shd w:val="clear" w:color="auto" w:fill="auto"/>
            <w:vAlign w:val="bottom"/>
            <w:hideMark/>
          </w:tcPr>
          <w:p w14:paraId="44881684" w14:textId="77777777"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PROYECTOR MULTIPLE PROYECTOR MULTIPLE VIDEOPROYECTOR PRESENTER 2000 LUM 540P DVD SISTEMA DE AUDIO 4.3 KG. COLOR NEGRO/PLATA.</w:t>
            </w:r>
          </w:p>
        </w:tc>
        <w:tc>
          <w:tcPr>
            <w:tcW w:w="1200" w:type="dxa"/>
            <w:tcBorders>
              <w:top w:val="nil"/>
              <w:left w:val="nil"/>
              <w:bottom w:val="single" w:sz="4" w:space="0" w:color="auto"/>
              <w:right w:val="single" w:sz="4" w:space="0" w:color="auto"/>
            </w:tcBorders>
            <w:shd w:val="clear" w:color="auto" w:fill="auto"/>
            <w:noWrap/>
            <w:vAlign w:val="center"/>
            <w:hideMark/>
          </w:tcPr>
          <w:p w14:paraId="33D48D9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6D91787B"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5D5ED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48</w:t>
            </w:r>
          </w:p>
        </w:tc>
        <w:tc>
          <w:tcPr>
            <w:tcW w:w="1200" w:type="dxa"/>
            <w:tcBorders>
              <w:top w:val="nil"/>
              <w:left w:val="nil"/>
              <w:bottom w:val="single" w:sz="4" w:space="0" w:color="auto"/>
              <w:right w:val="single" w:sz="4" w:space="0" w:color="auto"/>
            </w:tcBorders>
            <w:shd w:val="clear" w:color="auto" w:fill="auto"/>
            <w:noWrap/>
            <w:vAlign w:val="center"/>
            <w:hideMark/>
          </w:tcPr>
          <w:p w14:paraId="0D0BD17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I450400252</w:t>
            </w:r>
          </w:p>
        </w:tc>
        <w:tc>
          <w:tcPr>
            <w:tcW w:w="1540" w:type="dxa"/>
            <w:tcBorders>
              <w:top w:val="nil"/>
              <w:left w:val="nil"/>
              <w:bottom w:val="single" w:sz="4" w:space="0" w:color="auto"/>
              <w:right w:val="single" w:sz="4" w:space="0" w:color="auto"/>
            </w:tcBorders>
            <w:shd w:val="clear" w:color="auto" w:fill="auto"/>
            <w:noWrap/>
            <w:vAlign w:val="center"/>
            <w:hideMark/>
          </w:tcPr>
          <w:p w14:paraId="196EC18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51101</w:t>
            </w:r>
          </w:p>
        </w:tc>
        <w:tc>
          <w:tcPr>
            <w:tcW w:w="5553" w:type="dxa"/>
            <w:tcBorders>
              <w:top w:val="nil"/>
              <w:left w:val="nil"/>
              <w:bottom w:val="single" w:sz="4" w:space="0" w:color="auto"/>
              <w:right w:val="single" w:sz="4" w:space="0" w:color="auto"/>
            </w:tcBorders>
            <w:shd w:val="clear" w:color="auto" w:fill="auto"/>
            <w:vAlign w:val="center"/>
            <w:hideMark/>
          </w:tcPr>
          <w:p w14:paraId="49024974" w14:textId="175E3C3E" w:rsidR="003041C3" w:rsidRPr="00AD1D59" w:rsidRDefault="003041C3" w:rsidP="001F59DB">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MESA DE TRABAJO DE METAL MESA DE TRABAJO METAL EN ACERO INOXIDABLE MESA CON TARJA MEDIDAS GENERALES DE 1.40 X 70X90 CM MONTADA SOBRE ESTRUCTURA TUBULAR DE 1 1/2 CALIBRE 16. REGATONES DE ACERO INOXIDABLE MEDIDAS DE TAZXON 38X38X40 CM, DERECHA</w:t>
            </w:r>
            <w:r w:rsidR="00AD1D59" w:rsidRP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7C8CDF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794E5B1E"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C7F01D"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49</w:t>
            </w:r>
          </w:p>
        </w:tc>
        <w:tc>
          <w:tcPr>
            <w:tcW w:w="1200" w:type="dxa"/>
            <w:tcBorders>
              <w:top w:val="nil"/>
              <w:left w:val="nil"/>
              <w:bottom w:val="single" w:sz="4" w:space="0" w:color="auto"/>
              <w:right w:val="single" w:sz="4" w:space="0" w:color="auto"/>
            </w:tcBorders>
            <w:shd w:val="clear" w:color="auto" w:fill="auto"/>
            <w:noWrap/>
            <w:vAlign w:val="center"/>
            <w:hideMark/>
          </w:tcPr>
          <w:p w14:paraId="11532B8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I090906934</w:t>
            </w:r>
          </w:p>
        </w:tc>
        <w:tc>
          <w:tcPr>
            <w:tcW w:w="1540" w:type="dxa"/>
            <w:tcBorders>
              <w:top w:val="nil"/>
              <w:left w:val="nil"/>
              <w:bottom w:val="single" w:sz="4" w:space="0" w:color="auto"/>
              <w:right w:val="single" w:sz="4" w:space="0" w:color="auto"/>
            </w:tcBorders>
            <w:shd w:val="clear" w:color="auto" w:fill="auto"/>
            <w:noWrap/>
            <w:vAlign w:val="center"/>
            <w:hideMark/>
          </w:tcPr>
          <w:p w14:paraId="3EB9AD3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7436EDC8" w14:textId="016FF7A3"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COMPRESOR PARA UNIDAD DENTAL CON LIBRE DE ACEITE DE 6HP CON ESTRUCTURA METALICA CON CAPACIDAD DE 27 GALONES COLOR ROJO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A4D0F3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60A7FE6B"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0A848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50</w:t>
            </w:r>
          </w:p>
        </w:tc>
        <w:tc>
          <w:tcPr>
            <w:tcW w:w="1200" w:type="dxa"/>
            <w:tcBorders>
              <w:top w:val="nil"/>
              <w:left w:val="nil"/>
              <w:bottom w:val="single" w:sz="4" w:space="0" w:color="auto"/>
              <w:right w:val="single" w:sz="4" w:space="0" w:color="auto"/>
            </w:tcBorders>
            <w:shd w:val="clear" w:color="auto" w:fill="auto"/>
            <w:noWrap/>
            <w:vAlign w:val="center"/>
            <w:hideMark/>
          </w:tcPr>
          <w:p w14:paraId="048A5DC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I090000410</w:t>
            </w:r>
          </w:p>
        </w:tc>
        <w:tc>
          <w:tcPr>
            <w:tcW w:w="1540" w:type="dxa"/>
            <w:tcBorders>
              <w:top w:val="nil"/>
              <w:left w:val="nil"/>
              <w:bottom w:val="single" w:sz="4" w:space="0" w:color="auto"/>
              <w:right w:val="single" w:sz="4" w:space="0" w:color="auto"/>
            </w:tcBorders>
            <w:shd w:val="clear" w:color="auto" w:fill="auto"/>
            <w:noWrap/>
            <w:vAlign w:val="center"/>
            <w:hideMark/>
          </w:tcPr>
          <w:p w14:paraId="4B3B3F2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3AF2A20C" w14:textId="77777777"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SILLON HIDRAULICO DENTAL</w:t>
            </w:r>
          </w:p>
        </w:tc>
        <w:tc>
          <w:tcPr>
            <w:tcW w:w="1200" w:type="dxa"/>
            <w:tcBorders>
              <w:top w:val="nil"/>
              <w:left w:val="nil"/>
              <w:bottom w:val="single" w:sz="4" w:space="0" w:color="auto"/>
              <w:right w:val="single" w:sz="4" w:space="0" w:color="auto"/>
            </w:tcBorders>
            <w:shd w:val="clear" w:color="auto" w:fill="auto"/>
            <w:noWrap/>
            <w:vAlign w:val="center"/>
            <w:hideMark/>
          </w:tcPr>
          <w:p w14:paraId="093F68E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492A5B81"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D837E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w:t>
            </w:r>
          </w:p>
        </w:tc>
        <w:tc>
          <w:tcPr>
            <w:tcW w:w="1200" w:type="dxa"/>
            <w:tcBorders>
              <w:top w:val="nil"/>
              <w:left w:val="nil"/>
              <w:bottom w:val="single" w:sz="4" w:space="0" w:color="auto"/>
              <w:right w:val="single" w:sz="4" w:space="0" w:color="auto"/>
            </w:tcBorders>
            <w:shd w:val="clear" w:color="auto" w:fill="auto"/>
            <w:noWrap/>
            <w:vAlign w:val="center"/>
            <w:hideMark/>
          </w:tcPr>
          <w:p w14:paraId="2CE6258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I090000440</w:t>
            </w:r>
          </w:p>
        </w:tc>
        <w:tc>
          <w:tcPr>
            <w:tcW w:w="1540" w:type="dxa"/>
            <w:tcBorders>
              <w:top w:val="nil"/>
              <w:left w:val="nil"/>
              <w:bottom w:val="single" w:sz="4" w:space="0" w:color="auto"/>
              <w:right w:val="single" w:sz="4" w:space="0" w:color="auto"/>
            </w:tcBorders>
            <w:shd w:val="clear" w:color="auto" w:fill="auto"/>
            <w:noWrap/>
            <w:vAlign w:val="center"/>
            <w:hideMark/>
          </w:tcPr>
          <w:p w14:paraId="143AD99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30B9D051" w14:textId="3F7BD399"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UNIDAD DENTAL C/LAMPARA DE LUZ SIST.P/ALTA Y BAJA VELOCIDAD</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3798D3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43BD6344"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05415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52</w:t>
            </w:r>
          </w:p>
        </w:tc>
        <w:tc>
          <w:tcPr>
            <w:tcW w:w="1200" w:type="dxa"/>
            <w:tcBorders>
              <w:top w:val="nil"/>
              <w:left w:val="nil"/>
              <w:bottom w:val="single" w:sz="4" w:space="0" w:color="auto"/>
              <w:right w:val="single" w:sz="4" w:space="0" w:color="auto"/>
            </w:tcBorders>
            <w:shd w:val="clear" w:color="auto" w:fill="auto"/>
            <w:noWrap/>
            <w:vAlign w:val="center"/>
            <w:hideMark/>
          </w:tcPr>
          <w:p w14:paraId="59A9CDB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I060200026</w:t>
            </w:r>
          </w:p>
        </w:tc>
        <w:tc>
          <w:tcPr>
            <w:tcW w:w="1540" w:type="dxa"/>
            <w:tcBorders>
              <w:top w:val="nil"/>
              <w:left w:val="nil"/>
              <w:bottom w:val="single" w:sz="4" w:space="0" w:color="auto"/>
              <w:right w:val="single" w:sz="4" w:space="0" w:color="auto"/>
            </w:tcBorders>
            <w:shd w:val="clear" w:color="auto" w:fill="auto"/>
            <w:noWrap/>
            <w:vAlign w:val="center"/>
            <w:hideMark/>
          </w:tcPr>
          <w:p w14:paraId="624627E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56902</w:t>
            </w:r>
          </w:p>
        </w:tc>
        <w:tc>
          <w:tcPr>
            <w:tcW w:w="5553" w:type="dxa"/>
            <w:tcBorders>
              <w:top w:val="nil"/>
              <w:left w:val="nil"/>
              <w:bottom w:val="single" w:sz="4" w:space="0" w:color="auto"/>
              <w:right w:val="single" w:sz="4" w:space="0" w:color="auto"/>
            </w:tcBorders>
            <w:shd w:val="clear" w:color="auto" w:fill="auto"/>
            <w:vAlign w:val="bottom"/>
            <w:hideMark/>
          </w:tcPr>
          <w:p w14:paraId="387649EC" w14:textId="0C7174F2"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ALVEOLOTOMO COLOR ACERO INOXIDABLE USO DENTAL</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CFEBDA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16627764"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95EDC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w:t>
            </w:r>
          </w:p>
        </w:tc>
        <w:tc>
          <w:tcPr>
            <w:tcW w:w="1200" w:type="dxa"/>
            <w:tcBorders>
              <w:top w:val="nil"/>
              <w:left w:val="nil"/>
              <w:bottom w:val="single" w:sz="4" w:space="0" w:color="auto"/>
              <w:right w:val="single" w:sz="4" w:space="0" w:color="auto"/>
            </w:tcBorders>
            <w:shd w:val="clear" w:color="auto" w:fill="auto"/>
            <w:noWrap/>
            <w:vAlign w:val="center"/>
            <w:hideMark/>
          </w:tcPr>
          <w:p w14:paraId="39CF255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I090941392</w:t>
            </w:r>
          </w:p>
        </w:tc>
        <w:tc>
          <w:tcPr>
            <w:tcW w:w="1540" w:type="dxa"/>
            <w:tcBorders>
              <w:top w:val="nil"/>
              <w:left w:val="nil"/>
              <w:bottom w:val="single" w:sz="4" w:space="0" w:color="auto"/>
              <w:right w:val="single" w:sz="4" w:space="0" w:color="auto"/>
            </w:tcBorders>
            <w:shd w:val="clear" w:color="auto" w:fill="auto"/>
            <w:noWrap/>
            <w:vAlign w:val="center"/>
            <w:hideMark/>
          </w:tcPr>
          <w:p w14:paraId="5AD72EE0"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0C2E25CA" w14:textId="77A0171E"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LAMPARA DENTAL DE LUZ HALOGENA P/RESINA FOTOCURABLE C/LENTE</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16C64C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0655D1AF"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8AF60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54</w:t>
            </w:r>
          </w:p>
        </w:tc>
        <w:tc>
          <w:tcPr>
            <w:tcW w:w="1200" w:type="dxa"/>
            <w:tcBorders>
              <w:top w:val="nil"/>
              <w:left w:val="nil"/>
              <w:bottom w:val="single" w:sz="4" w:space="0" w:color="auto"/>
              <w:right w:val="single" w:sz="4" w:space="0" w:color="auto"/>
            </w:tcBorders>
            <w:shd w:val="clear" w:color="auto" w:fill="auto"/>
            <w:noWrap/>
            <w:vAlign w:val="center"/>
            <w:hideMark/>
          </w:tcPr>
          <w:p w14:paraId="200DDF1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I090000584</w:t>
            </w:r>
          </w:p>
        </w:tc>
        <w:tc>
          <w:tcPr>
            <w:tcW w:w="1540" w:type="dxa"/>
            <w:tcBorders>
              <w:top w:val="nil"/>
              <w:left w:val="nil"/>
              <w:bottom w:val="single" w:sz="4" w:space="0" w:color="auto"/>
              <w:right w:val="single" w:sz="4" w:space="0" w:color="auto"/>
            </w:tcBorders>
            <w:shd w:val="clear" w:color="auto" w:fill="auto"/>
            <w:noWrap/>
            <w:vAlign w:val="center"/>
            <w:hideMark/>
          </w:tcPr>
          <w:p w14:paraId="4F350A3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40D5C00A" w14:textId="77777777" w:rsidR="003041C3" w:rsidRPr="003041C3" w:rsidRDefault="003041C3" w:rsidP="001F59DB">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CONTRA ANGULO EXCAVADOR DENTAL CONTRANGULO PARA PIEZA DE MANO BAJA VELOCIDAD.</w:t>
            </w:r>
          </w:p>
        </w:tc>
        <w:tc>
          <w:tcPr>
            <w:tcW w:w="1200" w:type="dxa"/>
            <w:tcBorders>
              <w:top w:val="nil"/>
              <w:left w:val="nil"/>
              <w:bottom w:val="single" w:sz="4" w:space="0" w:color="auto"/>
              <w:right w:val="single" w:sz="4" w:space="0" w:color="auto"/>
            </w:tcBorders>
            <w:shd w:val="clear" w:color="auto" w:fill="auto"/>
            <w:noWrap/>
            <w:vAlign w:val="center"/>
            <w:hideMark/>
          </w:tcPr>
          <w:p w14:paraId="6335143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775E52C9" w14:textId="77777777" w:rsidTr="001F59DB">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59ED8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55</w:t>
            </w:r>
          </w:p>
        </w:tc>
        <w:tc>
          <w:tcPr>
            <w:tcW w:w="1200" w:type="dxa"/>
            <w:tcBorders>
              <w:top w:val="nil"/>
              <w:left w:val="nil"/>
              <w:bottom w:val="single" w:sz="4" w:space="0" w:color="auto"/>
              <w:right w:val="single" w:sz="4" w:space="0" w:color="auto"/>
            </w:tcBorders>
            <w:shd w:val="clear" w:color="auto" w:fill="auto"/>
            <w:noWrap/>
            <w:vAlign w:val="center"/>
            <w:hideMark/>
          </w:tcPr>
          <w:p w14:paraId="05FA54C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I090001062</w:t>
            </w:r>
          </w:p>
        </w:tc>
        <w:tc>
          <w:tcPr>
            <w:tcW w:w="1540" w:type="dxa"/>
            <w:tcBorders>
              <w:top w:val="nil"/>
              <w:left w:val="nil"/>
              <w:bottom w:val="single" w:sz="4" w:space="0" w:color="auto"/>
              <w:right w:val="single" w:sz="4" w:space="0" w:color="auto"/>
            </w:tcBorders>
            <w:shd w:val="clear" w:color="auto" w:fill="auto"/>
            <w:noWrap/>
            <w:vAlign w:val="center"/>
            <w:hideMark/>
          </w:tcPr>
          <w:p w14:paraId="6F92E5A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bottom"/>
            <w:hideMark/>
          </w:tcPr>
          <w:p w14:paraId="71811A92" w14:textId="77777777"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ROTOR MANO EXCAVACION DENTAL ROTO MANO EXCAVACION DENTAL PIEZA DE MANO DE BAJA VELOCIDAD COLOR PLATA.</w:t>
            </w:r>
          </w:p>
        </w:tc>
        <w:tc>
          <w:tcPr>
            <w:tcW w:w="1200" w:type="dxa"/>
            <w:tcBorders>
              <w:top w:val="nil"/>
              <w:left w:val="nil"/>
              <w:bottom w:val="single" w:sz="4" w:space="0" w:color="auto"/>
              <w:right w:val="single" w:sz="4" w:space="0" w:color="auto"/>
            </w:tcBorders>
            <w:shd w:val="clear" w:color="auto" w:fill="auto"/>
            <w:noWrap/>
            <w:vAlign w:val="center"/>
            <w:hideMark/>
          </w:tcPr>
          <w:p w14:paraId="00E54A4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0A39B3E8" w14:textId="77777777" w:rsidTr="00A25E91">
        <w:trPr>
          <w:trHeight w:val="351"/>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9AEB8B"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56</w:t>
            </w:r>
          </w:p>
        </w:tc>
        <w:tc>
          <w:tcPr>
            <w:tcW w:w="1200" w:type="dxa"/>
            <w:tcBorders>
              <w:top w:val="nil"/>
              <w:left w:val="nil"/>
              <w:bottom w:val="single" w:sz="4" w:space="0" w:color="auto"/>
              <w:right w:val="single" w:sz="4" w:space="0" w:color="auto"/>
            </w:tcBorders>
            <w:shd w:val="clear" w:color="auto" w:fill="auto"/>
            <w:noWrap/>
            <w:vAlign w:val="center"/>
            <w:hideMark/>
          </w:tcPr>
          <w:p w14:paraId="6A4B28E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I090001062</w:t>
            </w:r>
          </w:p>
        </w:tc>
        <w:tc>
          <w:tcPr>
            <w:tcW w:w="1540" w:type="dxa"/>
            <w:tcBorders>
              <w:top w:val="nil"/>
              <w:left w:val="nil"/>
              <w:bottom w:val="single" w:sz="4" w:space="0" w:color="auto"/>
              <w:right w:val="single" w:sz="4" w:space="0" w:color="auto"/>
            </w:tcBorders>
            <w:shd w:val="clear" w:color="auto" w:fill="auto"/>
            <w:noWrap/>
            <w:vAlign w:val="center"/>
            <w:hideMark/>
          </w:tcPr>
          <w:p w14:paraId="606D3E65"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53201</w:t>
            </w:r>
          </w:p>
        </w:tc>
        <w:tc>
          <w:tcPr>
            <w:tcW w:w="5553" w:type="dxa"/>
            <w:tcBorders>
              <w:top w:val="nil"/>
              <w:left w:val="nil"/>
              <w:bottom w:val="single" w:sz="4" w:space="0" w:color="auto"/>
              <w:right w:val="single" w:sz="4" w:space="0" w:color="auto"/>
            </w:tcBorders>
            <w:shd w:val="clear" w:color="auto" w:fill="auto"/>
            <w:vAlign w:val="center"/>
            <w:hideMark/>
          </w:tcPr>
          <w:p w14:paraId="59FF9B08" w14:textId="77777777" w:rsidR="003041C3" w:rsidRPr="00AD1D59" w:rsidRDefault="003041C3" w:rsidP="00AD1D59">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ROTOR MANO EXCAVACION DENTAL ROTO MANO EXCAVACION DENTAL PIEZA DE MANO DE ALTA VELOCIDAD COLOR PLATA.</w:t>
            </w:r>
          </w:p>
        </w:tc>
        <w:tc>
          <w:tcPr>
            <w:tcW w:w="1200" w:type="dxa"/>
            <w:tcBorders>
              <w:top w:val="nil"/>
              <w:left w:val="nil"/>
              <w:bottom w:val="single" w:sz="4" w:space="0" w:color="auto"/>
              <w:right w:val="single" w:sz="4" w:space="0" w:color="auto"/>
            </w:tcBorders>
            <w:shd w:val="clear" w:color="auto" w:fill="auto"/>
            <w:noWrap/>
            <w:vAlign w:val="center"/>
            <w:hideMark/>
          </w:tcPr>
          <w:p w14:paraId="3DEB62C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15D023EC" w14:textId="77777777" w:rsidTr="00AD1D59">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B77A8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57</w:t>
            </w:r>
          </w:p>
        </w:tc>
        <w:tc>
          <w:tcPr>
            <w:tcW w:w="1200" w:type="dxa"/>
            <w:tcBorders>
              <w:top w:val="nil"/>
              <w:left w:val="nil"/>
              <w:bottom w:val="single" w:sz="4" w:space="0" w:color="auto"/>
              <w:right w:val="single" w:sz="4" w:space="0" w:color="auto"/>
            </w:tcBorders>
            <w:shd w:val="clear" w:color="auto" w:fill="auto"/>
            <w:noWrap/>
            <w:vAlign w:val="center"/>
            <w:hideMark/>
          </w:tcPr>
          <w:p w14:paraId="33E5B16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I090000494</w:t>
            </w:r>
          </w:p>
        </w:tc>
        <w:tc>
          <w:tcPr>
            <w:tcW w:w="1540" w:type="dxa"/>
            <w:tcBorders>
              <w:top w:val="nil"/>
              <w:left w:val="nil"/>
              <w:bottom w:val="single" w:sz="4" w:space="0" w:color="auto"/>
              <w:right w:val="single" w:sz="4" w:space="0" w:color="auto"/>
            </w:tcBorders>
            <w:shd w:val="clear" w:color="auto" w:fill="auto"/>
            <w:noWrap/>
            <w:vAlign w:val="center"/>
            <w:hideMark/>
          </w:tcPr>
          <w:p w14:paraId="0DD3235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51101</w:t>
            </w:r>
          </w:p>
        </w:tc>
        <w:tc>
          <w:tcPr>
            <w:tcW w:w="5553" w:type="dxa"/>
            <w:tcBorders>
              <w:top w:val="nil"/>
              <w:left w:val="nil"/>
              <w:bottom w:val="single" w:sz="4" w:space="0" w:color="auto"/>
              <w:right w:val="single" w:sz="4" w:space="0" w:color="auto"/>
            </w:tcBorders>
            <w:shd w:val="clear" w:color="auto" w:fill="auto"/>
            <w:vAlign w:val="bottom"/>
            <w:hideMark/>
          </w:tcPr>
          <w:p w14:paraId="77FEBA08" w14:textId="49051975"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SILLA CAMA PARA TOMA DE MUESTRAS C/ASIENTO DE PLASTICO /CAFE GABIENTE METALICO</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233BC6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76DFA821" w14:textId="77777777" w:rsidTr="00AD1D59">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FEE06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58</w:t>
            </w:r>
          </w:p>
        </w:tc>
        <w:tc>
          <w:tcPr>
            <w:tcW w:w="1200" w:type="dxa"/>
            <w:tcBorders>
              <w:top w:val="nil"/>
              <w:left w:val="nil"/>
              <w:bottom w:val="single" w:sz="4" w:space="0" w:color="auto"/>
              <w:right w:val="single" w:sz="4" w:space="0" w:color="auto"/>
            </w:tcBorders>
            <w:shd w:val="clear" w:color="auto" w:fill="auto"/>
            <w:noWrap/>
            <w:vAlign w:val="center"/>
            <w:hideMark/>
          </w:tcPr>
          <w:p w14:paraId="08F41E8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I090000108</w:t>
            </w:r>
          </w:p>
        </w:tc>
        <w:tc>
          <w:tcPr>
            <w:tcW w:w="1540" w:type="dxa"/>
            <w:tcBorders>
              <w:top w:val="nil"/>
              <w:left w:val="nil"/>
              <w:bottom w:val="single" w:sz="4" w:space="0" w:color="auto"/>
              <w:right w:val="single" w:sz="4" w:space="0" w:color="auto"/>
            </w:tcBorders>
            <w:shd w:val="clear" w:color="auto" w:fill="auto"/>
            <w:noWrap/>
            <w:vAlign w:val="center"/>
            <w:hideMark/>
          </w:tcPr>
          <w:p w14:paraId="1843B042"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77CD8294" w14:textId="7994D4E5"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CARRO LABORATORIO 60 LARGO X 41.3 ANCHO 81 ALTO CON 3 CHAROLAS</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217673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w:t>
            </w:r>
          </w:p>
        </w:tc>
      </w:tr>
      <w:tr w:rsidR="003041C3" w:rsidRPr="003041C3" w14:paraId="22B58BF4" w14:textId="77777777" w:rsidTr="00A25E91">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42038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59</w:t>
            </w:r>
          </w:p>
        </w:tc>
        <w:tc>
          <w:tcPr>
            <w:tcW w:w="1200" w:type="dxa"/>
            <w:tcBorders>
              <w:top w:val="nil"/>
              <w:left w:val="nil"/>
              <w:bottom w:val="single" w:sz="4" w:space="0" w:color="auto"/>
              <w:right w:val="single" w:sz="4" w:space="0" w:color="auto"/>
            </w:tcBorders>
            <w:shd w:val="clear" w:color="auto" w:fill="auto"/>
            <w:noWrap/>
            <w:vAlign w:val="center"/>
            <w:hideMark/>
          </w:tcPr>
          <w:p w14:paraId="688F4B4E"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I090000248</w:t>
            </w:r>
          </w:p>
        </w:tc>
        <w:tc>
          <w:tcPr>
            <w:tcW w:w="1540" w:type="dxa"/>
            <w:tcBorders>
              <w:top w:val="nil"/>
              <w:left w:val="nil"/>
              <w:bottom w:val="single" w:sz="4" w:space="0" w:color="auto"/>
              <w:right w:val="single" w:sz="4" w:space="0" w:color="auto"/>
            </w:tcBorders>
            <w:shd w:val="clear" w:color="auto" w:fill="auto"/>
            <w:noWrap/>
            <w:vAlign w:val="center"/>
            <w:hideMark/>
          </w:tcPr>
          <w:p w14:paraId="5C48DEC1"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bottom"/>
            <w:hideMark/>
          </w:tcPr>
          <w:p w14:paraId="72966FC5" w14:textId="53A3C45F"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HIELERA VACUNAS TERMO DE 9 LTS PARA RESGUARDO Y APLICACIÓN DE VACUNAS CON 1 JUEGOS DE PAQUETES REFRIGERANTES COLOR BLANCO</w:t>
            </w:r>
            <w:r w:rsidR="00A25E91">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04ADAB8"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15</w:t>
            </w:r>
          </w:p>
        </w:tc>
      </w:tr>
      <w:tr w:rsidR="003041C3" w:rsidRPr="003041C3" w14:paraId="532510B8" w14:textId="77777777" w:rsidTr="00A25E91">
        <w:trPr>
          <w:trHeight w:val="1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C6D19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60</w:t>
            </w:r>
          </w:p>
        </w:tc>
        <w:tc>
          <w:tcPr>
            <w:tcW w:w="1200" w:type="dxa"/>
            <w:tcBorders>
              <w:top w:val="nil"/>
              <w:left w:val="nil"/>
              <w:bottom w:val="single" w:sz="4" w:space="0" w:color="auto"/>
              <w:right w:val="single" w:sz="4" w:space="0" w:color="auto"/>
            </w:tcBorders>
            <w:shd w:val="clear" w:color="auto" w:fill="auto"/>
            <w:noWrap/>
            <w:vAlign w:val="center"/>
            <w:hideMark/>
          </w:tcPr>
          <w:p w14:paraId="4B62EE9C"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I090000248</w:t>
            </w:r>
          </w:p>
        </w:tc>
        <w:tc>
          <w:tcPr>
            <w:tcW w:w="1540" w:type="dxa"/>
            <w:tcBorders>
              <w:top w:val="nil"/>
              <w:left w:val="nil"/>
              <w:bottom w:val="single" w:sz="4" w:space="0" w:color="auto"/>
              <w:right w:val="single" w:sz="4" w:space="0" w:color="auto"/>
            </w:tcBorders>
            <w:shd w:val="clear" w:color="auto" w:fill="auto"/>
            <w:noWrap/>
            <w:vAlign w:val="center"/>
            <w:hideMark/>
          </w:tcPr>
          <w:p w14:paraId="2D68BA54"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53101</w:t>
            </w:r>
          </w:p>
        </w:tc>
        <w:tc>
          <w:tcPr>
            <w:tcW w:w="5553" w:type="dxa"/>
            <w:tcBorders>
              <w:top w:val="nil"/>
              <w:left w:val="nil"/>
              <w:bottom w:val="single" w:sz="4" w:space="0" w:color="auto"/>
              <w:right w:val="single" w:sz="4" w:space="0" w:color="auto"/>
            </w:tcBorders>
            <w:shd w:val="clear" w:color="auto" w:fill="auto"/>
            <w:vAlign w:val="center"/>
            <w:hideMark/>
          </w:tcPr>
          <w:p w14:paraId="25C0F252" w14:textId="5907B2CC" w:rsidR="003041C3" w:rsidRPr="00AD1D59" w:rsidRDefault="003041C3" w:rsidP="00AD1D59">
            <w:pPr>
              <w:jc w:val="both"/>
              <w:rPr>
                <w:rFonts w:ascii="Calibri" w:hAnsi="Calibri" w:cs="Calibri"/>
                <w:color w:val="000000"/>
                <w:sz w:val="18"/>
                <w:szCs w:val="18"/>
                <w:lang w:val="es-MX" w:eastAsia="es-MX"/>
              </w:rPr>
            </w:pPr>
            <w:r w:rsidRPr="00AD1D59">
              <w:rPr>
                <w:rFonts w:ascii="Calibri" w:hAnsi="Calibri" w:cs="Calibri"/>
                <w:color w:val="000000"/>
                <w:sz w:val="18"/>
                <w:szCs w:val="18"/>
                <w:lang w:val="es-MX" w:eastAsia="es-MX"/>
              </w:rPr>
              <w:t>HIELERA VACUNAS TERMO DE 90 LTS PARA TRANSPORTE DE VACUNAS CON 2 ASAS TAPA TIPO COFRE CON 2 JUEGOS DE PAQUETES REFRIGERANTES COLOR BLANCO</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61D0A6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47CB31D3" w14:textId="77777777" w:rsidTr="00AD1D59">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FF540F"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61</w:t>
            </w:r>
          </w:p>
        </w:tc>
        <w:tc>
          <w:tcPr>
            <w:tcW w:w="1200" w:type="dxa"/>
            <w:tcBorders>
              <w:top w:val="nil"/>
              <w:left w:val="nil"/>
              <w:bottom w:val="single" w:sz="4" w:space="0" w:color="auto"/>
              <w:right w:val="single" w:sz="4" w:space="0" w:color="auto"/>
            </w:tcBorders>
            <w:shd w:val="clear" w:color="auto" w:fill="auto"/>
            <w:noWrap/>
            <w:vAlign w:val="center"/>
            <w:hideMark/>
          </w:tcPr>
          <w:p w14:paraId="1148AEE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I090000236</w:t>
            </w:r>
          </w:p>
        </w:tc>
        <w:tc>
          <w:tcPr>
            <w:tcW w:w="1540" w:type="dxa"/>
            <w:tcBorders>
              <w:top w:val="nil"/>
              <w:left w:val="nil"/>
              <w:bottom w:val="single" w:sz="4" w:space="0" w:color="auto"/>
              <w:right w:val="single" w:sz="4" w:space="0" w:color="auto"/>
            </w:tcBorders>
            <w:shd w:val="clear" w:color="auto" w:fill="auto"/>
            <w:noWrap/>
            <w:vAlign w:val="center"/>
            <w:hideMark/>
          </w:tcPr>
          <w:p w14:paraId="2C6A732A"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53109</w:t>
            </w:r>
          </w:p>
        </w:tc>
        <w:tc>
          <w:tcPr>
            <w:tcW w:w="5553" w:type="dxa"/>
            <w:tcBorders>
              <w:top w:val="nil"/>
              <w:left w:val="nil"/>
              <w:bottom w:val="single" w:sz="4" w:space="0" w:color="auto"/>
              <w:right w:val="single" w:sz="4" w:space="0" w:color="auto"/>
            </w:tcBorders>
            <w:shd w:val="clear" w:color="auto" w:fill="auto"/>
            <w:vAlign w:val="bottom"/>
            <w:hideMark/>
          </w:tcPr>
          <w:p w14:paraId="0AD0E249" w14:textId="7368983F" w:rsidR="003041C3" w:rsidRPr="003041C3" w:rsidRDefault="003041C3" w:rsidP="003041C3">
            <w:pP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GABINETE CURACIONES VITRINA 75 CMS. CONTRA MURO</w:t>
            </w:r>
            <w:r w:rsidR="00AD1D59">
              <w:rPr>
                <w:rFonts w:ascii="Calibri" w:hAnsi="Calibri" w:cs="Calibri"/>
                <w:color w:val="000000"/>
                <w:sz w:val="18"/>
                <w:szCs w:val="18"/>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A85BDB3"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2</w:t>
            </w:r>
          </w:p>
        </w:tc>
      </w:tr>
      <w:tr w:rsidR="003041C3" w:rsidRPr="003041C3" w14:paraId="26CBC0A2" w14:textId="77777777" w:rsidTr="00AD1D59">
        <w:trPr>
          <w:trHeight w:val="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43558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62</w:t>
            </w:r>
          </w:p>
        </w:tc>
        <w:tc>
          <w:tcPr>
            <w:tcW w:w="1200" w:type="dxa"/>
            <w:tcBorders>
              <w:top w:val="nil"/>
              <w:left w:val="nil"/>
              <w:bottom w:val="single" w:sz="4" w:space="0" w:color="auto"/>
              <w:right w:val="single" w:sz="4" w:space="0" w:color="auto"/>
            </w:tcBorders>
            <w:shd w:val="clear" w:color="auto" w:fill="auto"/>
            <w:noWrap/>
            <w:vAlign w:val="center"/>
            <w:hideMark/>
          </w:tcPr>
          <w:p w14:paraId="0734E8C6"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I150200364</w:t>
            </w:r>
          </w:p>
        </w:tc>
        <w:tc>
          <w:tcPr>
            <w:tcW w:w="1540" w:type="dxa"/>
            <w:tcBorders>
              <w:top w:val="nil"/>
              <w:left w:val="nil"/>
              <w:bottom w:val="single" w:sz="4" w:space="0" w:color="auto"/>
              <w:right w:val="single" w:sz="4" w:space="0" w:color="auto"/>
            </w:tcBorders>
            <w:shd w:val="clear" w:color="auto" w:fill="auto"/>
            <w:noWrap/>
            <w:vAlign w:val="center"/>
            <w:hideMark/>
          </w:tcPr>
          <w:p w14:paraId="13D2A769"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52101</w:t>
            </w:r>
          </w:p>
        </w:tc>
        <w:tc>
          <w:tcPr>
            <w:tcW w:w="5553" w:type="dxa"/>
            <w:tcBorders>
              <w:top w:val="nil"/>
              <w:left w:val="nil"/>
              <w:bottom w:val="single" w:sz="4" w:space="0" w:color="auto"/>
              <w:right w:val="single" w:sz="4" w:space="0" w:color="auto"/>
            </w:tcBorders>
            <w:shd w:val="clear" w:color="auto" w:fill="auto"/>
            <w:vAlign w:val="bottom"/>
            <w:hideMark/>
          </w:tcPr>
          <w:p w14:paraId="136D1275" w14:textId="4924E8DE" w:rsidR="003041C3" w:rsidRPr="003041C3" w:rsidRDefault="003041C3" w:rsidP="00AD1D59">
            <w:pPr>
              <w:jc w:val="both"/>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TELEVISION TV. LCD DE 32 PULGADAS SINTONIZADOR DE ALTA DEFINICION CONTRASTE 30000 TIEMPO DE RESPUESTA 6 MS ANGULO DE VISION 178 H/178 V. WIDE COLOR ENCHANCER EFECTO DE SONIDO SRS. TRUSURROND HD CON BOCINAS INFERIORES POTENCIA DE SONIDO (10 W X 2) CONEXIONES ENTRADAS HDMI ENTRADA DE COMPONENTE DE PC Y SALIDA DE AUDIO CON SOPORTE UNIVERSAL A LA MEDIDA DEL LCD Y CON DIVISION PARA DVD AJUSTABLE A 2-5-10 GRADOS EQUIPO EN COLOR NEGR</w:t>
            </w:r>
            <w:r w:rsidR="00A25E91">
              <w:rPr>
                <w:rFonts w:ascii="Calibri" w:hAnsi="Calibri" w:cs="Calibri"/>
                <w:color w:val="000000"/>
                <w:sz w:val="18"/>
                <w:szCs w:val="18"/>
                <w:lang w:val="es-MX" w:eastAsia="es-MX"/>
              </w:rPr>
              <w:t>O.</w:t>
            </w:r>
          </w:p>
        </w:tc>
        <w:tc>
          <w:tcPr>
            <w:tcW w:w="1200" w:type="dxa"/>
            <w:tcBorders>
              <w:top w:val="nil"/>
              <w:left w:val="nil"/>
              <w:bottom w:val="single" w:sz="4" w:space="0" w:color="auto"/>
              <w:right w:val="single" w:sz="4" w:space="0" w:color="auto"/>
            </w:tcBorders>
            <w:shd w:val="clear" w:color="auto" w:fill="auto"/>
            <w:noWrap/>
            <w:vAlign w:val="center"/>
            <w:hideMark/>
          </w:tcPr>
          <w:p w14:paraId="5A69C587" w14:textId="77777777" w:rsidR="003041C3" w:rsidRPr="003041C3" w:rsidRDefault="003041C3" w:rsidP="003041C3">
            <w:pPr>
              <w:jc w:val="center"/>
              <w:rPr>
                <w:rFonts w:ascii="Calibri" w:hAnsi="Calibri" w:cs="Calibri"/>
                <w:color w:val="000000"/>
                <w:sz w:val="18"/>
                <w:szCs w:val="18"/>
                <w:lang w:val="es-MX" w:eastAsia="es-MX"/>
              </w:rPr>
            </w:pPr>
            <w:r w:rsidRPr="003041C3">
              <w:rPr>
                <w:rFonts w:ascii="Calibri" w:hAnsi="Calibri" w:cs="Calibri"/>
                <w:color w:val="000000"/>
                <w:sz w:val="18"/>
                <w:szCs w:val="18"/>
                <w:lang w:val="es-MX" w:eastAsia="es-MX"/>
              </w:rPr>
              <w:t>5</w:t>
            </w:r>
          </w:p>
        </w:tc>
      </w:tr>
    </w:tbl>
    <w:p w14:paraId="158EA5F0" w14:textId="77777777" w:rsidR="003041C3" w:rsidRDefault="003041C3" w:rsidP="001F7430">
      <w:pPr>
        <w:jc w:val="center"/>
        <w:rPr>
          <w:rFonts w:ascii="Calibri" w:hAnsi="Calibri"/>
          <w:b/>
          <w:sz w:val="28"/>
          <w:szCs w:val="28"/>
        </w:rPr>
      </w:pPr>
    </w:p>
    <w:p w14:paraId="7E1F179D" w14:textId="77777777" w:rsidR="003041C3" w:rsidRPr="00175C88" w:rsidRDefault="003041C3" w:rsidP="001F7430">
      <w:pPr>
        <w:jc w:val="center"/>
        <w:rPr>
          <w:rFonts w:ascii="Calibri" w:hAnsi="Calibri"/>
          <w:b/>
          <w:sz w:val="28"/>
          <w:szCs w:val="28"/>
        </w:rPr>
      </w:pPr>
    </w:p>
    <w:p w14:paraId="624BA1F6" w14:textId="77777777" w:rsidR="00175C88" w:rsidRDefault="00175C88" w:rsidP="001F7430">
      <w:pPr>
        <w:jc w:val="center"/>
        <w:rPr>
          <w:rFonts w:ascii="Calibri" w:hAnsi="Calibri"/>
          <w:b/>
        </w:rPr>
      </w:pPr>
    </w:p>
    <w:p w14:paraId="49F3C3E9" w14:textId="77777777" w:rsidR="00175C88" w:rsidRDefault="00175C88" w:rsidP="001F7430">
      <w:pPr>
        <w:jc w:val="center"/>
        <w:rPr>
          <w:rFonts w:ascii="Calibri" w:hAnsi="Calibri"/>
          <w:b/>
        </w:rPr>
      </w:pPr>
    </w:p>
    <w:p w14:paraId="27AFA2FB" w14:textId="77777777" w:rsidR="00175C88" w:rsidRDefault="00175C88" w:rsidP="001F7430">
      <w:pPr>
        <w:jc w:val="center"/>
        <w:rPr>
          <w:rFonts w:ascii="Calibri" w:hAnsi="Calibri"/>
          <w:b/>
        </w:rPr>
      </w:pPr>
    </w:p>
    <w:p w14:paraId="4FA906F0" w14:textId="77777777" w:rsidR="00175C88" w:rsidRDefault="00175C88" w:rsidP="001F7430">
      <w:pPr>
        <w:jc w:val="center"/>
        <w:rPr>
          <w:rFonts w:ascii="Calibri" w:hAnsi="Calibri"/>
          <w:b/>
        </w:rPr>
      </w:pPr>
    </w:p>
    <w:p w14:paraId="227C119C" w14:textId="77777777" w:rsidR="00175C88" w:rsidRDefault="00175C88" w:rsidP="001F7430">
      <w:pPr>
        <w:jc w:val="center"/>
        <w:rPr>
          <w:rFonts w:ascii="Calibri" w:hAnsi="Calibri"/>
          <w:b/>
        </w:rPr>
      </w:pPr>
    </w:p>
    <w:p w14:paraId="27AD7179" w14:textId="77777777" w:rsidR="00175C88" w:rsidRDefault="00175C88"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401DCC4B" w:rsidR="003B4E14" w:rsidRPr="00EB0F15" w:rsidRDefault="003B4E14" w:rsidP="003B4E14">
      <w:pPr>
        <w:tabs>
          <w:tab w:val="left" w:pos="4253"/>
          <w:tab w:val="left" w:pos="7797"/>
        </w:tabs>
        <w:ind w:left="993"/>
        <w:rPr>
          <w:rFonts w:ascii="Arial" w:hAnsi="Arial" w:cs="Arial"/>
        </w:rPr>
      </w:pPr>
      <w:proofErr w:type="gramStart"/>
      <w:r w:rsidRPr="00EB0F15">
        <w:rPr>
          <w:rFonts w:ascii="Arial" w:hAnsi="Arial" w:cs="Arial"/>
        </w:rPr>
        <w:t>F  e</w:t>
      </w:r>
      <w:proofErr w:type="gramEnd"/>
      <w:r w:rsidRPr="00EB0F15">
        <w:rPr>
          <w:rFonts w:ascii="Arial" w:hAnsi="Arial" w:cs="Arial"/>
        </w:rPr>
        <w:t xml:space="preserve">  c  h  a</w:t>
      </w:r>
      <w:r w:rsidRPr="00EB0F15">
        <w:rPr>
          <w:rFonts w:ascii="Arial" w:hAnsi="Arial" w:cs="Arial"/>
        </w:rPr>
        <w:tab/>
      </w:r>
      <w:r w:rsidRPr="00EB0F15">
        <w:rPr>
          <w:rFonts w:ascii="Arial" w:hAnsi="Arial" w:cs="Arial"/>
          <w:b/>
        </w:rPr>
        <w:tab/>
      </w:r>
      <w:r w:rsidRPr="00EB0F15">
        <w:rPr>
          <w:rFonts w:ascii="Arial" w:hAnsi="Arial" w:cs="Arial"/>
        </w:rPr>
        <w:t xml:space="preserve">No. </w:t>
      </w:r>
      <w:r w:rsidR="00A90E2E" w:rsidRPr="00EB0F15">
        <w:rPr>
          <w:rFonts w:ascii="Arial" w:hAnsi="Arial" w:cs="Arial"/>
        </w:rPr>
        <w:t>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proofErr w:type="gramStart"/>
      <w:r w:rsidRPr="00EB0F15">
        <w:rPr>
          <w:rFonts w:ascii="Arial" w:hAnsi="Arial" w:cs="Arial"/>
          <w:u w:val="single"/>
        </w:rPr>
        <w:tab/>
        <w:t xml:space="preserve"> </w:t>
      </w:r>
      <w:r w:rsidRPr="00EB0F15">
        <w:rPr>
          <w:rFonts w:ascii="Arial" w:hAnsi="Arial" w:cs="Arial"/>
        </w:rPr>
        <w:t xml:space="preserve"> CORREO</w:t>
      </w:r>
      <w:proofErr w:type="gramEnd"/>
      <w:r w:rsidRPr="00EB0F15">
        <w:rPr>
          <w:rFonts w:ascii="Arial" w:hAnsi="Arial" w:cs="Arial"/>
        </w:rPr>
        <w:t xml:space="preserve">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2D0F587F" w:rsidR="00BA09CD" w:rsidRPr="002522C8" w:rsidRDefault="00BA09CD" w:rsidP="00C96B24">
            <w:pPr>
              <w:jc w:val="center"/>
              <w:rPr>
                <w:rFonts w:ascii="Calibri" w:hAnsi="Calibri" w:cs="Arial"/>
                <w:b/>
              </w:rPr>
            </w:pPr>
            <w:r w:rsidRPr="003C57FD">
              <w:rPr>
                <w:rFonts w:ascii="Calibri" w:hAnsi="Calibri" w:cs="Arial"/>
                <w:bCs/>
              </w:rPr>
              <w:t xml:space="preserve">No. </w:t>
            </w:r>
            <w:r w:rsidR="001C0A44">
              <w:rPr>
                <w:rFonts w:ascii="Calibri" w:hAnsi="Calibri"/>
                <w:b/>
                <w:bCs/>
              </w:rPr>
              <w:t>LP-919044992-I42-2023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1D273200"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0A150CD4"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1C0A44">
              <w:rPr>
                <w:rFonts w:asciiTheme="minorHAnsi" w:hAnsiTheme="minorHAnsi" w:cs="Arial"/>
                <w:bCs/>
                <w:u w:val="single"/>
              </w:rPr>
              <w:t>LP-919044992-I42-2023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46"/>
        <w:gridCol w:w="714"/>
        <w:gridCol w:w="1837"/>
        <w:gridCol w:w="1060"/>
        <w:gridCol w:w="1060"/>
        <w:gridCol w:w="1060"/>
        <w:gridCol w:w="1498"/>
        <w:gridCol w:w="1559"/>
      </w:tblGrid>
      <w:tr w:rsidR="003B4E14" w:rsidRPr="0093321E" w14:paraId="402578F9" w14:textId="77777777" w:rsidTr="004E410C">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0E3DAD05"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r w:rsidR="004E410C">
              <w:rPr>
                <w:rFonts w:asciiTheme="minorHAnsi" w:hAnsiTheme="minorHAnsi" w:cs="Calibri"/>
                <w:b/>
                <w:color w:val="000000"/>
                <w:sz w:val="14"/>
                <w:szCs w:val="16"/>
              </w:rPr>
              <w:t>/ RENGLÓN</w:t>
            </w:r>
          </w:p>
        </w:tc>
        <w:tc>
          <w:tcPr>
            <w:tcW w:w="714"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4E410C">
        <w:trPr>
          <w:trHeight w:val="60"/>
          <w:jc w:val="center"/>
        </w:trPr>
        <w:tc>
          <w:tcPr>
            <w:tcW w:w="846"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14"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4E410C">
        <w:trPr>
          <w:trHeight w:val="60"/>
          <w:jc w:val="center"/>
        </w:trPr>
        <w:tc>
          <w:tcPr>
            <w:tcW w:w="846"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14"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4E410C">
        <w:trPr>
          <w:trHeight w:val="60"/>
          <w:jc w:val="center"/>
        </w:trPr>
        <w:tc>
          <w:tcPr>
            <w:tcW w:w="846"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14"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 xml:space="preserve">Servicios de Salud de Nuevo </w:t>
      </w:r>
      <w:proofErr w:type="gramStart"/>
      <w:r w:rsidRPr="005B113B">
        <w:rPr>
          <w:rFonts w:ascii="Calibri" w:hAnsi="Calibri" w:cs="Arial"/>
          <w:b/>
          <w:i/>
        </w:rPr>
        <w:t>León  O.P.D.</w:t>
      </w:r>
      <w:proofErr w:type="gramEnd"/>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42E12E17" w:rsidR="002F5444" w:rsidRPr="00C40ADF" w:rsidRDefault="004E410C" w:rsidP="009230E1">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7E3A2344"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1816E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1C0A44">
        <w:rPr>
          <w:rFonts w:ascii="Calibri" w:hAnsi="Calibri" w:cs="Calibri"/>
          <w:b/>
          <w:bCs/>
          <w:sz w:val="20"/>
          <w:szCs w:val="20"/>
        </w:rPr>
        <w:t>LP-919044992-I42-2023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4"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52A24CF0"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w:t>
      </w:r>
      <w:proofErr w:type="gramStart"/>
      <w:r w:rsidRPr="00D266BD">
        <w:rPr>
          <w:rFonts w:asciiTheme="minorHAnsi" w:hAnsiTheme="minorHAnsi" w:cs="Arial"/>
          <w:sz w:val="16"/>
          <w:szCs w:val="16"/>
        </w:rPr>
        <w:t>que  cuento</w:t>
      </w:r>
      <w:proofErr w:type="gramEnd"/>
      <w:r w:rsidRPr="00D266BD">
        <w:rPr>
          <w:rFonts w:asciiTheme="minorHAnsi" w:hAnsiTheme="minorHAnsi" w:cs="Arial"/>
          <w:sz w:val="16"/>
          <w:szCs w:val="16"/>
        </w:rPr>
        <w:t xml:space="preserve"> con facultades suficientes para suscribir la propuesta en la presente </w:t>
      </w:r>
      <w:r w:rsidR="001816E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231A0E8D" w:rsidR="00D266BD" w:rsidRPr="00D266BD" w:rsidRDefault="001816E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w:t>
      </w:r>
      <w:proofErr w:type="spellStart"/>
      <w:r w:rsidR="00D266BD" w:rsidRPr="00D266BD">
        <w:rPr>
          <w:rFonts w:asciiTheme="minorHAnsi" w:hAnsiTheme="minorHAnsi" w:cs="Arial"/>
          <w:sz w:val="16"/>
          <w:szCs w:val="16"/>
        </w:rPr>
        <w:t>Nº</w:t>
      </w:r>
      <w:proofErr w:type="spellEnd"/>
      <w:r w:rsidR="00D266BD" w:rsidRPr="00D266BD">
        <w:rPr>
          <w:rFonts w:asciiTheme="minorHAnsi" w:hAnsiTheme="minorHAnsi" w:cs="Arial"/>
          <w:sz w:val="16"/>
          <w:szCs w:val="16"/>
        </w:rPr>
        <w:t xml:space="preserve">.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Nombre, número y lugar del Notario Público ante el cual se </w:t>
      </w:r>
      <w:proofErr w:type="spellStart"/>
      <w:r w:rsidRPr="00D266BD">
        <w:rPr>
          <w:rFonts w:asciiTheme="minorHAnsi" w:hAnsiTheme="minorHAnsi" w:cs="Arial"/>
          <w:sz w:val="16"/>
          <w:szCs w:val="16"/>
        </w:rPr>
        <w:t>dió</w:t>
      </w:r>
      <w:proofErr w:type="spellEnd"/>
      <w:r w:rsidRPr="00D266BD">
        <w:rPr>
          <w:rFonts w:asciiTheme="minorHAnsi" w:hAnsiTheme="minorHAnsi" w:cs="Arial"/>
          <w:sz w:val="16"/>
          <w:szCs w:val="16"/>
        </w:rPr>
        <w:t xml:space="preserve">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Relación de </w:t>
      </w:r>
      <w:proofErr w:type="gramStart"/>
      <w:r w:rsidRPr="00D266BD">
        <w:rPr>
          <w:rFonts w:asciiTheme="minorHAnsi" w:hAnsiTheme="minorHAnsi" w:cs="Arial"/>
          <w:sz w:val="16"/>
          <w:szCs w:val="16"/>
        </w:rPr>
        <w:t>accionistas.-</w:t>
      </w:r>
      <w:proofErr w:type="gramEnd"/>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66C8B60C"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w:t>
      </w:r>
      <w:r w:rsidR="00F34761">
        <w:rPr>
          <w:rFonts w:asciiTheme="minorHAnsi" w:hAnsiTheme="minorHAnsi" w:cs="Arial"/>
          <w:sz w:val="16"/>
          <w:szCs w:val="16"/>
        </w:rPr>
        <w:t>2</w:t>
      </w:r>
      <w:r w:rsidRPr="00D266BD">
        <w:rPr>
          <w:rFonts w:asciiTheme="minorHAnsi" w:hAnsiTheme="minorHAnsi" w:cs="Arial"/>
          <w:sz w:val="16"/>
          <w:szCs w:val="16"/>
        </w:rPr>
        <w:t>:</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Datos del documento mediante el cual acredita su personalidad y </w:t>
      </w:r>
      <w:proofErr w:type="gramStart"/>
      <w:r w:rsidRPr="00D266BD">
        <w:rPr>
          <w:rFonts w:asciiTheme="minorHAnsi" w:hAnsiTheme="minorHAnsi" w:cs="Arial"/>
          <w:sz w:val="16"/>
          <w:szCs w:val="16"/>
        </w:rPr>
        <w:t>facultades.-</w:t>
      </w:r>
      <w:proofErr w:type="gramEnd"/>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1EE6625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Monto de ventas totales del Ejercicio Fiscal 202</w:t>
      </w:r>
      <w:r w:rsidR="00F34761">
        <w:rPr>
          <w:rFonts w:asciiTheme="minorHAnsi" w:hAnsiTheme="minorHAnsi"/>
          <w:sz w:val="16"/>
          <w:szCs w:val="16"/>
        </w:rPr>
        <w:t>2</w:t>
      </w:r>
      <w:r w:rsidRPr="00D266BD">
        <w:rPr>
          <w:rFonts w:asciiTheme="minorHAnsi" w:hAnsiTheme="minorHAnsi"/>
          <w:sz w:val="16"/>
          <w:szCs w:val="16"/>
        </w:rPr>
        <w:t>: deberá acreditarse con la declaración correspondiente al ejercicio fiscal del 202</w:t>
      </w:r>
      <w:r w:rsidR="00F34761">
        <w:rPr>
          <w:rFonts w:asciiTheme="minorHAnsi" w:hAnsiTheme="minorHAnsi"/>
          <w:sz w:val="16"/>
          <w:szCs w:val="16"/>
        </w:rPr>
        <w:t>2</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34761">
        <w:rPr>
          <w:rFonts w:asciiTheme="minorHAnsi" w:hAnsiTheme="minorHAnsi"/>
          <w:sz w:val="16"/>
          <w:szCs w:val="16"/>
        </w:rPr>
        <w:t>2</w:t>
      </w:r>
      <w:r w:rsidRPr="00D266BD">
        <w:rPr>
          <w:rFonts w:asciiTheme="minorHAnsi" w:hAnsiTheme="minorHAnsi"/>
          <w:sz w:val="16"/>
          <w:szCs w:val="16"/>
        </w:rPr>
        <w:t xml:space="preserve">,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 xml:space="preserve">anifestación anterior que se formula en cumplimiento a lo establecido en el artículo 49 fracción </w:t>
      </w:r>
      <w:proofErr w:type="gramStart"/>
      <w:r w:rsidR="003C57FD" w:rsidRPr="00AB17B1">
        <w:rPr>
          <w:rFonts w:ascii="Calibri" w:hAnsi="Calibri" w:cs="Calibri"/>
          <w:sz w:val="18"/>
          <w:szCs w:val="18"/>
        </w:rPr>
        <w:t>IX,  tanto</w:t>
      </w:r>
      <w:proofErr w:type="gramEnd"/>
      <w:r w:rsidR="003C57FD"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4"/>
    <w:p w14:paraId="2C268119" w14:textId="64458BA7"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A13D7D">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Default="00F4327E" w:rsidP="00B43BA6">
      <w:pPr>
        <w:pStyle w:val="NormalWeb"/>
        <w:spacing w:before="0" w:beforeAutospacing="0" w:after="0" w:afterAutospacing="0"/>
        <w:ind w:left="720"/>
        <w:jc w:val="both"/>
        <w:rPr>
          <w:color w:val="000000"/>
          <w:sz w:val="20"/>
          <w:szCs w:val="20"/>
        </w:rPr>
      </w:pPr>
    </w:p>
    <w:p w14:paraId="1C1F77CD" w14:textId="77777777" w:rsidR="008C551A" w:rsidRPr="00F4327E" w:rsidRDefault="008C551A"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62949F45" w:rsidR="002F5444" w:rsidRPr="00174D9C" w:rsidRDefault="00A13D7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0D90AFF0"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0511CB"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1816E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1C0A44">
        <w:rPr>
          <w:rFonts w:ascii="Calibri" w:hAnsi="Calibri" w:cs="Calibri"/>
          <w:b/>
          <w:bCs/>
          <w:sz w:val="20"/>
          <w:szCs w:val="20"/>
        </w:rPr>
        <w:t>LP-919044992-I42-2023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16167EDA" w14:textId="77777777" w:rsidR="008C551A" w:rsidRDefault="008C551A"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3F7562" w:rsidR="002F5444" w:rsidRPr="00174D9C" w:rsidRDefault="00A13D7D"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43951D2E"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t>ANEXO 1</w:t>
      </w:r>
      <w:r w:rsidR="00A13D7D">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lastRenderedPageBreak/>
        <w:t>CÉDULA DE ENTREGA DE DOCUMENTOS ADMINISTRATIVOS Y LEGALES</w:t>
      </w:r>
    </w:p>
    <w:p w14:paraId="6732528F" w14:textId="413E89D4" w:rsidR="00C96B24" w:rsidRDefault="001816E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700D64F2"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1C0A44">
        <w:rPr>
          <w:rFonts w:ascii="Calibri" w:hAnsi="Calibri"/>
          <w:b/>
          <w:bCs/>
          <w:sz w:val="20"/>
          <w:szCs w:val="20"/>
        </w:rPr>
        <w:t>LP-919044992-I42-2023</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36AB377E"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6477FD3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8C551A">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38A4FB4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6DC39A71" w:rsidR="00D61F7A" w:rsidRPr="00D61F7A" w:rsidRDefault="00D61F7A" w:rsidP="008B5CB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7.      </w:t>
            </w:r>
            <w:r w:rsidR="008A5B48" w:rsidRPr="008A5B48">
              <w:rPr>
                <w:rFonts w:ascii="Calibri" w:hAnsi="Calibri" w:cs="Arial"/>
                <w:sz w:val="16"/>
                <w:szCs w:val="16"/>
              </w:rPr>
              <w:t xml:space="preserve">Carta de apoyo del fabricante y/o distribuidor mayorista, en la cual lo autoriza a participar como distribuidor </w:t>
            </w:r>
            <w:r w:rsidR="008A5B48" w:rsidRPr="008A5B48">
              <w:rPr>
                <w:rFonts w:asciiTheme="minorHAnsi" w:hAnsiTheme="minorHAnsi"/>
                <w:color w:val="000000"/>
                <w:sz w:val="16"/>
                <w:szCs w:val="16"/>
              </w:rPr>
              <w:t>de</w:t>
            </w:r>
            <w:r w:rsidR="00030098">
              <w:rPr>
                <w:rFonts w:asciiTheme="minorHAnsi" w:hAnsiTheme="minorHAnsi"/>
                <w:color w:val="000000"/>
                <w:sz w:val="16"/>
                <w:szCs w:val="16"/>
              </w:rPr>
              <w:t xml:space="preserve"> </w:t>
            </w:r>
            <w:r w:rsidR="008A5B48" w:rsidRPr="008A5B48">
              <w:rPr>
                <w:rFonts w:asciiTheme="minorHAnsi" w:hAnsiTheme="minorHAnsi"/>
                <w:color w:val="000000"/>
                <w:sz w:val="16"/>
                <w:szCs w:val="16"/>
              </w:rPr>
              <w:t>l</w:t>
            </w:r>
            <w:r w:rsidR="00030098">
              <w:rPr>
                <w:rFonts w:asciiTheme="minorHAnsi" w:hAnsiTheme="minorHAnsi"/>
                <w:color w:val="000000"/>
                <w:sz w:val="16"/>
                <w:szCs w:val="16"/>
              </w:rPr>
              <w:t>os</w:t>
            </w:r>
            <w:r w:rsidR="008A5B48" w:rsidRPr="008A5B48">
              <w:rPr>
                <w:rFonts w:asciiTheme="minorHAnsi" w:hAnsiTheme="minorHAnsi"/>
                <w:color w:val="000000"/>
                <w:sz w:val="16"/>
                <w:szCs w:val="16"/>
              </w:rPr>
              <w:t xml:space="preserve"> insumos que se solicitan en el anexo 1 de estas bases en la que se mencione el número de licitación y se describan las partidas,</w:t>
            </w:r>
            <w:r w:rsidR="000511CB">
              <w:rPr>
                <w:rFonts w:asciiTheme="minorHAnsi" w:hAnsiTheme="minorHAnsi"/>
                <w:color w:val="000000"/>
                <w:sz w:val="16"/>
                <w:szCs w:val="16"/>
              </w:rPr>
              <w:t xml:space="preserve"> renglones,</w:t>
            </w:r>
            <w:r w:rsidR="008A5B48" w:rsidRPr="008A5B48">
              <w:rPr>
                <w:rFonts w:asciiTheme="minorHAnsi" w:hAnsiTheme="minorHAnsi"/>
                <w:color w:val="000000"/>
                <w:sz w:val="16"/>
                <w:szCs w:val="16"/>
              </w:rPr>
              <w:t xml:space="preserve">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40F658AB" w:rsidR="00D61F7A" w:rsidRPr="00D61F7A" w:rsidRDefault="00D61F7A" w:rsidP="008A5B48">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E432D4" w:rsidRPr="00E432D4">
              <w:rPr>
                <w:rFonts w:asciiTheme="minorHAnsi" w:hAnsiTheme="minorHAnsi" w:cs="Arial"/>
                <w:sz w:val="16"/>
                <w:szCs w:val="16"/>
                <w:lang w:val="es-MX"/>
              </w:rPr>
              <w:t>Escrito libr</w:t>
            </w:r>
            <w:r w:rsidR="00E432D4">
              <w:rPr>
                <w:rFonts w:asciiTheme="minorHAnsi" w:hAnsiTheme="minorHAnsi" w:cs="Arial"/>
                <w:sz w:val="16"/>
                <w:szCs w:val="16"/>
                <w:lang w:val="es-MX"/>
              </w:rPr>
              <w:t xml:space="preserve">e firmado por el representante </w:t>
            </w:r>
            <w:r w:rsidR="00E432D4"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623803E3"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12.   Cd o USB que contenga el total de los documentos incluidos en el sobre técnico en formato </w:t>
            </w:r>
            <w:proofErr w:type="spellStart"/>
            <w:r w:rsidRPr="00D61F7A">
              <w:rPr>
                <w:rFonts w:ascii="Calibri" w:hAnsi="Calibri"/>
                <w:bCs/>
                <w:color w:val="000000"/>
                <w:sz w:val="16"/>
                <w:szCs w:val="16"/>
                <w:lang w:eastAsia="es-MX"/>
              </w:rPr>
              <w:t>pdf</w:t>
            </w:r>
            <w:proofErr w:type="spellEnd"/>
            <w:r w:rsidRPr="00D61F7A">
              <w:rPr>
                <w:rFonts w:ascii="Calibri" w:hAnsi="Calibri"/>
                <w:bCs/>
                <w:color w:val="000000"/>
                <w:sz w:val="16"/>
                <w:szCs w:val="16"/>
                <w:lang w:eastAsia="es-MX"/>
              </w:rPr>
              <w:t xml:space="preserve">, </w:t>
            </w:r>
            <w:proofErr w:type="spellStart"/>
            <w:r w:rsidRPr="00D61F7A">
              <w:rPr>
                <w:rFonts w:ascii="Calibri" w:hAnsi="Calibri"/>
                <w:bCs/>
                <w:color w:val="000000"/>
                <w:sz w:val="16"/>
                <w:szCs w:val="16"/>
                <w:lang w:eastAsia="es-MX"/>
              </w:rPr>
              <w:t>word</w:t>
            </w:r>
            <w:proofErr w:type="spellEnd"/>
            <w:r w:rsidRPr="00D61F7A">
              <w:rPr>
                <w:rFonts w:ascii="Calibri" w:hAnsi="Calibri"/>
                <w:bCs/>
                <w:color w:val="000000"/>
                <w:sz w:val="16"/>
                <w:szCs w:val="16"/>
                <w:lang w:eastAsia="es-MX"/>
              </w:rPr>
              <w:t xml:space="preserve"> o </w:t>
            </w:r>
            <w:proofErr w:type="spellStart"/>
            <w:r w:rsidRPr="00D61F7A">
              <w:rPr>
                <w:rFonts w:ascii="Calibri" w:hAnsi="Calibri"/>
                <w:bCs/>
                <w:color w:val="000000"/>
                <w:sz w:val="16"/>
                <w:szCs w:val="16"/>
                <w:lang w:eastAsia="es-MX"/>
              </w:rPr>
              <w:t>excel</w:t>
            </w:r>
            <w:proofErr w:type="spellEnd"/>
            <w:r w:rsidRPr="00D61F7A">
              <w:rPr>
                <w:rFonts w:ascii="Calibri" w:hAnsi="Calibri"/>
                <w:bCs/>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476B4D5C"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w:t>
            </w:r>
            <w:r w:rsidR="008C551A">
              <w:rPr>
                <w:rFonts w:ascii="Calibri" w:hAnsi="Calibri"/>
                <w:bCs/>
                <w:color w:val="000000"/>
                <w:sz w:val="16"/>
                <w:szCs w:val="16"/>
                <w:lang w:eastAsia="es-MX"/>
              </w:rPr>
              <w:t>4</w:t>
            </w:r>
            <w:r w:rsidRPr="00D61F7A">
              <w:rPr>
                <w:rFonts w:ascii="Calibri" w:hAnsi="Calibri"/>
                <w:bCs/>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xml:space="preserve">Si </w:t>
            </w:r>
            <w:proofErr w:type="gramStart"/>
            <w:r w:rsidRPr="00D61F7A">
              <w:rPr>
                <w:rFonts w:ascii="Calibri" w:hAnsi="Calibri"/>
                <w:bCs/>
                <w:color w:val="000000"/>
                <w:sz w:val="16"/>
                <w:szCs w:val="16"/>
                <w:lang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xml:space="preserve">No </w:t>
            </w:r>
            <w:proofErr w:type="gramStart"/>
            <w:r w:rsidRPr="00D61F7A">
              <w:rPr>
                <w:rFonts w:ascii="Calibri" w:hAnsi="Calibri"/>
                <w:bCs/>
                <w:color w:val="000000"/>
                <w:sz w:val="16"/>
                <w:szCs w:val="16"/>
                <w:lang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2661E443" w:rsidR="00D61F7A" w:rsidRPr="00E432D4" w:rsidRDefault="00E432D4" w:rsidP="00E432D4">
            <w:pPr>
              <w:tabs>
                <w:tab w:val="left" w:pos="993"/>
              </w:tabs>
              <w:jc w:val="both"/>
              <w:rPr>
                <w:rFonts w:ascii="Calibri" w:hAnsi="Calibri"/>
                <w:bCs/>
                <w:color w:val="000000"/>
                <w:sz w:val="16"/>
                <w:szCs w:val="16"/>
                <w:lang w:val="es-MX" w:eastAsia="es-MX"/>
              </w:rPr>
            </w:pPr>
            <w:r w:rsidRPr="00E432D4">
              <w:rPr>
                <w:rFonts w:asciiTheme="minorHAnsi" w:hAnsiTheme="minorHAnsi" w:cs="Arial"/>
                <w:sz w:val="16"/>
                <w:szCs w:val="16"/>
              </w:rPr>
              <w:t>1</w:t>
            </w:r>
            <w:r w:rsidR="008C551A">
              <w:rPr>
                <w:rFonts w:asciiTheme="minorHAnsi" w:hAnsiTheme="minorHAnsi" w:cs="Arial"/>
                <w:sz w:val="16"/>
                <w:szCs w:val="16"/>
              </w:rPr>
              <w:t>5</w:t>
            </w:r>
            <w:r w:rsidRPr="00E432D4">
              <w:rPr>
                <w:rFonts w:asciiTheme="minorHAnsi" w:hAnsiTheme="minorHAnsi" w:cs="Arial"/>
                <w:sz w:val="16"/>
                <w:szCs w:val="16"/>
              </w:rPr>
              <w:t>.- 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5AA73C84"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w:t>
            </w:r>
            <w:r w:rsidR="008C551A">
              <w:rPr>
                <w:rFonts w:ascii="Calibri" w:hAnsi="Calibri"/>
                <w:bCs/>
                <w:color w:val="000000"/>
                <w:sz w:val="16"/>
                <w:szCs w:val="16"/>
                <w:lang w:eastAsia="es-MX"/>
              </w:rPr>
              <w:t>6</w:t>
            </w:r>
            <w:r>
              <w:rPr>
                <w:rFonts w:ascii="Calibri" w:hAnsi="Calibri"/>
                <w:bCs/>
                <w:color w:val="000000"/>
                <w:sz w:val="16"/>
                <w:szCs w:val="16"/>
                <w:lang w:eastAsia="es-MX"/>
              </w:rPr>
              <w:t>.   ANEXO 10</w:t>
            </w:r>
            <w:r w:rsidR="00D61F7A" w:rsidRPr="00D61F7A">
              <w:rPr>
                <w:rFonts w:ascii="Calibri" w:hAnsi="Calibri"/>
                <w:bCs/>
                <w:color w:val="000000"/>
                <w:sz w:val="16"/>
                <w:szCs w:val="16"/>
                <w:lang w:eastAsia="es-MX"/>
              </w:rPr>
              <w:t xml:space="preserve">. Escrito firmado por el representante o apoderado legal en la que manifiesten </w:t>
            </w:r>
            <w:r w:rsidR="00030098" w:rsidRPr="00D61F7A">
              <w:rPr>
                <w:rFonts w:ascii="Calibri" w:hAnsi="Calibri"/>
                <w:bCs/>
                <w:color w:val="000000"/>
                <w:sz w:val="16"/>
                <w:szCs w:val="16"/>
                <w:lang w:eastAsia="es-MX"/>
              </w:rPr>
              <w:t>que,</w:t>
            </w:r>
            <w:r w:rsidR="00D61F7A" w:rsidRPr="00D61F7A">
              <w:rPr>
                <w:rFonts w:ascii="Calibri" w:hAnsi="Calibri"/>
                <w:bCs/>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5F60B785"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w:t>
            </w:r>
            <w:r w:rsidR="008C551A">
              <w:rPr>
                <w:rFonts w:ascii="Calibri" w:hAnsi="Calibri"/>
                <w:bCs/>
                <w:color w:val="000000"/>
                <w:sz w:val="16"/>
                <w:szCs w:val="16"/>
                <w:lang w:eastAsia="es-MX"/>
              </w:rPr>
              <w:t>7</w:t>
            </w:r>
            <w:r>
              <w:rPr>
                <w:rFonts w:ascii="Calibri" w:hAnsi="Calibri"/>
                <w:bCs/>
                <w:color w:val="000000"/>
                <w:sz w:val="16"/>
                <w:szCs w:val="16"/>
                <w:lang w:eastAsia="es-MX"/>
              </w:rPr>
              <w:t>.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29A18594"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w:t>
            </w:r>
            <w:r w:rsidR="008C551A">
              <w:rPr>
                <w:rFonts w:ascii="Calibri" w:hAnsi="Calibri"/>
                <w:bCs/>
                <w:color w:val="000000"/>
                <w:sz w:val="16"/>
                <w:szCs w:val="16"/>
                <w:lang w:eastAsia="es-MX"/>
              </w:rPr>
              <w:t>8</w:t>
            </w:r>
            <w:r w:rsidRPr="00D61F7A">
              <w:rPr>
                <w:rFonts w:ascii="Calibri" w:hAnsi="Calibri"/>
                <w:bCs/>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40E074B6" w:rsidR="00D61F7A" w:rsidRPr="00D61F7A" w:rsidRDefault="008C551A"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19</w:t>
            </w:r>
            <w:r w:rsidR="00D61F7A" w:rsidRPr="00D61F7A">
              <w:rPr>
                <w:rFonts w:ascii="Calibri" w:hAnsi="Calibri"/>
                <w:bCs/>
                <w:color w:val="000000"/>
                <w:sz w:val="16"/>
                <w:szCs w:val="16"/>
                <w:lang w:eastAsia="es-MX"/>
              </w:rPr>
              <w:t>.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1E8BA7B2"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0</w:t>
            </w:r>
            <w:r w:rsidRPr="00D61F7A">
              <w:rPr>
                <w:rFonts w:ascii="Calibri" w:hAnsi="Calibri"/>
                <w:bCs/>
                <w:color w:val="000000"/>
                <w:sz w:val="16"/>
                <w:szCs w:val="16"/>
                <w:lang w:eastAsia="es-MX"/>
              </w:rPr>
              <w:t xml:space="preserve">.   </w:t>
            </w:r>
            <w:r w:rsidR="008C551A" w:rsidRPr="008C551A">
              <w:rPr>
                <w:rFonts w:ascii="Calibri" w:eastAsia="Calibri" w:hAnsi="Calibri" w:cs="Tahoma"/>
                <w:sz w:val="16"/>
                <w:szCs w:val="16"/>
                <w:lang w:val="es-ES" w:eastAsia="en-US"/>
              </w:rPr>
              <w:t xml:space="preserve">Documentos que acrediten encontrarse al corriente en el cumplimiento de sus obligaciones fiscales federales, estatales y municipales, de acuerdo a lo señalado en el Artículo 33 Bis del Código Fiscal del Estado de Nuevo León, siendo los siguientes: el </w:t>
            </w:r>
            <w:r w:rsidR="008C551A" w:rsidRPr="008C551A">
              <w:rPr>
                <w:rFonts w:ascii="Calibri" w:eastAsia="Calibri" w:hAnsi="Calibri" w:cs="Tahoma"/>
                <w:sz w:val="16"/>
                <w:szCs w:val="16"/>
                <w:lang w:val="es-ES" w:eastAsia="en-US"/>
              </w:rPr>
              <w:lastRenderedPageBreak/>
              <w:t>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lastRenderedPageBreak/>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034B8AD1"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1</w:t>
            </w:r>
            <w:r w:rsidRPr="00D61F7A">
              <w:rPr>
                <w:rFonts w:ascii="Calibri" w:hAnsi="Calibri"/>
                <w:bCs/>
                <w:color w:val="000000"/>
                <w:sz w:val="16"/>
                <w:szCs w:val="16"/>
                <w:lang w:eastAsia="es-MX"/>
              </w:rPr>
              <w:t>.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55EC565D"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2</w:t>
            </w:r>
            <w:r w:rsidRPr="00D61F7A">
              <w:rPr>
                <w:rFonts w:ascii="Calibri" w:hAnsi="Calibri"/>
                <w:bCs/>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0CDF36F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3</w:t>
            </w:r>
            <w:r w:rsidRPr="00D61F7A">
              <w:rPr>
                <w:rFonts w:ascii="Calibri" w:hAnsi="Calibri"/>
                <w:bCs/>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8C551A">
              <w:rPr>
                <w:rFonts w:ascii="Calibri" w:hAnsi="Calibri"/>
                <w:bCs/>
                <w:color w:val="000000"/>
                <w:sz w:val="16"/>
                <w:szCs w:val="16"/>
                <w:lang w:eastAsia="es-MX"/>
              </w:rPr>
              <w:t>.</w:t>
            </w:r>
            <w:r w:rsidR="008C551A" w:rsidRPr="008C551A">
              <w:rPr>
                <w:rFonts w:ascii="Calibri" w:hAnsi="Calibri"/>
                <w:bCs/>
                <w:color w:val="000000"/>
                <w:sz w:val="16"/>
                <w:szCs w:val="16"/>
                <w:lang w:eastAsia="es-MX"/>
              </w:rPr>
              <w:t xml:space="preserve"> </w:t>
            </w:r>
            <w:r w:rsidR="008C551A" w:rsidRPr="008C551A">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2D509FAF" w14:textId="77777777" w:rsidR="00E432D4" w:rsidRDefault="00E432D4" w:rsidP="00BA09CD">
      <w:pPr>
        <w:tabs>
          <w:tab w:val="left" w:pos="4253"/>
          <w:tab w:val="left" w:pos="8080"/>
        </w:tabs>
        <w:ind w:right="1"/>
        <w:jc w:val="center"/>
        <w:rPr>
          <w:rFonts w:ascii="Calibri" w:hAnsi="Calibri" w:cs="Arial"/>
          <w:b/>
          <w:bCs/>
        </w:rPr>
      </w:pPr>
    </w:p>
    <w:p w14:paraId="090ACE79" w14:textId="77777777" w:rsidR="00E432D4" w:rsidRDefault="00E432D4" w:rsidP="00BA09CD">
      <w:pPr>
        <w:tabs>
          <w:tab w:val="left" w:pos="4253"/>
          <w:tab w:val="left" w:pos="8080"/>
        </w:tabs>
        <w:ind w:right="1"/>
        <w:jc w:val="center"/>
        <w:rPr>
          <w:rFonts w:ascii="Calibri" w:hAnsi="Calibri" w:cs="Arial"/>
          <w:b/>
          <w:bCs/>
        </w:rPr>
      </w:pPr>
    </w:p>
    <w:p w14:paraId="7AD260AC" w14:textId="265E1C29" w:rsidR="002F5444" w:rsidRPr="00C765F1" w:rsidRDefault="00A13D7D"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1EC4A3DC" w:rsidR="00C96B24" w:rsidRPr="00C96B24" w:rsidRDefault="001816E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444FB544"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1C0A44">
        <w:rPr>
          <w:rFonts w:asciiTheme="minorHAnsi" w:hAnsiTheme="minorHAnsi"/>
          <w:b/>
          <w:color w:val="auto"/>
          <w:sz w:val="18"/>
          <w:szCs w:val="16"/>
        </w:rPr>
        <w:t>LP-919044992-I42-2023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6FFC6B80"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1816E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1C0A44">
        <w:rPr>
          <w:rFonts w:asciiTheme="minorHAnsi" w:hAnsiTheme="minorHAnsi"/>
          <w:b/>
          <w:color w:val="auto"/>
          <w:sz w:val="18"/>
          <w:szCs w:val="16"/>
        </w:rPr>
        <w:t>LP-919044992-I42-2023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w:t>
      </w:r>
      <w:r w:rsidR="008C551A" w:rsidRPr="003C57FD">
        <w:rPr>
          <w:rFonts w:asciiTheme="minorHAnsi" w:hAnsiTheme="minorHAnsi"/>
          <w:sz w:val="18"/>
          <w:szCs w:val="16"/>
        </w:rPr>
        <w:t>_ (</w:t>
      </w:r>
      <w:r w:rsidR="002F5444" w:rsidRPr="003C57FD">
        <w:rPr>
          <w:rFonts w:asciiTheme="minorHAnsi" w:hAnsiTheme="minorHAnsi"/>
          <w:sz w:val="18"/>
          <w:szCs w:val="16"/>
        </w:rPr>
        <w:t xml:space="preserve">persona física o </w:t>
      </w:r>
      <w:r w:rsidR="008C551A" w:rsidRPr="003C57FD">
        <w:rPr>
          <w:rFonts w:asciiTheme="minorHAnsi" w:hAnsiTheme="minorHAnsi"/>
          <w:sz w:val="18"/>
          <w:szCs w:val="16"/>
        </w:rPr>
        <w:t>moral) _</w:t>
      </w:r>
      <w:r w:rsidR="002F5444" w:rsidRPr="003C57FD">
        <w:rPr>
          <w:rFonts w:asciiTheme="minorHAnsi" w:hAnsiTheme="minorHAnsi"/>
          <w:sz w:val="18"/>
          <w:szCs w:val="16"/>
        </w:rPr>
        <w:t>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3C4B79E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A13D7D">
        <w:rPr>
          <w:rFonts w:ascii="Calibri" w:hAnsi="Calibri"/>
          <w:b/>
        </w:rPr>
        <w:t>3</w:t>
      </w:r>
      <w:r>
        <w:rPr>
          <w:rFonts w:ascii="Calibri" w:hAnsi="Calibri"/>
          <w:b/>
        </w:rPr>
        <w:t>-A</w:t>
      </w:r>
    </w:p>
    <w:p w14:paraId="61B2BB1C" w14:textId="649BE9FC" w:rsidR="002F5444" w:rsidRPr="001C3B83" w:rsidRDefault="001816E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65D1A5A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 xml:space="preserve">Partida y </w:t>
            </w:r>
            <w:r w:rsidR="000511CB">
              <w:rPr>
                <w:rFonts w:ascii="Arial" w:hAnsi="Arial" w:cs="Arial"/>
                <w:b/>
                <w:color w:val="000000"/>
                <w:sz w:val="18"/>
                <w:szCs w:val="18"/>
              </w:rPr>
              <w:t xml:space="preserve">renglón </w:t>
            </w:r>
            <w:r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0A0D5341"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 xml:space="preserve">Partida y </w:t>
            </w:r>
            <w:r w:rsidR="000511CB">
              <w:rPr>
                <w:rFonts w:ascii="Arial" w:hAnsi="Arial" w:cs="Arial"/>
                <w:b/>
                <w:color w:val="000000"/>
                <w:sz w:val="18"/>
                <w:szCs w:val="18"/>
              </w:rPr>
              <w:t xml:space="preserve">renglón </w:t>
            </w:r>
            <w:r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Default="002F5444" w:rsidP="002F5444">
      <w:pPr>
        <w:autoSpaceDE w:val="0"/>
        <w:autoSpaceDN w:val="0"/>
        <w:adjustRightInd w:val="0"/>
        <w:jc w:val="right"/>
        <w:rPr>
          <w:rFonts w:asciiTheme="minorHAnsi" w:hAnsiTheme="minorHAnsi" w:cstheme="minorHAnsi"/>
          <w:b/>
        </w:rPr>
      </w:pPr>
    </w:p>
    <w:p w14:paraId="701EEBFD" w14:textId="77777777" w:rsidR="000511CB" w:rsidRPr="00BA09CD" w:rsidRDefault="000511CB" w:rsidP="002F5444">
      <w:pPr>
        <w:autoSpaceDE w:val="0"/>
        <w:autoSpaceDN w:val="0"/>
        <w:adjustRightInd w:val="0"/>
        <w:jc w:val="right"/>
        <w:rPr>
          <w:rFonts w:asciiTheme="minorHAnsi" w:hAnsiTheme="minorHAnsi" w:cstheme="minorHAnsi"/>
          <w:b/>
        </w:rPr>
      </w:pPr>
    </w:p>
    <w:p w14:paraId="22B23C2A" w14:textId="12F943FC" w:rsidR="00B37CE3" w:rsidRDefault="008A5B48"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41B5023D"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8C551A">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5" w:name="_Hlk107226541"/>
      <w:r w:rsidRPr="00C15FEF">
        <w:rPr>
          <w:rFonts w:ascii="Calibri" w:hAnsi="Calibri"/>
          <w:sz w:val="16"/>
          <w:szCs w:val="16"/>
        </w:rPr>
        <w:t>y Acuerdo Delegatorio de facultades signado en fecha 02 de Junio del 2022 y Publicado en el Periódico Oficial del Estado de Nuevo León</w:t>
      </w:r>
      <w:bookmarkEnd w:id="5"/>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07732598"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1816EA">
        <w:rPr>
          <w:rFonts w:ascii="Calibri" w:hAnsi="Calibri"/>
          <w:sz w:val="16"/>
          <w:szCs w:val="16"/>
        </w:rPr>
        <w:t>LICITACIÓN PÚBLICA INTERNACIONAL ABIERTA PRESENCIAL</w:t>
      </w:r>
      <w:r>
        <w:rPr>
          <w:rFonts w:ascii="Calibri" w:hAnsi="Calibri"/>
          <w:sz w:val="16"/>
          <w:szCs w:val="16"/>
        </w:rPr>
        <w:t xml:space="preserve"> No.  </w:t>
      </w:r>
      <w:r w:rsidR="001C0A44">
        <w:rPr>
          <w:rFonts w:ascii="Calibri" w:hAnsi="Calibri"/>
          <w:sz w:val="16"/>
          <w:szCs w:val="16"/>
        </w:rPr>
        <w:t>LP-919044992-I42-2023</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6" w:name="_Hlk491079939"/>
      <w:r w:rsidRPr="00C15FEF">
        <w:rPr>
          <w:rFonts w:ascii="Calibri" w:hAnsi="Calibri" w:cs="Tahoma"/>
          <w:sz w:val="16"/>
          <w:szCs w:val="16"/>
        </w:rPr>
        <w:t xml:space="preserve">Que acredita la legal existencia de la compañía denominada </w:t>
      </w:r>
      <w:bookmarkEnd w:id="6"/>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7" w:name="_Hlk491079956"/>
      <w:r w:rsidRPr="00C15FEF">
        <w:rPr>
          <w:rFonts w:ascii="Calibri" w:hAnsi="Calibri" w:cs="Tahoma"/>
          <w:sz w:val="16"/>
          <w:szCs w:val="16"/>
        </w:rPr>
        <w:t xml:space="preserve">Que el Representante Legal de dicha compañía, </w:t>
      </w:r>
      <w:bookmarkEnd w:id="7"/>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8" w:name="_Hlk491080052"/>
      <w:r w:rsidRPr="00C15FEF">
        <w:rPr>
          <w:rFonts w:ascii="Calibri" w:hAnsi="Calibri" w:cs="Arial"/>
          <w:color w:val="000000"/>
          <w:sz w:val="16"/>
          <w:szCs w:val="16"/>
        </w:rPr>
        <w:t xml:space="preserve"> </w:t>
      </w:r>
      <w:bookmarkEnd w:id="8"/>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 xml:space="preserve">C L </w:t>
      </w:r>
      <w:proofErr w:type="spellStart"/>
      <w:r w:rsidRPr="00C15FEF">
        <w:rPr>
          <w:rFonts w:ascii="Calibri" w:hAnsi="Calibri"/>
          <w:sz w:val="16"/>
          <w:szCs w:val="16"/>
        </w:rPr>
        <w:t>Á</w:t>
      </w:r>
      <w:proofErr w:type="spellEnd"/>
      <w:r w:rsidRPr="00C15FEF">
        <w:rPr>
          <w:rFonts w:ascii="Calibri" w:hAnsi="Calibri"/>
          <w:sz w:val="16"/>
          <w:szCs w:val="16"/>
        </w:rPr>
        <w:t xml:space="preserve"> U S U L A S</w:t>
      </w:r>
    </w:p>
    <w:p w14:paraId="5D850A57" w14:textId="77777777" w:rsidR="00E73AB6" w:rsidRPr="00C15FEF" w:rsidRDefault="00E73AB6" w:rsidP="00E73AB6">
      <w:pPr>
        <w:jc w:val="center"/>
        <w:rPr>
          <w:rFonts w:ascii="Calibri" w:hAnsi="Calibri" w:cs="Tahoma"/>
          <w:b/>
          <w:sz w:val="16"/>
          <w:szCs w:val="16"/>
        </w:rPr>
      </w:pPr>
    </w:p>
    <w:p w14:paraId="53EAA0B8" w14:textId="3404E4A3"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00FB3211">
        <w:rPr>
          <w:rFonts w:ascii="Calibri" w:hAnsi="Calibri" w:cs="Tahoma"/>
          <w:sz w:val="16"/>
          <w:szCs w:val="16"/>
        </w:rPr>
        <w:t xml:space="preserve"> se obliga al Suministro del 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1816E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1C0A44">
        <w:rPr>
          <w:rFonts w:ascii="Calibri" w:hAnsi="Calibri" w:cs="Tahoma"/>
          <w:sz w:val="16"/>
          <w:szCs w:val="16"/>
        </w:rPr>
        <w:t>LP-919044992-I42-2023</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w:t>
      </w:r>
      <w:proofErr w:type="spellStart"/>
      <w:r w:rsidRPr="00C15FEF">
        <w:rPr>
          <w:rFonts w:ascii="Calibri" w:hAnsi="Calibri" w:cs="Tahoma"/>
          <w:sz w:val="16"/>
          <w:szCs w:val="16"/>
        </w:rPr>
        <w:t>Ote</w:t>
      </w:r>
      <w:proofErr w:type="spellEnd"/>
      <w:r w:rsidRPr="00C15FEF">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2A5AA86D"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B27FE2">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58590109"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FB3211">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60589217"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FB3211">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w:t>
      </w:r>
      <w:r w:rsidRPr="00C15FEF">
        <w:rPr>
          <w:rFonts w:ascii="Calibri" w:hAnsi="Calibri" w:cs="Tahoma"/>
          <w:color w:val="000000"/>
          <w:sz w:val="16"/>
          <w:szCs w:val="16"/>
        </w:rPr>
        <w:lastRenderedPageBreak/>
        <w:t xml:space="preserve">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3BCDC98F"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w:t>
      </w:r>
      <w:r w:rsidR="008C551A">
        <w:rPr>
          <w:rFonts w:ascii="Calibri" w:hAnsi="Calibri" w:cs="Arial"/>
          <w:sz w:val="16"/>
          <w:szCs w:val="16"/>
        </w:rPr>
        <w:t>EDINA</w:t>
      </w:r>
      <w:r w:rsidRPr="000845B3">
        <w:rPr>
          <w:rFonts w:ascii="Calibri" w:hAnsi="Calibri" w:cs="Arial"/>
          <w:sz w:val="16"/>
          <w:szCs w:val="16"/>
        </w:rPr>
        <w:t xml:space="preserve">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1EA62CF2"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L                         C. </w:t>
            </w:r>
            <w:r w:rsidR="004A6C62">
              <w:rPr>
                <w:rFonts w:ascii="Calibri" w:hAnsi="Calibri" w:cs="Arial"/>
                <w:sz w:val="16"/>
                <w:szCs w:val="16"/>
              </w:rPr>
              <w:t>SADIT AZAEL FLORES CAMPOS</w:t>
            </w:r>
          </w:p>
          <w:p w14:paraId="1F5AE872" w14:textId="68170DEA" w:rsidR="000845B3" w:rsidRPr="000845B3" w:rsidRDefault="000845B3" w:rsidP="003E1E8D">
            <w:pPr>
              <w:ind w:right="-354" w:hanging="212"/>
              <w:rPr>
                <w:rFonts w:ascii="Calibri" w:hAnsi="Calibri" w:cs="Arial"/>
                <w:sz w:val="16"/>
                <w:szCs w:val="16"/>
              </w:rPr>
            </w:pP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1"/>
      <w:footerReference w:type="default" r:id="rId12"/>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4AD93" w14:textId="77777777" w:rsidR="00090BD1" w:rsidRDefault="00090BD1" w:rsidP="007F0B73">
      <w:r>
        <w:separator/>
      </w:r>
    </w:p>
  </w:endnote>
  <w:endnote w:type="continuationSeparator" w:id="0">
    <w:p w14:paraId="501D7731" w14:textId="77777777" w:rsidR="00090BD1" w:rsidRDefault="00090BD1"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455225879"/>
      <w:docPartObj>
        <w:docPartGallery w:val="Page Numbers (Bottom of Page)"/>
        <w:docPartUnique/>
      </w:docPartObj>
    </w:sdtPr>
    <w:sdtEndPr>
      <w:rPr>
        <w:b/>
      </w:rPr>
    </w:sdtEndPr>
    <w:sdtContent>
      <w:p w14:paraId="5DDA9009" w14:textId="73798711" w:rsidR="001816EA" w:rsidRPr="00C72CE6" w:rsidRDefault="001816E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27E5CBED" w:rsidR="001816EA" w:rsidRPr="00A215A8" w:rsidRDefault="001816EA" w:rsidP="004C675C">
        <w:pPr>
          <w:pStyle w:val="Piedepgina"/>
          <w:jc w:val="center"/>
          <w:rPr>
            <w:b/>
            <w:color w:val="7030A0"/>
            <w:szCs w:val="16"/>
          </w:rPr>
        </w:pPr>
        <w:r w:rsidRPr="00C72CE6">
          <w:rPr>
            <w:rFonts w:ascii="Century Gothic" w:hAnsi="Century Gothic"/>
            <w:b/>
            <w:color w:val="00B0F0"/>
            <w:sz w:val="18"/>
            <w:szCs w:val="16"/>
          </w:rPr>
          <w:t xml:space="preserve">No. </w:t>
        </w:r>
        <w:r w:rsidR="001C0A44">
          <w:rPr>
            <w:rFonts w:ascii="Century Gothic" w:hAnsi="Century Gothic"/>
            <w:b/>
            <w:color w:val="00B0F0"/>
            <w:sz w:val="18"/>
            <w:szCs w:val="16"/>
          </w:rPr>
          <w:t>LP-919044992-I42-2023</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42</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54</w:t>
                </w:r>
                <w:r w:rsidRPr="00C72CE6">
                  <w:rPr>
                    <w:rFonts w:ascii="Century Gothic" w:hAnsi="Century Gothic"/>
                    <w:b/>
                    <w:color w:val="00B0F0"/>
                    <w:sz w:val="18"/>
                    <w:szCs w:val="16"/>
                  </w:rPr>
                  <w:fldChar w:fldCharType="end"/>
                </w:r>
              </w:sdtContent>
            </w:sdt>
          </w:sdtContent>
        </w:sdt>
      </w:p>
      <w:p w14:paraId="07F5D801" w14:textId="4CB96489" w:rsidR="001816EA" w:rsidRDefault="00000000" w:rsidP="004C675C">
        <w:pPr>
          <w:pStyle w:val="Piedepgina"/>
          <w:rPr>
            <w:b/>
            <w:color w:val="009999"/>
          </w:rPr>
        </w:pPr>
      </w:p>
    </w:sdtContent>
  </w:sdt>
  <w:p w14:paraId="7D6C4373" w14:textId="079C49DB" w:rsidR="001816EA" w:rsidRPr="004C675C" w:rsidRDefault="001816EA" w:rsidP="004C675C">
    <w:pPr>
      <w:pStyle w:val="Piedepgina"/>
    </w:pPr>
  </w:p>
  <w:p w14:paraId="3D648F9C" w14:textId="07D840AC" w:rsidR="001816EA" w:rsidRDefault="001816EA" w:rsidP="006249CF">
    <w:pPr>
      <w:tabs>
        <w:tab w:val="left" w:pos="6810"/>
      </w:tabs>
    </w:pPr>
    <w:r>
      <w:tab/>
    </w:r>
  </w:p>
  <w:p w14:paraId="55E61ED3" w14:textId="283E04DC" w:rsidR="001816EA" w:rsidRDefault="001816EA"/>
  <w:p w14:paraId="7839659B" w14:textId="77777777" w:rsidR="001816EA" w:rsidRDefault="001816EA"/>
  <w:p w14:paraId="4CFBED29" w14:textId="77777777" w:rsidR="001816EA" w:rsidRDefault="001816EA"/>
  <w:p w14:paraId="77C60F7D" w14:textId="77777777" w:rsidR="001816EA" w:rsidRDefault="001816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A3D01" w14:textId="77777777" w:rsidR="00090BD1" w:rsidRDefault="00090BD1" w:rsidP="007F0B73">
      <w:r>
        <w:separator/>
      </w:r>
    </w:p>
  </w:footnote>
  <w:footnote w:type="continuationSeparator" w:id="0">
    <w:p w14:paraId="1232F3C9" w14:textId="77777777" w:rsidR="00090BD1" w:rsidRDefault="00090BD1"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6D0FE1BF" w:rsidR="001816EA" w:rsidRPr="00C765F1" w:rsidRDefault="001816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1816EA" w:rsidRPr="00C765F1" w:rsidRDefault="001816EA" w:rsidP="00313C66">
    <w:pPr>
      <w:jc w:val="center"/>
      <w:rPr>
        <w:rFonts w:ascii="Corbel" w:hAnsi="Corbel"/>
        <w:b/>
        <w:szCs w:val="16"/>
      </w:rPr>
    </w:pPr>
    <w:r w:rsidRPr="00C765F1">
      <w:rPr>
        <w:rFonts w:ascii="Corbel" w:hAnsi="Corbel"/>
        <w:b/>
        <w:szCs w:val="16"/>
      </w:rPr>
      <w:t>SERVICIOS DE SALUD DE NUEVO LEÓN</w:t>
    </w:r>
  </w:p>
  <w:p w14:paraId="45C24739" w14:textId="4DFD9740" w:rsidR="001816EA" w:rsidRPr="00180FA7" w:rsidRDefault="001816E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1816EA" w:rsidRDefault="001816EA" w:rsidP="00E7019E">
    <w:pPr>
      <w:tabs>
        <w:tab w:val="left" w:pos="9795"/>
      </w:tabs>
    </w:pPr>
    <w:r>
      <w:tab/>
    </w:r>
  </w:p>
  <w:p w14:paraId="4E713FFA" w14:textId="77777777" w:rsidR="001816EA" w:rsidRDefault="001816EA"/>
  <w:p w14:paraId="69B02B1E" w14:textId="77777777" w:rsidR="001816EA" w:rsidRDefault="001816EA"/>
  <w:p w14:paraId="2672FAD0" w14:textId="77777777" w:rsidR="001816EA" w:rsidRDefault="001816EA"/>
  <w:p w14:paraId="240CBA08" w14:textId="77777777" w:rsidR="001816EA" w:rsidRDefault="001816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83501"/>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248080040">
    <w:abstractNumId w:val="45"/>
  </w:num>
  <w:num w:numId="2" w16cid:durableId="1864510609">
    <w:abstractNumId w:val="8"/>
  </w:num>
  <w:num w:numId="3" w16cid:durableId="526329826">
    <w:abstractNumId w:val="24"/>
  </w:num>
  <w:num w:numId="4" w16cid:durableId="1107501866">
    <w:abstractNumId w:val="40"/>
  </w:num>
  <w:num w:numId="5" w16cid:durableId="709188069">
    <w:abstractNumId w:val="6"/>
  </w:num>
  <w:num w:numId="6" w16cid:durableId="203491871">
    <w:abstractNumId w:val="0"/>
  </w:num>
  <w:num w:numId="7" w16cid:durableId="1487697635">
    <w:abstractNumId w:val="18"/>
  </w:num>
  <w:num w:numId="8" w16cid:durableId="750810441">
    <w:abstractNumId w:val="15"/>
  </w:num>
  <w:num w:numId="9" w16cid:durableId="298269473">
    <w:abstractNumId w:val="36"/>
  </w:num>
  <w:num w:numId="10" w16cid:durableId="1247038216">
    <w:abstractNumId w:val="19"/>
  </w:num>
  <w:num w:numId="11" w16cid:durableId="1781756709">
    <w:abstractNumId w:val="11"/>
  </w:num>
  <w:num w:numId="12" w16cid:durableId="790705091">
    <w:abstractNumId w:val="12"/>
  </w:num>
  <w:num w:numId="13" w16cid:durableId="1424642146">
    <w:abstractNumId w:val="13"/>
  </w:num>
  <w:num w:numId="14" w16cid:durableId="96409608">
    <w:abstractNumId w:val="20"/>
  </w:num>
  <w:num w:numId="15" w16cid:durableId="386104756">
    <w:abstractNumId w:val="22"/>
  </w:num>
  <w:num w:numId="16" w16cid:durableId="423376483">
    <w:abstractNumId w:val="33"/>
  </w:num>
  <w:num w:numId="17" w16cid:durableId="1221289260">
    <w:abstractNumId w:val="30"/>
  </w:num>
  <w:num w:numId="18" w16cid:durableId="619462172">
    <w:abstractNumId w:val="28"/>
  </w:num>
  <w:num w:numId="19" w16cid:durableId="1781299890">
    <w:abstractNumId w:val="25"/>
  </w:num>
  <w:num w:numId="20" w16cid:durableId="1649747578">
    <w:abstractNumId w:val="50"/>
  </w:num>
  <w:num w:numId="21" w16cid:durableId="2088651793">
    <w:abstractNumId w:val="10"/>
  </w:num>
  <w:num w:numId="22" w16cid:durableId="1852601106">
    <w:abstractNumId w:val="31"/>
  </w:num>
  <w:num w:numId="23" w16cid:durableId="1149438832">
    <w:abstractNumId w:val="47"/>
  </w:num>
  <w:num w:numId="24" w16cid:durableId="2141652269">
    <w:abstractNumId w:val="29"/>
  </w:num>
  <w:num w:numId="25" w16cid:durableId="1415980025">
    <w:abstractNumId w:val="23"/>
  </w:num>
  <w:num w:numId="26" w16cid:durableId="1766028905">
    <w:abstractNumId w:val="27"/>
  </w:num>
  <w:num w:numId="27" w16cid:durableId="1938365870">
    <w:abstractNumId w:val="37"/>
  </w:num>
  <w:num w:numId="28" w16cid:durableId="1468162069">
    <w:abstractNumId w:val="42"/>
  </w:num>
  <w:num w:numId="29" w16cid:durableId="1710833834">
    <w:abstractNumId w:val="49"/>
  </w:num>
  <w:num w:numId="30" w16cid:durableId="6053146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0115777">
    <w:abstractNumId w:val="43"/>
  </w:num>
  <w:num w:numId="32" w16cid:durableId="1057584297">
    <w:abstractNumId w:val="35"/>
  </w:num>
  <w:num w:numId="33" w16cid:durableId="1237009412">
    <w:abstractNumId w:val="21"/>
  </w:num>
  <w:num w:numId="34" w16cid:durableId="921718471">
    <w:abstractNumId w:val="9"/>
  </w:num>
  <w:num w:numId="35" w16cid:durableId="312414731">
    <w:abstractNumId w:val="51"/>
  </w:num>
  <w:num w:numId="36" w16cid:durableId="1712338440">
    <w:abstractNumId w:val="7"/>
  </w:num>
  <w:num w:numId="37" w16cid:durableId="7500065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0362484">
    <w:abstractNumId w:val="39"/>
  </w:num>
  <w:num w:numId="39" w16cid:durableId="1020165180">
    <w:abstractNumId w:val="46"/>
  </w:num>
  <w:num w:numId="40" w16cid:durableId="328484598">
    <w:abstractNumId w:val="34"/>
  </w:num>
  <w:num w:numId="41" w16cid:durableId="1902060454">
    <w:abstractNumId w:val="48"/>
  </w:num>
  <w:num w:numId="42" w16cid:durableId="2139445719">
    <w:abstractNumId w:val="26"/>
  </w:num>
  <w:num w:numId="43" w16cid:durableId="1555964206">
    <w:abstractNumId w:val="44"/>
  </w:num>
  <w:num w:numId="44" w16cid:durableId="1979609080">
    <w:abstractNumId w:val="38"/>
  </w:num>
  <w:num w:numId="45" w16cid:durableId="1788549047">
    <w:abstractNumId w:val="41"/>
  </w:num>
  <w:num w:numId="46" w16cid:durableId="1473212316">
    <w:abstractNumId w:val="16"/>
  </w:num>
  <w:num w:numId="47" w16cid:durableId="8037006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098"/>
    <w:rsid w:val="00030424"/>
    <w:rsid w:val="00030EBE"/>
    <w:rsid w:val="00031F3E"/>
    <w:rsid w:val="00032AE3"/>
    <w:rsid w:val="0003435F"/>
    <w:rsid w:val="000348C5"/>
    <w:rsid w:val="00037DE1"/>
    <w:rsid w:val="00043532"/>
    <w:rsid w:val="00043AC2"/>
    <w:rsid w:val="0004563D"/>
    <w:rsid w:val="000469C3"/>
    <w:rsid w:val="000511CB"/>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0BD1"/>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7E64"/>
    <w:rsid w:val="000D23BF"/>
    <w:rsid w:val="000D2D92"/>
    <w:rsid w:val="000D34A8"/>
    <w:rsid w:val="000D40B5"/>
    <w:rsid w:val="000D5CC3"/>
    <w:rsid w:val="000D7D14"/>
    <w:rsid w:val="000E0520"/>
    <w:rsid w:val="000E0E84"/>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40BD"/>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5C88"/>
    <w:rsid w:val="00176DF2"/>
    <w:rsid w:val="00177B34"/>
    <w:rsid w:val="001800A0"/>
    <w:rsid w:val="00180FA7"/>
    <w:rsid w:val="00181514"/>
    <w:rsid w:val="001816EA"/>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0A44"/>
    <w:rsid w:val="001C147E"/>
    <w:rsid w:val="001C2CDE"/>
    <w:rsid w:val="001D05DE"/>
    <w:rsid w:val="001D0F79"/>
    <w:rsid w:val="001D1468"/>
    <w:rsid w:val="001D2899"/>
    <w:rsid w:val="001D3564"/>
    <w:rsid w:val="001D468E"/>
    <w:rsid w:val="001D78FC"/>
    <w:rsid w:val="001E3673"/>
    <w:rsid w:val="001E4087"/>
    <w:rsid w:val="001E66DB"/>
    <w:rsid w:val="001E6B43"/>
    <w:rsid w:val="001F0C64"/>
    <w:rsid w:val="001F0E80"/>
    <w:rsid w:val="001F2041"/>
    <w:rsid w:val="001F4FF7"/>
    <w:rsid w:val="001F56DB"/>
    <w:rsid w:val="001F585B"/>
    <w:rsid w:val="001F59D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95"/>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0721"/>
    <w:rsid w:val="00302A9B"/>
    <w:rsid w:val="003041C3"/>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101"/>
    <w:rsid w:val="00344C04"/>
    <w:rsid w:val="0034525E"/>
    <w:rsid w:val="0035281D"/>
    <w:rsid w:val="0035431A"/>
    <w:rsid w:val="003561D9"/>
    <w:rsid w:val="0035685B"/>
    <w:rsid w:val="0035694B"/>
    <w:rsid w:val="003632F9"/>
    <w:rsid w:val="00364DB0"/>
    <w:rsid w:val="00365484"/>
    <w:rsid w:val="00366977"/>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05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3F7C76"/>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77FB8"/>
    <w:rsid w:val="00480870"/>
    <w:rsid w:val="00482589"/>
    <w:rsid w:val="0048727C"/>
    <w:rsid w:val="0049153A"/>
    <w:rsid w:val="0049243D"/>
    <w:rsid w:val="004A1DBC"/>
    <w:rsid w:val="004A4C14"/>
    <w:rsid w:val="004A6C62"/>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10C"/>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8693B"/>
    <w:rsid w:val="005902C4"/>
    <w:rsid w:val="00592406"/>
    <w:rsid w:val="00592E82"/>
    <w:rsid w:val="00592F93"/>
    <w:rsid w:val="005A067A"/>
    <w:rsid w:val="005A20F3"/>
    <w:rsid w:val="005A419F"/>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59DC"/>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B77A7"/>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717"/>
    <w:rsid w:val="007C48A2"/>
    <w:rsid w:val="007C4C2D"/>
    <w:rsid w:val="007C68EE"/>
    <w:rsid w:val="007C6F47"/>
    <w:rsid w:val="007C76BD"/>
    <w:rsid w:val="007C78BC"/>
    <w:rsid w:val="007C7978"/>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47BA"/>
    <w:rsid w:val="007F508A"/>
    <w:rsid w:val="007F7F27"/>
    <w:rsid w:val="00800348"/>
    <w:rsid w:val="008037DE"/>
    <w:rsid w:val="00804897"/>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70618"/>
    <w:rsid w:val="00871C0F"/>
    <w:rsid w:val="00873CE7"/>
    <w:rsid w:val="0087427C"/>
    <w:rsid w:val="008751B4"/>
    <w:rsid w:val="008769BE"/>
    <w:rsid w:val="00880D51"/>
    <w:rsid w:val="0088241C"/>
    <w:rsid w:val="00883100"/>
    <w:rsid w:val="00886FE7"/>
    <w:rsid w:val="008872E6"/>
    <w:rsid w:val="008919D3"/>
    <w:rsid w:val="00893BA2"/>
    <w:rsid w:val="00895BF5"/>
    <w:rsid w:val="008A0301"/>
    <w:rsid w:val="008A5B1B"/>
    <w:rsid w:val="008A5B48"/>
    <w:rsid w:val="008A681F"/>
    <w:rsid w:val="008B1AF9"/>
    <w:rsid w:val="008B2415"/>
    <w:rsid w:val="008B359B"/>
    <w:rsid w:val="008B58D8"/>
    <w:rsid w:val="008B5CB7"/>
    <w:rsid w:val="008B695F"/>
    <w:rsid w:val="008B698D"/>
    <w:rsid w:val="008C1578"/>
    <w:rsid w:val="008C551A"/>
    <w:rsid w:val="008C6616"/>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334"/>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2C26"/>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3D7D"/>
    <w:rsid w:val="00A1692B"/>
    <w:rsid w:val="00A16B2E"/>
    <w:rsid w:val="00A1701D"/>
    <w:rsid w:val="00A20779"/>
    <w:rsid w:val="00A215A8"/>
    <w:rsid w:val="00A22278"/>
    <w:rsid w:val="00A23C9C"/>
    <w:rsid w:val="00A23CBF"/>
    <w:rsid w:val="00A245D6"/>
    <w:rsid w:val="00A25224"/>
    <w:rsid w:val="00A25E91"/>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0E2E"/>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1D59"/>
    <w:rsid w:val="00AD2739"/>
    <w:rsid w:val="00AD5A14"/>
    <w:rsid w:val="00AE0B09"/>
    <w:rsid w:val="00AE1876"/>
    <w:rsid w:val="00AE481A"/>
    <w:rsid w:val="00AE63FB"/>
    <w:rsid w:val="00AE6421"/>
    <w:rsid w:val="00AF064C"/>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27FE2"/>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1C5"/>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449A"/>
    <w:rsid w:val="00C367FC"/>
    <w:rsid w:val="00C3718C"/>
    <w:rsid w:val="00C37403"/>
    <w:rsid w:val="00C379FE"/>
    <w:rsid w:val="00C40E6F"/>
    <w:rsid w:val="00C4183B"/>
    <w:rsid w:val="00C42916"/>
    <w:rsid w:val="00C43A0E"/>
    <w:rsid w:val="00C44927"/>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2CE6"/>
    <w:rsid w:val="00C75F43"/>
    <w:rsid w:val="00C77B3E"/>
    <w:rsid w:val="00C800B5"/>
    <w:rsid w:val="00C80593"/>
    <w:rsid w:val="00C81D58"/>
    <w:rsid w:val="00C83567"/>
    <w:rsid w:val="00C8434B"/>
    <w:rsid w:val="00C90011"/>
    <w:rsid w:val="00C9461A"/>
    <w:rsid w:val="00C96B24"/>
    <w:rsid w:val="00CA1686"/>
    <w:rsid w:val="00CA35BE"/>
    <w:rsid w:val="00CA606E"/>
    <w:rsid w:val="00CA6BC6"/>
    <w:rsid w:val="00CA7A58"/>
    <w:rsid w:val="00CB0B2E"/>
    <w:rsid w:val="00CB1780"/>
    <w:rsid w:val="00CB24A6"/>
    <w:rsid w:val="00CB29C5"/>
    <w:rsid w:val="00CB4CB1"/>
    <w:rsid w:val="00CB7FEF"/>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BE3"/>
    <w:rsid w:val="00D441ED"/>
    <w:rsid w:val="00D44FF9"/>
    <w:rsid w:val="00D45B5A"/>
    <w:rsid w:val="00D479E2"/>
    <w:rsid w:val="00D51315"/>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884"/>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32D4"/>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21BE"/>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E7EBB"/>
    <w:rsid w:val="00EF115D"/>
    <w:rsid w:val="00EF17F7"/>
    <w:rsid w:val="00EF1A64"/>
    <w:rsid w:val="00EF2025"/>
    <w:rsid w:val="00EF33F5"/>
    <w:rsid w:val="00EF4F71"/>
    <w:rsid w:val="00EF5429"/>
    <w:rsid w:val="00EF586F"/>
    <w:rsid w:val="00EF650C"/>
    <w:rsid w:val="00EF6B97"/>
    <w:rsid w:val="00EF7C51"/>
    <w:rsid w:val="00EF7E15"/>
    <w:rsid w:val="00F026E5"/>
    <w:rsid w:val="00F046FB"/>
    <w:rsid w:val="00F0714E"/>
    <w:rsid w:val="00F13968"/>
    <w:rsid w:val="00F140ED"/>
    <w:rsid w:val="00F172EF"/>
    <w:rsid w:val="00F216E2"/>
    <w:rsid w:val="00F21E17"/>
    <w:rsid w:val="00F22D3B"/>
    <w:rsid w:val="00F24884"/>
    <w:rsid w:val="00F31658"/>
    <w:rsid w:val="00F34761"/>
    <w:rsid w:val="00F36712"/>
    <w:rsid w:val="00F371BB"/>
    <w:rsid w:val="00F37F8E"/>
    <w:rsid w:val="00F40439"/>
    <w:rsid w:val="00F40C4A"/>
    <w:rsid w:val="00F4327E"/>
    <w:rsid w:val="00F43CEA"/>
    <w:rsid w:val="00F45EFB"/>
    <w:rsid w:val="00F5058C"/>
    <w:rsid w:val="00F52141"/>
    <w:rsid w:val="00F53079"/>
    <w:rsid w:val="00F56786"/>
    <w:rsid w:val="00F61393"/>
    <w:rsid w:val="00F631D4"/>
    <w:rsid w:val="00F63839"/>
    <w:rsid w:val="00F6397A"/>
    <w:rsid w:val="00F656EE"/>
    <w:rsid w:val="00F70B66"/>
    <w:rsid w:val="00F71157"/>
    <w:rsid w:val="00F71B46"/>
    <w:rsid w:val="00F73C0A"/>
    <w:rsid w:val="00F74E74"/>
    <w:rsid w:val="00F75035"/>
    <w:rsid w:val="00F763FB"/>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3211"/>
    <w:rsid w:val="00FB5482"/>
    <w:rsid w:val="00FB5C3C"/>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0654460">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0059835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7875348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4456951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770927989">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4815227">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07BE6-9145-4844-9367-1B4FDD0F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21648</Words>
  <Characters>119065</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2022-09-23T22:46:00Z</cp:lastPrinted>
  <dcterms:created xsi:type="dcterms:W3CDTF">2023-06-23T23:49:00Z</dcterms:created>
  <dcterms:modified xsi:type="dcterms:W3CDTF">2023-06-23T23:49:00Z</dcterms:modified>
</cp:coreProperties>
</file>