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87C2C" w14:textId="77777777" w:rsidR="001B5AF2" w:rsidRDefault="001B5AF2" w:rsidP="001B5AF2">
      <w:pPr>
        <w:ind w:right="-232"/>
        <w:jc w:val="center"/>
        <w:rPr>
          <w:rFonts w:ascii="Arial Black" w:hAnsi="Arial Black"/>
          <w:b/>
          <w:sz w:val="24"/>
          <w:szCs w:val="28"/>
        </w:rPr>
      </w:pPr>
    </w:p>
    <w:p w14:paraId="23205E95" w14:textId="77777777" w:rsidR="001B5AF2" w:rsidRDefault="001B5AF2" w:rsidP="001B5AF2">
      <w:pPr>
        <w:ind w:right="-232"/>
        <w:jc w:val="center"/>
        <w:rPr>
          <w:rFonts w:ascii="Arial Black" w:hAnsi="Arial Black"/>
          <w:b/>
          <w:sz w:val="24"/>
          <w:szCs w:val="28"/>
        </w:rPr>
      </w:pPr>
    </w:p>
    <w:p w14:paraId="2BD94640" w14:textId="77777777" w:rsidR="001B5AF2" w:rsidRDefault="001B5AF2" w:rsidP="001B5AF2">
      <w:pPr>
        <w:ind w:right="-232"/>
        <w:jc w:val="center"/>
        <w:rPr>
          <w:rFonts w:ascii="Arial Black" w:hAnsi="Arial Black"/>
          <w:b/>
          <w:sz w:val="24"/>
          <w:szCs w:val="28"/>
        </w:rPr>
      </w:pPr>
    </w:p>
    <w:p w14:paraId="4968BE75" w14:textId="77777777" w:rsidR="001B5AF2" w:rsidRDefault="001B5AF2" w:rsidP="001B5AF2">
      <w:pPr>
        <w:ind w:right="-232"/>
        <w:jc w:val="center"/>
        <w:rPr>
          <w:rFonts w:ascii="Arial Black" w:hAnsi="Arial Black"/>
          <w:b/>
          <w:sz w:val="24"/>
          <w:szCs w:val="28"/>
        </w:rPr>
      </w:pPr>
    </w:p>
    <w:p w14:paraId="525F6F59" w14:textId="77777777" w:rsidR="001B5AF2" w:rsidRDefault="001B5AF2" w:rsidP="001B5AF2">
      <w:pPr>
        <w:ind w:right="-232"/>
        <w:jc w:val="center"/>
        <w:rPr>
          <w:rFonts w:ascii="Arial Black" w:hAnsi="Arial Black"/>
          <w:b/>
          <w:sz w:val="24"/>
          <w:szCs w:val="28"/>
        </w:rPr>
      </w:pPr>
    </w:p>
    <w:p w14:paraId="323F8D96" w14:textId="77777777" w:rsidR="001B5AF2" w:rsidRDefault="001B5AF2" w:rsidP="001B5AF2">
      <w:pPr>
        <w:ind w:right="-232"/>
        <w:jc w:val="center"/>
        <w:rPr>
          <w:rFonts w:ascii="Arial Black" w:hAnsi="Arial Black"/>
          <w:b/>
          <w:sz w:val="24"/>
          <w:szCs w:val="28"/>
        </w:rPr>
      </w:pPr>
    </w:p>
    <w:p w14:paraId="4B278EAE"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14:paraId="47998539" w14:textId="77777777" w:rsidR="001B5AF2" w:rsidRDefault="001B5AF2" w:rsidP="001B5AF2"/>
    <w:p w14:paraId="6798B7A4" w14:textId="77777777" w:rsidR="001B5AF2" w:rsidRPr="00A351DF" w:rsidRDefault="001B5AF2" w:rsidP="001B5AF2"/>
    <w:p w14:paraId="68CA09E8" w14:textId="55FBB9C0" w:rsidR="001B5AF2" w:rsidRPr="00050C07" w:rsidRDefault="0071115D"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LP-919044992-I26-2023</w:t>
      </w:r>
    </w:p>
    <w:p w14:paraId="29EB08BC" w14:textId="77777777" w:rsidR="001B5AF2" w:rsidRPr="001B5AF2" w:rsidRDefault="001B5AF2" w:rsidP="001B5AF2">
      <w:pPr>
        <w:jc w:val="center"/>
        <w:rPr>
          <w:b/>
          <w:color w:val="2AA9A6"/>
          <w:sz w:val="28"/>
          <w:szCs w:val="28"/>
        </w:rPr>
      </w:pPr>
    </w:p>
    <w:p w14:paraId="38BAED03" w14:textId="77777777" w:rsidR="001B5AF2" w:rsidRPr="001B5AF2" w:rsidRDefault="001B5AF2" w:rsidP="001B5AF2">
      <w:pPr>
        <w:jc w:val="center"/>
        <w:rPr>
          <w:b/>
          <w:color w:val="2AA9A6"/>
          <w:sz w:val="28"/>
          <w:szCs w:val="28"/>
        </w:rPr>
      </w:pPr>
    </w:p>
    <w:p w14:paraId="76236853" w14:textId="5207DE62" w:rsidR="001B5AF2" w:rsidRPr="007B26A4" w:rsidRDefault="001B5AF2" w:rsidP="001B5AF2">
      <w:pPr>
        <w:jc w:val="center"/>
        <w:rPr>
          <w:rFonts w:ascii="Arial Black" w:hAnsi="Arial Black"/>
          <w:color w:val="7030A0"/>
          <w:sz w:val="36"/>
          <w:szCs w:val="28"/>
        </w:rPr>
      </w:pPr>
      <w:r w:rsidRPr="00050C07">
        <w:rPr>
          <w:rFonts w:ascii="Arial Black" w:hAnsi="Arial Black"/>
          <w:b/>
          <w:color w:val="00B0F0"/>
          <w:sz w:val="36"/>
          <w:szCs w:val="28"/>
        </w:rPr>
        <w:t>“</w:t>
      </w:r>
      <w:r w:rsidR="0071115D" w:rsidRPr="0071115D">
        <w:rPr>
          <w:rFonts w:ascii="Arial Black" w:hAnsi="Arial Black"/>
          <w:b/>
          <w:color w:val="00B0F0"/>
          <w:sz w:val="36"/>
          <w:szCs w:val="28"/>
        </w:rPr>
        <w:t>MEDICAMENTO ONCOLOGICO</w:t>
      </w:r>
      <w:r w:rsidRPr="00050C07">
        <w:rPr>
          <w:rFonts w:ascii="Arial Black" w:hAnsi="Arial Black"/>
          <w:b/>
          <w:color w:val="00B0F0"/>
          <w:sz w:val="36"/>
          <w:szCs w:val="28"/>
        </w:rPr>
        <w:t>”</w:t>
      </w:r>
    </w:p>
    <w:p w14:paraId="476628FF" w14:textId="77777777" w:rsidR="002021D2" w:rsidRDefault="002021D2" w:rsidP="00813559">
      <w:pPr>
        <w:jc w:val="center"/>
        <w:rPr>
          <w:rFonts w:asciiTheme="minorHAnsi" w:hAnsiTheme="minorHAnsi"/>
          <w:b/>
          <w:sz w:val="36"/>
        </w:rPr>
      </w:pPr>
    </w:p>
    <w:p w14:paraId="353F8765" w14:textId="77777777" w:rsidR="007F0B73" w:rsidRPr="00037DE1" w:rsidRDefault="007F0B73" w:rsidP="007F0B73">
      <w:pPr>
        <w:jc w:val="center"/>
        <w:rPr>
          <w:rFonts w:asciiTheme="minorHAnsi" w:hAnsiTheme="minorHAnsi"/>
          <w:b/>
          <w:sz w:val="36"/>
        </w:rPr>
      </w:pPr>
    </w:p>
    <w:p w14:paraId="6139EF7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6A50798" w14:textId="77777777" w:rsidR="007F0B73" w:rsidRPr="00037DE1" w:rsidRDefault="007F0B73" w:rsidP="007F0B73">
      <w:pPr>
        <w:jc w:val="both"/>
        <w:rPr>
          <w:rFonts w:asciiTheme="minorHAnsi" w:hAnsiTheme="minorHAnsi"/>
          <w:b/>
        </w:rPr>
      </w:pPr>
    </w:p>
    <w:p w14:paraId="042117C2" w14:textId="77777777" w:rsidR="007F0B73" w:rsidRPr="00037DE1" w:rsidRDefault="007F0B73" w:rsidP="007F0B73">
      <w:pPr>
        <w:jc w:val="both"/>
        <w:rPr>
          <w:rFonts w:asciiTheme="minorHAnsi" w:hAnsiTheme="minorHAnsi"/>
        </w:rPr>
      </w:pPr>
    </w:p>
    <w:p w14:paraId="0499102C" w14:textId="77777777" w:rsidR="007F0B73" w:rsidRPr="00037DE1" w:rsidRDefault="007F0B73" w:rsidP="007F0B73">
      <w:pPr>
        <w:jc w:val="both"/>
        <w:rPr>
          <w:rFonts w:asciiTheme="minorHAnsi" w:hAnsiTheme="minorHAnsi"/>
        </w:rPr>
      </w:pPr>
    </w:p>
    <w:p w14:paraId="7F0E1F47" w14:textId="77777777" w:rsidR="007F0B73" w:rsidRPr="00037DE1" w:rsidRDefault="007F0B73" w:rsidP="007F0B73">
      <w:pPr>
        <w:jc w:val="both"/>
        <w:rPr>
          <w:rFonts w:asciiTheme="minorHAnsi" w:hAnsiTheme="minorHAnsi"/>
        </w:rPr>
      </w:pPr>
    </w:p>
    <w:p w14:paraId="5BD2E8F1" w14:textId="77777777" w:rsidR="007F0B73" w:rsidRPr="00037DE1" w:rsidRDefault="007F0B73" w:rsidP="007F0B73">
      <w:pPr>
        <w:jc w:val="both"/>
        <w:rPr>
          <w:rFonts w:asciiTheme="minorHAnsi" w:hAnsiTheme="minorHAnsi"/>
        </w:rPr>
      </w:pPr>
    </w:p>
    <w:p w14:paraId="453F5305" w14:textId="77777777" w:rsidR="007F0B73" w:rsidRPr="00037DE1" w:rsidRDefault="007F0B73" w:rsidP="007F0B73">
      <w:pPr>
        <w:jc w:val="both"/>
        <w:rPr>
          <w:rFonts w:asciiTheme="minorHAnsi" w:hAnsiTheme="minorHAnsi"/>
        </w:rPr>
      </w:pPr>
    </w:p>
    <w:p w14:paraId="2960CF1E" w14:textId="77777777" w:rsidR="007F0B73" w:rsidRPr="00037DE1" w:rsidRDefault="007F0B73" w:rsidP="007F0B73">
      <w:pPr>
        <w:jc w:val="both"/>
        <w:rPr>
          <w:rFonts w:asciiTheme="minorHAnsi" w:hAnsiTheme="minorHAnsi"/>
        </w:rPr>
      </w:pPr>
    </w:p>
    <w:p w14:paraId="01F685BF" w14:textId="77777777" w:rsidR="007F0B73" w:rsidRPr="00037DE1" w:rsidRDefault="007F0B73" w:rsidP="007F0B73">
      <w:pPr>
        <w:jc w:val="both"/>
        <w:rPr>
          <w:rFonts w:asciiTheme="minorHAnsi" w:hAnsiTheme="minorHAnsi"/>
        </w:rPr>
      </w:pPr>
    </w:p>
    <w:p w14:paraId="6975ADAD" w14:textId="77777777" w:rsidR="002021D2" w:rsidRDefault="002021D2" w:rsidP="007F0B73">
      <w:pPr>
        <w:jc w:val="both"/>
        <w:rPr>
          <w:rFonts w:asciiTheme="minorHAnsi" w:hAnsiTheme="minorHAnsi"/>
        </w:rPr>
      </w:pPr>
    </w:p>
    <w:p w14:paraId="6294B604" w14:textId="77777777" w:rsidR="00D85843" w:rsidRDefault="00D85843" w:rsidP="007F0B73">
      <w:pPr>
        <w:jc w:val="both"/>
        <w:rPr>
          <w:rFonts w:asciiTheme="minorHAnsi" w:hAnsiTheme="minorHAnsi"/>
        </w:rPr>
      </w:pPr>
    </w:p>
    <w:p w14:paraId="7E17A512" w14:textId="77777777" w:rsidR="00D85843" w:rsidRPr="00037DE1" w:rsidRDefault="00D85843" w:rsidP="007F0B73">
      <w:pPr>
        <w:jc w:val="both"/>
        <w:rPr>
          <w:rFonts w:asciiTheme="minorHAnsi" w:hAnsiTheme="minorHAnsi"/>
        </w:rPr>
      </w:pPr>
    </w:p>
    <w:p w14:paraId="6C2499C6" w14:textId="77777777" w:rsidR="00126089" w:rsidRPr="00037DE1" w:rsidRDefault="00126089" w:rsidP="007F0B73">
      <w:pPr>
        <w:jc w:val="both"/>
        <w:rPr>
          <w:rFonts w:asciiTheme="minorHAnsi" w:hAnsiTheme="minorHAnsi"/>
        </w:rPr>
      </w:pPr>
    </w:p>
    <w:p w14:paraId="532C330B" w14:textId="77777777" w:rsidR="00126089" w:rsidRPr="00037DE1" w:rsidRDefault="00126089" w:rsidP="007F0B73">
      <w:pPr>
        <w:jc w:val="both"/>
        <w:rPr>
          <w:rFonts w:asciiTheme="minorHAnsi" w:hAnsiTheme="minorHAnsi"/>
        </w:rPr>
      </w:pPr>
    </w:p>
    <w:p w14:paraId="61AF1F69" w14:textId="77777777" w:rsidR="00037DE1" w:rsidRDefault="00037DE1" w:rsidP="007F0B73">
      <w:pPr>
        <w:jc w:val="both"/>
        <w:rPr>
          <w:rFonts w:asciiTheme="minorHAnsi" w:hAnsiTheme="minorHAnsi"/>
        </w:rPr>
      </w:pPr>
    </w:p>
    <w:p w14:paraId="1654E6FF" w14:textId="77777777" w:rsidR="00437ACF" w:rsidRDefault="00437ACF" w:rsidP="007F0B73">
      <w:pPr>
        <w:jc w:val="both"/>
        <w:rPr>
          <w:rFonts w:asciiTheme="minorHAnsi" w:hAnsiTheme="minorHAnsi"/>
        </w:rPr>
      </w:pPr>
    </w:p>
    <w:p w14:paraId="522E9509" w14:textId="77777777" w:rsidR="00437ACF" w:rsidRDefault="00437ACF" w:rsidP="007F0B73">
      <w:pPr>
        <w:jc w:val="both"/>
        <w:rPr>
          <w:rFonts w:asciiTheme="minorHAnsi" w:hAnsiTheme="minorHAnsi"/>
        </w:rPr>
      </w:pPr>
    </w:p>
    <w:p w14:paraId="60185049" w14:textId="77777777" w:rsidR="00437ACF" w:rsidRPr="00037DE1" w:rsidRDefault="00437ACF" w:rsidP="007F0B73">
      <w:pPr>
        <w:jc w:val="both"/>
        <w:rPr>
          <w:rFonts w:asciiTheme="minorHAnsi" w:hAnsiTheme="minorHAnsi"/>
        </w:rPr>
      </w:pPr>
    </w:p>
    <w:p w14:paraId="1FCCEE71" w14:textId="77777777" w:rsidR="002021D2" w:rsidRPr="00037DE1" w:rsidRDefault="002021D2" w:rsidP="007F0B73">
      <w:pPr>
        <w:jc w:val="both"/>
        <w:rPr>
          <w:rFonts w:asciiTheme="minorHAnsi" w:hAnsiTheme="minorHAnsi"/>
        </w:rPr>
      </w:pPr>
    </w:p>
    <w:p w14:paraId="13E42A70" w14:textId="77777777" w:rsidR="007F0B73" w:rsidRPr="00037DE1"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37DE1">
        <w:rPr>
          <w:rFonts w:asciiTheme="minorHAnsi" w:hAnsiTheme="minorHAnsi"/>
          <w:b/>
        </w:rPr>
        <w:t>INTRODUCCIÓN</w:t>
      </w:r>
    </w:p>
    <w:p w14:paraId="333CC5CF" w14:textId="77777777" w:rsidR="007F0B73" w:rsidRPr="00037DE1" w:rsidRDefault="007F0B73" w:rsidP="007F0B73">
      <w:pPr>
        <w:jc w:val="both"/>
        <w:rPr>
          <w:rFonts w:asciiTheme="minorHAnsi" w:hAnsiTheme="minorHAnsi"/>
          <w:b/>
        </w:rPr>
      </w:pPr>
    </w:p>
    <w:p w14:paraId="3D7D55BD" w14:textId="77777777" w:rsidR="007F0B73" w:rsidRPr="00037DE1" w:rsidRDefault="007F0B73" w:rsidP="007F0B73">
      <w:pPr>
        <w:jc w:val="both"/>
        <w:rPr>
          <w:rFonts w:asciiTheme="minorHAnsi" w:hAnsiTheme="minorHAnsi"/>
          <w:b/>
        </w:rPr>
      </w:pPr>
    </w:p>
    <w:p w14:paraId="0C4F0EB4" w14:textId="74F99F7C"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7126C1">
        <w:rPr>
          <w:rFonts w:asciiTheme="minorHAnsi" w:hAnsiTheme="minorHAnsi"/>
        </w:rPr>
        <w:t>L</w:t>
      </w:r>
      <w:r w:rsidR="007126C1" w:rsidRPr="00C96B24">
        <w:rPr>
          <w:rFonts w:asciiTheme="minorHAnsi" w:hAnsiTheme="minorHAnsi"/>
        </w:rPr>
        <w:t xml:space="preserve">icitación </w:t>
      </w:r>
      <w:r w:rsidR="007126C1">
        <w:rPr>
          <w:rFonts w:asciiTheme="minorHAnsi" w:hAnsiTheme="minorHAnsi"/>
        </w:rPr>
        <w:t>P</w:t>
      </w:r>
      <w:r w:rsidR="007126C1" w:rsidRPr="00C96B24">
        <w:rPr>
          <w:rFonts w:asciiTheme="minorHAnsi" w:hAnsiTheme="minorHAnsi"/>
        </w:rPr>
        <w:t xml:space="preserve">ública </w:t>
      </w:r>
      <w:r w:rsidR="007126C1">
        <w:rPr>
          <w:rFonts w:asciiTheme="minorHAnsi" w:hAnsiTheme="minorHAnsi"/>
        </w:rPr>
        <w:t>Intern</w:t>
      </w:r>
      <w:r w:rsidR="007126C1" w:rsidRPr="00C96B24">
        <w:rPr>
          <w:rFonts w:asciiTheme="minorHAnsi" w:hAnsiTheme="minorHAnsi"/>
        </w:rPr>
        <w:t xml:space="preserve">acional </w:t>
      </w:r>
      <w:r w:rsidR="007126C1">
        <w:rPr>
          <w:rFonts w:asciiTheme="minorHAnsi" w:hAnsiTheme="minorHAnsi"/>
        </w:rPr>
        <w:t>bajo la Cobertura de Tratados P</w:t>
      </w:r>
      <w:r w:rsidR="007126C1" w:rsidRPr="0097150F">
        <w:rPr>
          <w:rFonts w:asciiTheme="minorHAnsi" w:hAnsiTheme="minorHAnsi"/>
        </w:rPr>
        <w:t>resencial</w:t>
      </w:r>
      <w:r w:rsidR="003179CA" w:rsidRPr="0097150F">
        <w:rPr>
          <w:rFonts w:asciiTheme="minorHAnsi" w:hAnsiTheme="minorHAnsi" w:cs="Arial"/>
        </w:rPr>
        <w:t xml:space="preserve"> </w:t>
      </w:r>
      <w:r w:rsidR="0078059E" w:rsidRPr="0097150F">
        <w:rPr>
          <w:rFonts w:asciiTheme="minorHAnsi" w:hAnsiTheme="minorHAnsi" w:cs="Arial"/>
        </w:rPr>
        <w:t>No</w:t>
      </w:r>
      <w:r w:rsidR="0097150F" w:rsidRPr="0097150F">
        <w:rPr>
          <w:rFonts w:asciiTheme="minorHAnsi" w:hAnsiTheme="minorHAnsi" w:cs="Arial"/>
        </w:rPr>
        <w:t>.</w:t>
      </w:r>
      <w:r w:rsidR="0078059E" w:rsidRPr="0097150F">
        <w:rPr>
          <w:rFonts w:asciiTheme="minorHAnsi" w:hAnsiTheme="minorHAnsi" w:cs="Arial"/>
        </w:rPr>
        <w:t xml:space="preserve"> </w:t>
      </w:r>
      <w:r w:rsidR="0071115D">
        <w:rPr>
          <w:rFonts w:asciiTheme="minorHAnsi" w:hAnsiTheme="minorHAnsi" w:cs="Arial"/>
        </w:rPr>
        <w:t>LP-919044992-I26-2023</w:t>
      </w:r>
      <w:r w:rsidRPr="0097150F">
        <w:rPr>
          <w:rFonts w:asciiTheme="minorHAnsi" w:hAnsiTheme="minorHAnsi"/>
        </w:rPr>
        <w:t>; as</w:t>
      </w:r>
      <w:r w:rsidR="00F70B66" w:rsidRPr="0097150F">
        <w:rPr>
          <w:rFonts w:asciiTheme="minorHAnsi" w:hAnsiTheme="minorHAnsi"/>
        </w:rPr>
        <w:t>í</w:t>
      </w:r>
      <w:r w:rsidR="00F70B66" w:rsidRPr="0078059E">
        <w:rPr>
          <w:rFonts w:asciiTheme="minorHAnsi" w:hAnsiTheme="minorHAnsi"/>
        </w:rPr>
        <w:t xml:space="preserve">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l suministro de</w:t>
      </w:r>
      <w:r w:rsidR="00147157">
        <w:rPr>
          <w:rFonts w:asciiTheme="minorHAnsi" w:hAnsiTheme="minorHAnsi"/>
        </w:rPr>
        <w:t>l</w:t>
      </w:r>
      <w:r w:rsidR="001B5AF2">
        <w:rPr>
          <w:rFonts w:asciiTheme="minorHAnsi" w:hAnsiTheme="minorHAnsi"/>
        </w:rPr>
        <w:t xml:space="preserve"> </w:t>
      </w:r>
      <w:r w:rsidR="000E2A16" w:rsidRPr="0078059E">
        <w:rPr>
          <w:rFonts w:asciiTheme="minorHAnsi" w:hAnsiTheme="minorHAnsi"/>
        </w:rPr>
        <w:t>“</w:t>
      </w:r>
      <w:r w:rsidR="0071115D">
        <w:rPr>
          <w:rFonts w:asciiTheme="minorHAnsi" w:hAnsiTheme="minorHAnsi"/>
          <w:b/>
        </w:rPr>
        <w:t>MEDICAMENTO ONCOLOGICO</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050C07">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4A501D" w:rsidRPr="0097150F">
        <w:rPr>
          <w:rFonts w:asciiTheme="minorHAnsi" w:hAnsiTheme="minorHAnsi"/>
        </w:rPr>
        <w:t xml:space="preserve">de </w:t>
      </w:r>
      <w:r w:rsidR="00AC7C03" w:rsidRPr="0097150F">
        <w:rPr>
          <w:rFonts w:asciiTheme="minorHAnsi" w:hAnsiTheme="minorHAnsi"/>
        </w:rPr>
        <w:t>la unidad</w:t>
      </w:r>
      <w:r w:rsidR="004A501D" w:rsidRPr="0097150F">
        <w:rPr>
          <w:rFonts w:asciiTheme="minorHAnsi" w:hAnsiTheme="minorHAnsi"/>
        </w:rPr>
        <w:t xml:space="preserve"> apli</w:t>
      </w:r>
      <w:r w:rsidR="00AC7C03" w:rsidRPr="0097150F">
        <w:rPr>
          <w:rFonts w:asciiTheme="minorHAnsi" w:hAnsiTheme="minorHAnsi"/>
        </w:rPr>
        <w:t>cativa</w:t>
      </w:r>
      <w:r w:rsidRPr="0097150F">
        <w:rPr>
          <w:rFonts w:asciiTheme="minorHAnsi" w:hAnsiTheme="minorHAnsi"/>
        </w:rPr>
        <w:t>,</w:t>
      </w:r>
      <w:r w:rsidRPr="0078059E">
        <w:rPr>
          <w:rFonts w:asciiTheme="minorHAnsi" w:hAnsiTheme="minorHAnsi"/>
        </w:rPr>
        <w:t xml:space="preserve"> el procedimiento del concurso, las condiciones generales de contratación, la forma en que se llevará a cabo el procedimiento de entrega de la documentación requerida.</w:t>
      </w:r>
    </w:p>
    <w:p w14:paraId="4FF3B71A" w14:textId="77777777" w:rsidR="007F0B73" w:rsidRPr="0078059E" w:rsidRDefault="007F0B73" w:rsidP="007F0B73">
      <w:pPr>
        <w:jc w:val="both"/>
        <w:rPr>
          <w:rFonts w:asciiTheme="minorHAnsi" w:hAnsiTheme="minorHAnsi"/>
        </w:rPr>
      </w:pPr>
    </w:p>
    <w:p w14:paraId="53C444A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B898259" w14:textId="77777777" w:rsidR="007F0B73" w:rsidRPr="0078059E" w:rsidRDefault="007F0B73" w:rsidP="007F0B73">
      <w:pPr>
        <w:jc w:val="center"/>
        <w:rPr>
          <w:rFonts w:asciiTheme="minorHAnsi" w:hAnsiTheme="minorHAnsi"/>
          <w:b/>
        </w:rPr>
      </w:pPr>
    </w:p>
    <w:p w14:paraId="555A4A1A" w14:textId="77777777" w:rsidR="007F0B73" w:rsidRPr="0078059E" w:rsidRDefault="007F0B73" w:rsidP="007F0B73">
      <w:pPr>
        <w:jc w:val="center"/>
        <w:rPr>
          <w:rFonts w:asciiTheme="minorHAnsi" w:hAnsiTheme="minorHAnsi"/>
          <w:b/>
        </w:rPr>
      </w:pPr>
    </w:p>
    <w:p w14:paraId="03D9A303" w14:textId="77777777" w:rsidR="00037DE1" w:rsidRPr="0078059E" w:rsidRDefault="00037DE1" w:rsidP="007F0B73">
      <w:pPr>
        <w:jc w:val="center"/>
        <w:rPr>
          <w:rFonts w:asciiTheme="minorHAnsi" w:hAnsiTheme="minorHAnsi"/>
          <w:b/>
        </w:rPr>
      </w:pPr>
    </w:p>
    <w:p w14:paraId="4F4F5C37" w14:textId="77777777" w:rsidR="00037DE1" w:rsidRPr="0078059E" w:rsidRDefault="00037DE1" w:rsidP="007F0B73">
      <w:pPr>
        <w:jc w:val="center"/>
        <w:rPr>
          <w:rFonts w:asciiTheme="minorHAnsi" w:hAnsiTheme="minorHAnsi"/>
          <w:b/>
        </w:rPr>
      </w:pPr>
    </w:p>
    <w:p w14:paraId="329197AD" w14:textId="77777777" w:rsidR="00037DE1" w:rsidRPr="0078059E" w:rsidRDefault="00037DE1" w:rsidP="007F0B73">
      <w:pPr>
        <w:jc w:val="center"/>
        <w:rPr>
          <w:rFonts w:asciiTheme="minorHAnsi" w:hAnsiTheme="minorHAnsi"/>
          <w:b/>
        </w:rPr>
      </w:pPr>
    </w:p>
    <w:p w14:paraId="16749EB1" w14:textId="77777777" w:rsidR="00037DE1" w:rsidRPr="0078059E" w:rsidRDefault="00037DE1" w:rsidP="007F0B73">
      <w:pPr>
        <w:jc w:val="center"/>
        <w:rPr>
          <w:rFonts w:asciiTheme="minorHAnsi" w:hAnsiTheme="minorHAnsi"/>
          <w:b/>
        </w:rPr>
      </w:pPr>
    </w:p>
    <w:p w14:paraId="12F8B3C9" w14:textId="77777777" w:rsidR="00037DE1" w:rsidRPr="0078059E" w:rsidRDefault="00037DE1" w:rsidP="007F0B73">
      <w:pPr>
        <w:jc w:val="center"/>
        <w:rPr>
          <w:rFonts w:asciiTheme="minorHAnsi" w:hAnsiTheme="minorHAnsi"/>
          <w:b/>
        </w:rPr>
      </w:pPr>
    </w:p>
    <w:p w14:paraId="6A15E46F" w14:textId="77777777" w:rsidR="007F0B73" w:rsidRPr="0078059E"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78059E">
        <w:rPr>
          <w:rFonts w:asciiTheme="minorHAnsi" w:hAnsiTheme="minorHAnsi"/>
          <w:b/>
        </w:rPr>
        <w:t>PRESENTACIÓN</w:t>
      </w:r>
    </w:p>
    <w:p w14:paraId="64E95BED" w14:textId="77777777" w:rsidR="007F0B73" w:rsidRPr="0078059E" w:rsidRDefault="007F0B73" w:rsidP="00813559">
      <w:pPr>
        <w:jc w:val="both"/>
        <w:rPr>
          <w:rFonts w:asciiTheme="minorHAnsi" w:hAnsiTheme="minorHAnsi"/>
          <w:b/>
        </w:rPr>
      </w:pPr>
    </w:p>
    <w:p w14:paraId="677878A0" w14:textId="65CFA672"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97150F">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3240BB">
        <w:rPr>
          <w:rFonts w:asciiTheme="minorHAnsi" w:hAnsiTheme="minorHAnsi" w:cs="Arial"/>
        </w:rPr>
        <w:t>29</w:t>
      </w:r>
      <w:r w:rsidR="0097150F">
        <w:rPr>
          <w:rFonts w:asciiTheme="minorHAnsi" w:hAnsiTheme="minorHAnsi" w:cs="Arial"/>
        </w:rPr>
        <w:t xml:space="preserve"> fracción </w:t>
      </w:r>
      <w:r w:rsidR="00CC28CB" w:rsidRPr="003240BB">
        <w:rPr>
          <w:rFonts w:asciiTheme="minorHAnsi" w:hAnsiTheme="minorHAnsi" w:cs="Arial"/>
        </w:rPr>
        <w:t>I</w:t>
      </w:r>
      <w:r w:rsidR="001A3132" w:rsidRPr="003240BB">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050C07">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7B26A4">
        <w:rPr>
          <w:rFonts w:asciiTheme="minorHAnsi" w:hAnsiTheme="minorHAnsi"/>
        </w:rPr>
        <w:t xml:space="preserve">el </w:t>
      </w:r>
      <w:r w:rsidR="0097150F" w:rsidRPr="0097150F">
        <w:rPr>
          <w:rFonts w:asciiTheme="minorHAnsi" w:hAnsiTheme="minorHAnsi"/>
        </w:rPr>
        <w:t>Artículo 77</w:t>
      </w:r>
      <w:r w:rsidR="006D142E" w:rsidRPr="0097150F">
        <w:rPr>
          <w:rFonts w:asciiTheme="minorHAnsi" w:hAnsiTheme="minorHAnsi"/>
        </w:rPr>
        <w:t xml:space="preserve"> de </w:t>
      </w:r>
      <w:r w:rsidRPr="0097150F">
        <w:rPr>
          <w:rFonts w:asciiTheme="minorHAnsi" w:hAnsiTheme="minorHAnsi" w:cs="Arial"/>
        </w:rPr>
        <w:t>l</w:t>
      </w:r>
      <w:r w:rsidR="008345F7" w:rsidRPr="0097150F">
        <w:rPr>
          <w:rFonts w:asciiTheme="minorHAnsi" w:hAnsiTheme="minorHAnsi" w:cs="Arial"/>
        </w:rPr>
        <w:t>a</w:t>
      </w:r>
      <w:r w:rsidR="008345F7">
        <w:rPr>
          <w:rFonts w:asciiTheme="minorHAnsi" w:hAnsiTheme="minorHAnsi" w:cs="Arial"/>
        </w:rPr>
        <w:t xml:space="preserve"> Ley de Egresos para el año</w:t>
      </w:r>
      <w:r w:rsidR="007B26A4">
        <w:rPr>
          <w:rFonts w:asciiTheme="minorHAnsi" w:hAnsiTheme="minorHAnsi" w:cs="Arial"/>
        </w:rPr>
        <w:t xml:space="preserve"> 202</w:t>
      </w:r>
      <w:r w:rsidR="007126C1">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97150F">
        <w:rPr>
          <w:rFonts w:asciiTheme="minorHAnsi" w:hAnsiTheme="minorHAnsi" w:cs="Arial"/>
        </w:rPr>
        <w:t xml:space="preserve">No. </w:t>
      </w:r>
      <w:r w:rsidR="0071115D">
        <w:rPr>
          <w:rFonts w:asciiTheme="minorHAnsi" w:hAnsiTheme="minorHAnsi" w:cs="Arial"/>
        </w:rPr>
        <w:t>LP-919044992-I26-2023</w:t>
      </w:r>
      <w:r w:rsidRPr="0097150F">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Pr>
          <w:rFonts w:asciiTheme="minorHAnsi" w:hAnsiTheme="minorHAnsi" w:cs="Arial"/>
        </w:rPr>
        <w:t>de</w:t>
      </w:r>
      <w:r w:rsidR="00CA35BE" w:rsidRPr="0078059E">
        <w:rPr>
          <w:rFonts w:asciiTheme="minorHAnsi" w:hAnsiTheme="minorHAnsi" w:cs="Arial"/>
        </w:rPr>
        <w:t xml:space="preserve"> </w:t>
      </w:r>
      <w:r w:rsidR="000E2A16" w:rsidRPr="005D0FFB">
        <w:rPr>
          <w:rFonts w:asciiTheme="minorHAnsi" w:hAnsiTheme="minorHAnsi" w:cs="Arial"/>
          <w:b/>
        </w:rPr>
        <w:t>“</w:t>
      </w:r>
      <w:r w:rsidR="0071115D">
        <w:rPr>
          <w:rFonts w:asciiTheme="minorHAnsi" w:hAnsiTheme="minorHAnsi" w:cs="Arial"/>
          <w:b/>
        </w:rPr>
        <w:t>MEDICAMENTO ONCOLOGICO</w:t>
      </w:r>
      <w:r w:rsidR="000E2A16" w:rsidRPr="005D0FFB">
        <w:rPr>
          <w:rFonts w:asciiTheme="minorHAnsi" w:hAnsiTheme="minorHAnsi" w:cs="Arial"/>
          <w:b/>
        </w:rPr>
        <w:t>”</w:t>
      </w:r>
      <w:r w:rsidR="00F70B66" w:rsidRPr="005D0FFB">
        <w:rPr>
          <w:rFonts w:asciiTheme="minorHAnsi" w:hAnsiTheme="minorHAnsi" w:cs="Arial"/>
          <w:b/>
        </w:rPr>
        <w:t>.</w:t>
      </w:r>
    </w:p>
    <w:p w14:paraId="13B870B0" w14:textId="77777777" w:rsidR="00F70B66" w:rsidRPr="00037DE1" w:rsidRDefault="00F70B66" w:rsidP="007F0B73">
      <w:pPr>
        <w:jc w:val="both"/>
        <w:rPr>
          <w:rFonts w:asciiTheme="minorHAnsi" w:hAnsiTheme="minorHAnsi" w:cs="Arial"/>
        </w:rPr>
      </w:pPr>
    </w:p>
    <w:p w14:paraId="25C7CC42" w14:textId="77777777" w:rsidR="007F0B73" w:rsidRDefault="007F0B73" w:rsidP="002021D2">
      <w:pPr>
        <w:rPr>
          <w:rFonts w:asciiTheme="minorHAnsi" w:hAnsiTheme="minorHAnsi"/>
          <w:b/>
          <w:bCs/>
          <w:lang w:val="es-ES"/>
        </w:rPr>
      </w:pPr>
    </w:p>
    <w:p w14:paraId="7CF3BBEA" w14:textId="77777777" w:rsidR="00037DE1" w:rsidRDefault="00037DE1" w:rsidP="002021D2">
      <w:pPr>
        <w:rPr>
          <w:rFonts w:asciiTheme="minorHAnsi" w:hAnsiTheme="minorHAnsi"/>
          <w:b/>
          <w:bCs/>
          <w:lang w:val="es-ES"/>
        </w:rPr>
      </w:pPr>
    </w:p>
    <w:p w14:paraId="2D7D0C33" w14:textId="77777777" w:rsidR="00037DE1" w:rsidRDefault="00037DE1" w:rsidP="002021D2">
      <w:pPr>
        <w:rPr>
          <w:rFonts w:asciiTheme="minorHAnsi" w:hAnsiTheme="minorHAnsi"/>
          <w:b/>
          <w:bCs/>
          <w:lang w:val="es-ES"/>
        </w:rPr>
      </w:pPr>
    </w:p>
    <w:p w14:paraId="3149D4AC" w14:textId="77777777" w:rsidR="003C4F21" w:rsidRDefault="003C4F21" w:rsidP="002021D2">
      <w:pPr>
        <w:rPr>
          <w:rFonts w:asciiTheme="minorHAnsi" w:hAnsiTheme="minorHAnsi"/>
          <w:b/>
          <w:bCs/>
          <w:lang w:val="es-ES"/>
        </w:rPr>
      </w:pPr>
    </w:p>
    <w:p w14:paraId="7870A3A5" w14:textId="77777777" w:rsidR="003C4F21" w:rsidRDefault="003C4F21" w:rsidP="002021D2">
      <w:pPr>
        <w:rPr>
          <w:rFonts w:asciiTheme="minorHAnsi" w:hAnsiTheme="minorHAnsi"/>
          <w:b/>
          <w:bCs/>
          <w:lang w:val="es-ES"/>
        </w:rPr>
      </w:pPr>
    </w:p>
    <w:p w14:paraId="1442F6FE" w14:textId="77777777" w:rsidR="00AF291D" w:rsidRDefault="00AF291D" w:rsidP="002021D2">
      <w:pPr>
        <w:rPr>
          <w:rFonts w:asciiTheme="minorHAnsi" w:hAnsiTheme="minorHAnsi"/>
          <w:b/>
          <w:bCs/>
          <w:lang w:val="es-ES"/>
        </w:rPr>
      </w:pPr>
    </w:p>
    <w:p w14:paraId="680A2019" w14:textId="77777777" w:rsidR="006E0108" w:rsidRDefault="006E0108" w:rsidP="002021D2">
      <w:pPr>
        <w:rPr>
          <w:rFonts w:asciiTheme="minorHAnsi" w:hAnsiTheme="minorHAnsi"/>
          <w:b/>
          <w:bCs/>
          <w:lang w:val="es-ES"/>
        </w:rPr>
      </w:pPr>
    </w:p>
    <w:p w14:paraId="611EB01B" w14:textId="77777777" w:rsidR="00A20660" w:rsidRDefault="00A20660" w:rsidP="00C66677">
      <w:pPr>
        <w:jc w:val="center"/>
        <w:rPr>
          <w:rFonts w:asciiTheme="minorHAnsi" w:hAnsiTheme="minorHAnsi"/>
          <w:b/>
          <w:bCs/>
          <w:sz w:val="60"/>
          <w:szCs w:val="60"/>
        </w:rPr>
      </w:pPr>
    </w:p>
    <w:p w14:paraId="7BD01AD5" w14:textId="77777777" w:rsidR="004A501D" w:rsidRDefault="004A501D" w:rsidP="00C66677">
      <w:pPr>
        <w:jc w:val="center"/>
        <w:rPr>
          <w:rFonts w:asciiTheme="minorHAnsi" w:hAnsiTheme="minorHAnsi"/>
          <w:b/>
          <w:bCs/>
          <w:sz w:val="60"/>
          <w:szCs w:val="60"/>
        </w:rPr>
      </w:pPr>
    </w:p>
    <w:p w14:paraId="677E5744"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4E6B307" w14:textId="77777777" w:rsidR="002F3EDC" w:rsidRDefault="002F3EDC" w:rsidP="00C66677">
      <w:pPr>
        <w:jc w:val="center"/>
        <w:rPr>
          <w:rFonts w:asciiTheme="minorHAnsi" w:hAnsiTheme="minorHAnsi"/>
          <w:b/>
          <w:bCs/>
          <w:sz w:val="24"/>
          <w:szCs w:val="24"/>
        </w:rPr>
      </w:pPr>
    </w:p>
    <w:p w14:paraId="516EFFE3" w14:textId="77777777" w:rsidR="00AB7D71" w:rsidRPr="0078059E" w:rsidRDefault="00AB7D71"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A5B9A7B" w14:textId="77777777" w:rsidR="00AB7D71" w:rsidRPr="0078059E" w:rsidRDefault="00AB7D71" w:rsidP="00AB7D71">
      <w:pPr>
        <w:tabs>
          <w:tab w:val="left" w:pos="284"/>
        </w:tabs>
        <w:ind w:right="-1"/>
        <w:jc w:val="both"/>
        <w:rPr>
          <w:rFonts w:asciiTheme="minorHAnsi" w:hAnsiTheme="minorHAnsi" w:cs="Arial"/>
        </w:rPr>
      </w:pPr>
    </w:p>
    <w:p w14:paraId="1742338F" w14:textId="77777777"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Internacionales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66EF641" w14:textId="180C9E2E"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7B26A4">
        <w:rPr>
          <w:rFonts w:asciiTheme="minorHAnsi" w:hAnsiTheme="minorHAnsi" w:cs="Arial"/>
        </w:rPr>
        <w:t xml:space="preserve"> o el que lo sustituya.</w:t>
      </w:r>
    </w:p>
    <w:p w14:paraId="59E9ED5C" w14:textId="7777777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E43C2C7"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8943CC4"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9EBD10B"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6BF626C"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72F9165"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6E98019"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16E3FF99" w14:textId="52386CE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91699E">
        <w:rPr>
          <w:rFonts w:asciiTheme="minorHAnsi" w:hAnsiTheme="minorHAnsi" w:cs="Arial"/>
        </w:rPr>
        <w:t xml:space="preserve"> </w:t>
      </w:r>
      <w:r w:rsidR="0091699E" w:rsidRPr="00EC015A">
        <w:rPr>
          <w:rFonts w:asciiTheme="minorHAnsi" w:hAnsiTheme="minorHAnsi" w:cs="Arial"/>
        </w:rPr>
        <w:t>Mexicanos</w:t>
      </w:r>
      <w:r w:rsidRPr="00EC015A">
        <w:rPr>
          <w:rFonts w:asciiTheme="minorHAnsi" w:hAnsiTheme="minorHAnsi" w:cs="Arial"/>
        </w:rPr>
        <w:t xml:space="preserve"> y </w:t>
      </w:r>
      <w:r w:rsidR="0091699E">
        <w:rPr>
          <w:rFonts w:asciiTheme="minorHAnsi" w:hAnsiTheme="minorHAnsi" w:cs="Arial"/>
        </w:rPr>
        <w:t>l</w:t>
      </w:r>
      <w:r w:rsidRPr="00EC015A">
        <w:rPr>
          <w:rFonts w:asciiTheme="minorHAnsi" w:hAnsiTheme="minorHAnsi" w:cs="Arial"/>
        </w:rPr>
        <w:t>a República de Chile, Capítulo 15-bis, publicado en el Diario Ofi</w:t>
      </w:r>
      <w:r w:rsidR="00050C07">
        <w:rPr>
          <w:rFonts w:asciiTheme="minorHAnsi" w:hAnsiTheme="minorHAnsi" w:cs="Arial"/>
        </w:rPr>
        <w:t>cial de la Federación el 27 de o</w:t>
      </w:r>
      <w:r w:rsidRPr="00EC015A">
        <w:rPr>
          <w:rFonts w:asciiTheme="minorHAnsi" w:hAnsiTheme="minorHAnsi" w:cs="Arial"/>
        </w:rPr>
        <w:t>ctubre de 2008.</w:t>
      </w:r>
    </w:p>
    <w:p w14:paraId="68DC313D" w14:textId="67E1F45B" w:rsidR="006D142E" w:rsidRPr="00EC015A" w:rsidRDefault="006D142E" w:rsidP="006D142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w:t>
      </w:r>
      <w:r w:rsidR="00050C07">
        <w:rPr>
          <w:rFonts w:asciiTheme="minorHAnsi" w:hAnsiTheme="minorHAnsi" w:cs="Arial"/>
        </w:rPr>
        <w:t>n el 29 de n</w:t>
      </w:r>
      <w:r>
        <w:rPr>
          <w:rFonts w:asciiTheme="minorHAnsi" w:hAnsiTheme="minorHAnsi" w:cs="Arial"/>
        </w:rPr>
        <w:t>oviembre de 2018.</w:t>
      </w:r>
    </w:p>
    <w:p w14:paraId="43D1531E" w14:textId="77777777" w:rsidR="001A3132" w:rsidRDefault="001A3132" w:rsidP="001A3132">
      <w:pPr>
        <w:tabs>
          <w:tab w:val="left" w:pos="284"/>
        </w:tabs>
        <w:ind w:left="720" w:right="-1"/>
        <w:jc w:val="both"/>
        <w:rPr>
          <w:rFonts w:asciiTheme="minorHAnsi" w:hAnsiTheme="minorHAnsi" w:cs="Arial"/>
        </w:rPr>
      </w:pPr>
    </w:p>
    <w:p w14:paraId="506E8B20" w14:textId="66619713"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050C07">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C50B3">
        <w:rPr>
          <w:rFonts w:asciiTheme="minorHAnsi" w:hAnsiTheme="minorHAnsi" w:cs="Arial"/>
        </w:rPr>
        <w:t xml:space="preserve">: 81 </w:t>
      </w:r>
      <w:r w:rsidR="003240BB">
        <w:rPr>
          <w:rFonts w:asciiTheme="minorHAnsi" w:hAnsiTheme="minorHAnsi" w:cs="Arial"/>
        </w:rPr>
        <w:t xml:space="preserve">81 </w:t>
      </w:r>
      <w:r w:rsidR="00AC50B3">
        <w:rPr>
          <w:rFonts w:asciiTheme="minorHAnsi" w:hAnsiTheme="minorHAnsi" w:cs="Arial"/>
        </w:rPr>
        <w:t xml:space="preserve">30 70 </w:t>
      </w:r>
      <w:r w:rsidR="006D142E">
        <w:rPr>
          <w:rFonts w:asciiTheme="minorHAnsi" w:hAnsiTheme="minorHAnsi" w:cs="Arial"/>
        </w:rPr>
        <w:t>49</w:t>
      </w:r>
      <w:r w:rsidR="00267C25" w:rsidRPr="0078059E">
        <w:rPr>
          <w:rFonts w:asciiTheme="minorHAnsi" w:hAnsiTheme="minorHAnsi" w:cs="Arial"/>
        </w:rPr>
        <w:t>.</w:t>
      </w:r>
    </w:p>
    <w:p w14:paraId="3BDC33AD" w14:textId="77777777" w:rsidR="00BC2F13" w:rsidRPr="0078059E" w:rsidRDefault="00BC2F13" w:rsidP="00BC2F13">
      <w:pPr>
        <w:tabs>
          <w:tab w:val="left" w:pos="284"/>
        </w:tabs>
        <w:ind w:left="720" w:right="-1"/>
        <w:jc w:val="both"/>
        <w:rPr>
          <w:rFonts w:asciiTheme="minorHAnsi" w:hAnsiTheme="minorHAnsi" w:cs="Arial"/>
        </w:rPr>
      </w:pPr>
    </w:p>
    <w:p w14:paraId="09B740A7" w14:textId="21BA8E72" w:rsidR="00267C25" w:rsidRPr="00F76EF8" w:rsidRDefault="00267C25" w:rsidP="00F76EF8">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r w:rsidR="001865DF" w:rsidRPr="001865DF">
        <w:rPr>
          <w:rFonts w:asciiTheme="minorHAnsi" w:hAnsiTheme="minorHAnsi" w:cs="Arial"/>
          <w:color w:val="0070C0"/>
          <w:u w:val="single"/>
        </w:rPr>
        <w:t>http://</w:t>
      </w:r>
      <w:r w:rsidR="00EB66DA">
        <w:rPr>
          <w:color w:val="0070C0"/>
          <w:u w:val="single"/>
        </w:rPr>
        <w:t>saludnl.gob.mx</w:t>
      </w:r>
      <w:r w:rsidR="0098036D" w:rsidRPr="00F76EF8">
        <w:rPr>
          <w:rFonts w:asciiTheme="minorHAnsi" w:hAnsiTheme="minorHAnsi" w:cs="Arial"/>
        </w:rPr>
        <w:t>,</w:t>
      </w:r>
      <w:r w:rsidRPr="00F76EF8">
        <w:rPr>
          <w:rFonts w:asciiTheme="minorHAnsi" w:hAnsiTheme="minorHAnsi" w:cs="Arial"/>
        </w:rPr>
        <w:t xml:space="preserve"> </w:t>
      </w:r>
      <w:r w:rsidR="001A0EBB" w:rsidRPr="00F76EF8">
        <w:rPr>
          <w:rFonts w:asciiTheme="minorHAnsi" w:hAnsiTheme="minorHAnsi" w:cs="Arial"/>
        </w:rPr>
        <w:t>e</w:t>
      </w:r>
      <w:r w:rsidR="003561D9" w:rsidRPr="00F76EF8">
        <w:rPr>
          <w:rFonts w:asciiTheme="minorHAnsi" w:hAnsiTheme="minorHAnsi" w:cs="Arial"/>
        </w:rPr>
        <w:t>n</w:t>
      </w:r>
      <w:r w:rsidR="001A0EBB" w:rsidRPr="00F76EF8">
        <w:rPr>
          <w:rFonts w:asciiTheme="minorHAnsi" w:hAnsiTheme="minorHAnsi" w:cs="Arial"/>
        </w:rPr>
        <w:t xml:space="preserve"> la parte inferior, en el apartado “licitaciones”, </w:t>
      </w:r>
      <w:r w:rsidRPr="00F76EF8">
        <w:rPr>
          <w:rFonts w:asciiTheme="minorHAnsi" w:hAnsiTheme="minorHAnsi" w:cs="Arial"/>
        </w:rPr>
        <w:t xml:space="preserve">o en su caso a través del </w:t>
      </w:r>
      <w:r w:rsidR="00050C07">
        <w:rPr>
          <w:rFonts w:asciiTheme="minorHAnsi" w:hAnsiTheme="minorHAnsi" w:cs="Arial"/>
        </w:rPr>
        <w:t>Departamento de Adquisiciones</w:t>
      </w:r>
      <w:r w:rsidRPr="00F76EF8">
        <w:rPr>
          <w:rFonts w:asciiTheme="minorHAnsi" w:hAnsiTheme="minorHAnsi" w:cs="Arial"/>
        </w:rPr>
        <w:t xml:space="preserve"> de los Servicios de Salud de Nuevo León, ubicado en el primer piso de la calle Matamoros </w:t>
      </w:r>
      <w:r w:rsidR="00CE2E1F" w:rsidRPr="00F76EF8">
        <w:rPr>
          <w:rFonts w:asciiTheme="minorHAnsi" w:hAnsiTheme="minorHAnsi" w:cs="Arial"/>
        </w:rPr>
        <w:t xml:space="preserve">oriente, No. </w:t>
      </w:r>
      <w:r w:rsidRPr="00F76EF8">
        <w:rPr>
          <w:rFonts w:asciiTheme="minorHAnsi" w:hAnsiTheme="minorHAnsi" w:cs="Arial"/>
        </w:rPr>
        <w:t xml:space="preserve">520, </w:t>
      </w:r>
      <w:r w:rsidR="001A0EBB" w:rsidRPr="00F76EF8">
        <w:rPr>
          <w:rFonts w:asciiTheme="minorHAnsi" w:hAnsiTheme="minorHAnsi" w:cs="Arial"/>
        </w:rPr>
        <w:t>Zona</w:t>
      </w:r>
      <w:r w:rsidRPr="00F76EF8">
        <w:rPr>
          <w:rFonts w:asciiTheme="minorHAnsi" w:hAnsiTheme="minorHAnsi" w:cs="Arial"/>
        </w:rPr>
        <w:t xml:space="preserve"> Centro</w:t>
      </w:r>
      <w:r w:rsidR="00CE2E1F" w:rsidRPr="00F76EF8">
        <w:rPr>
          <w:rFonts w:asciiTheme="minorHAnsi" w:hAnsiTheme="minorHAnsi" w:cs="Arial"/>
        </w:rPr>
        <w:t xml:space="preserve">, en </w:t>
      </w:r>
      <w:r w:rsidRPr="00F76EF8">
        <w:rPr>
          <w:rFonts w:asciiTheme="minorHAnsi" w:hAnsiTheme="minorHAnsi" w:cs="Arial"/>
        </w:rPr>
        <w:t>la Ciudad de Monterrey, Nuevo León</w:t>
      </w:r>
      <w:r w:rsidR="001A0EBB" w:rsidRPr="00F76EF8">
        <w:rPr>
          <w:rFonts w:asciiTheme="minorHAnsi" w:hAnsiTheme="minorHAnsi" w:cs="Arial"/>
        </w:rPr>
        <w:t xml:space="preserve">, en un horario de 9:00 a.m. a </w:t>
      </w:r>
      <w:r w:rsidR="00EB66DA">
        <w:rPr>
          <w:rFonts w:asciiTheme="minorHAnsi" w:hAnsiTheme="minorHAnsi" w:cs="Arial"/>
        </w:rPr>
        <w:t>2</w:t>
      </w:r>
      <w:r w:rsidRPr="00F76EF8">
        <w:rPr>
          <w:rFonts w:asciiTheme="minorHAnsi" w:hAnsiTheme="minorHAnsi" w:cs="Arial"/>
        </w:rPr>
        <w:t xml:space="preserve">:00 p.m. </w:t>
      </w:r>
    </w:p>
    <w:p w14:paraId="5638011C" w14:textId="77777777" w:rsidR="00BC2F13" w:rsidRPr="00BC2F13" w:rsidRDefault="00BC2F13" w:rsidP="00BC2F13">
      <w:pPr>
        <w:pStyle w:val="Prrafodelista"/>
        <w:rPr>
          <w:rFonts w:asciiTheme="minorHAnsi" w:hAnsiTheme="minorHAnsi" w:cs="Arial"/>
        </w:rPr>
      </w:pPr>
    </w:p>
    <w:p w14:paraId="3D8F8316" w14:textId="77777777" w:rsidR="00A62BF8" w:rsidRPr="0097150F"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w:t>
      </w:r>
      <w:r w:rsidR="00A62BF8" w:rsidRPr="0097150F">
        <w:rPr>
          <w:rFonts w:asciiTheme="minorHAnsi" w:hAnsiTheme="minorHAnsi" w:cs="Arial"/>
          <w:color w:val="auto"/>
          <w:sz w:val="20"/>
          <w:szCs w:val="20"/>
          <w:lang w:val="es-ES_tradnl" w:eastAsia="es-ES"/>
        </w:rPr>
        <w:t xml:space="preserve">postal o de mensajería. </w:t>
      </w:r>
    </w:p>
    <w:p w14:paraId="6F951A7E" w14:textId="77777777" w:rsidR="007B26A4" w:rsidRPr="0097150F" w:rsidRDefault="007B26A4" w:rsidP="007B26A4">
      <w:pPr>
        <w:pStyle w:val="Prrafodelista"/>
        <w:rPr>
          <w:rFonts w:asciiTheme="minorHAnsi" w:hAnsiTheme="minorHAnsi" w:cs="Arial"/>
        </w:rPr>
      </w:pPr>
    </w:p>
    <w:p w14:paraId="5BEA292E" w14:textId="064024EE" w:rsidR="00A62BF8" w:rsidRPr="0097150F" w:rsidRDefault="00267C25" w:rsidP="003C7CE4">
      <w:pPr>
        <w:pStyle w:val="Prrafodelista"/>
        <w:numPr>
          <w:ilvl w:val="0"/>
          <w:numId w:val="9"/>
        </w:numPr>
        <w:tabs>
          <w:tab w:val="left" w:pos="284"/>
        </w:tabs>
        <w:ind w:right="-1"/>
        <w:jc w:val="both"/>
        <w:rPr>
          <w:rFonts w:asciiTheme="minorHAnsi" w:hAnsiTheme="minorHAnsi" w:cs="Arial"/>
        </w:rPr>
      </w:pPr>
      <w:r w:rsidRPr="0097150F">
        <w:rPr>
          <w:rFonts w:asciiTheme="minorHAnsi" w:hAnsiTheme="minorHAnsi" w:cs="Arial"/>
        </w:rPr>
        <w:lastRenderedPageBreak/>
        <w:t xml:space="preserve">La presente </w:t>
      </w:r>
      <w:r w:rsidR="00CE2E1F" w:rsidRPr="0097150F">
        <w:rPr>
          <w:rFonts w:asciiTheme="minorHAnsi" w:hAnsiTheme="minorHAnsi" w:cs="Arial"/>
        </w:rPr>
        <w:t xml:space="preserve">Licitación Pública </w:t>
      </w:r>
      <w:r w:rsidR="00B85FF1" w:rsidRPr="0097150F">
        <w:rPr>
          <w:rFonts w:asciiTheme="minorHAnsi" w:hAnsiTheme="minorHAnsi" w:cs="Arial"/>
        </w:rPr>
        <w:t>Intern</w:t>
      </w:r>
      <w:r w:rsidR="00FB5482" w:rsidRPr="0097150F">
        <w:rPr>
          <w:rFonts w:asciiTheme="minorHAnsi" w:hAnsiTheme="minorHAnsi" w:cs="Arial"/>
        </w:rPr>
        <w:t xml:space="preserve">acional </w:t>
      </w:r>
      <w:r w:rsidR="00B85FF1" w:rsidRPr="0097150F">
        <w:rPr>
          <w:rFonts w:asciiTheme="minorHAnsi" w:hAnsiTheme="minorHAnsi" w:cs="Arial"/>
        </w:rPr>
        <w:t xml:space="preserve">Bajo la Cobertura de Tratados </w:t>
      </w:r>
      <w:r w:rsidR="00CE2E1F" w:rsidRPr="0097150F">
        <w:rPr>
          <w:rFonts w:asciiTheme="minorHAnsi" w:hAnsiTheme="minorHAnsi" w:cs="Arial"/>
        </w:rPr>
        <w:t>Presencial</w:t>
      </w:r>
      <w:r w:rsidRPr="0097150F">
        <w:rPr>
          <w:rFonts w:asciiTheme="minorHAnsi" w:hAnsiTheme="minorHAnsi" w:cs="Arial"/>
        </w:rPr>
        <w:t xml:space="preserve"> será identificada por el No</w:t>
      </w:r>
      <w:r w:rsidR="001A0EBB" w:rsidRPr="0097150F">
        <w:rPr>
          <w:rFonts w:asciiTheme="minorHAnsi" w:hAnsiTheme="minorHAnsi" w:cs="Arial"/>
        </w:rPr>
        <w:t>.</w:t>
      </w:r>
      <w:r w:rsidRPr="0097150F">
        <w:rPr>
          <w:rFonts w:asciiTheme="minorHAnsi" w:hAnsiTheme="minorHAnsi" w:cs="Arial"/>
        </w:rPr>
        <w:t xml:space="preserve"> </w:t>
      </w:r>
      <w:r w:rsidR="0071115D">
        <w:rPr>
          <w:rFonts w:asciiTheme="minorHAnsi" w:hAnsiTheme="minorHAnsi" w:cs="Arial"/>
        </w:rPr>
        <w:t>LP-919044992-I26-2023</w:t>
      </w:r>
      <w:r w:rsidR="007126C1">
        <w:rPr>
          <w:rFonts w:asciiTheme="minorHAnsi" w:hAnsiTheme="minorHAnsi" w:cs="Arial"/>
        </w:rPr>
        <w:t>.</w:t>
      </w:r>
      <w:r w:rsidR="00A83053">
        <w:rPr>
          <w:rFonts w:asciiTheme="minorHAnsi" w:hAnsiTheme="minorHAnsi" w:cs="Arial"/>
        </w:rPr>
        <w:t xml:space="preserve"> </w:t>
      </w:r>
    </w:p>
    <w:p w14:paraId="413AA739" w14:textId="77777777" w:rsidR="00CE2E1F" w:rsidRDefault="00CE2E1F" w:rsidP="00CE2E1F">
      <w:pPr>
        <w:pStyle w:val="Prrafodelista"/>
        <w:tabs>
          <w:tab w:val="left" w:pos="284"/>
        </w:tabs>
        <w:ind w:left="720" w:right="-1"/>
        <w:jc w:val="both"/>
        <w:rPr>
          <w:rFonts w:asciiTheme="minorHAnsi" w:hAnsiTheme="minorHAnsi" w:cs="Arial"/>
        </w:rPr>
      </w:pPr>
    </w:p>
    <w:p w14:paraId="022E0390" w14:textId="004F3E09"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w:t>
      </w:r>
      <w:r w:rsidR="004A501D" w:rsidRPr="00913985">
        <w:rPr>
          <w:rFonts w:asciiTheme="minorHAnsi" w:hAnsiTheme="minorHAnsi" w:cs="Arial"/>
        </w:rPr>
        <w:t xml:space="preserve">del </w:t>
      </w:r>
      <w:r w:rsidR="0071115D">
        <w:rPr>
          <w:rFonts w:asciiTheme="minorHAnsi" w:hAnsiTheme="minorHAnsi" w:cs="Arial"/>
        </w:rPr>
        <w:t>MEDICAMENTO ONCOLOGICO</w:t>
      </w:r>
      <w:r w:rsidR="004A501D" w:rsidRPr="00913985">
        <w:rPr>
          <w:rFonts w:asciiTheme="minorHAnsi" w:hAnsiTheme="minorHAnsi" w:cs="Arial"/>
        </w:rPr>
        <w:t xml:space="preserve"> </w:t>
      </w:r>
      <w:r w:rsidR="00913985">
        <w:rPr>
          <w:rFonts w:asciiTheme="minorHAnsi" w:hAnsiTheme="minorHAnsi" w:cs="Arial"/>
        </w:rPr>
        <w:t>que se señala</w:t>
      </w:r>
      <w:r w:rsidR="00341301" w:rsidRPr="0078059E">
        <w:rPr>
          <w:rFonts w:asciiTheme="minorHAnsi" w:hAnsiTheme="minorHAnsi" w:cs="Arial"/>
        </w:rPr>
        <w:t xml:space="preserve"> en esta Convocatoria corresponde al ejercicio fiscal 20</w:t>
      </w:r>
      <w:r w:rsidR="007B26A4">
        <w:rPr>
          <w:rFonts w:asciiTheme="minorHAnsi" w:hAnsiTheme="minorHAnsi" w:cs="Arial"/>
        </w:rPr>
        <w:t>2</w:t>
      </w:r>
      <w:r w:rsidR="007126C1">
        <w:rPr>
          <w:rFonts w:asciiTheme="minorHAnsi" w:hAnsiTheme="minorHAnsi" w:cs="Arial"/>
        </w:rPr>
        <w:t>3</w:t>
      </w:r>
      <w:r w:rsidR="00341301" w:rsidRPr="0078059E">
        <w:rPr>
          <w:rFonts w:asciiTheme="minorHAnsi" w:hAnsiTheme="minorHAnsi" w:cs="Arial"/>
        </w:rPr>
        <w:t>.</w:t>
      </w:r>
    </w:p>
    <w:p w14:paraId="3A4B5439" w14:textId="77777777" w:rsidR="00F63839" w:rsidRPr="00F63839" w:rsidRDefault="00F63839" w:rsidP="00F63839">
      <w:pPr>
        <w:pStyle w:val="Prrafodelista"/>
        <w:rPr>
          <w:rFonts w:asciiTheme="minorHAnsi" w:hAnsiTheme="minorHAnsi" w:cs="Arial"/>
        </w:rPr>
      </w:pPr>
    </w:p>
    <w:p w14:paraId="76EAEF4A"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2DEADFE5" w14:textId="77777777" w:rsidR="00CE2E1F" w:rsidRPr="00C16313" w:rsidRDefault="00CE2E1F" w:rsidP="00CE2E1F">
      <w:pPr>
        <w:pStyle w:val="Prrafodelista"/>
        <w:rPr>
          <w:rFonts w:asciiTheme="minorHAnsi" w:hAnsiTheme="minorHAnsi" w:cs="Arial"/>
        </w:rPr>
      </w:pPr>
    </w:p>
    <w:p w14:paraId="269C3154" w14:textId="56FA6E4A" w:rsidR="00B64229" w:rsidRPr="00F23203" w:rsidRDefault="001A0EBB" w:rsidP="00833476">
      <w:pPr>
        <w:pStyle w:val="Prrafodelista"/>
        <w:numPr>
          <w:ilvl w:val="0"/>
          <w:numId w:val="9"/>
        </w:numPr>
        <w:tabs>
          <w:tab w:val="left" w:pos="284"/>
        </w:tabs>
        <w:ind w:right="51"/>
        <w:jc w:val="both"/>
        <w:rPr>
          <w:rFonts w:asciiTheme="minorHAnsi" w:hAnsiTheme="minorHAnsi" w:cs="Arial"/>
        </w:rPr>
      </w:pPr>
      <w:r w:rsidRPr="00F23203">
        <w:rPr>
          <w:rFonts w:asciiTheme="minorHAnsi" w:hAnsiTheme="minorHAnsi" w:cs="Arial"/>
        </w:rPr>
        <w:t xml:space="preserve">La </w:t>
      </w:r>
      <w:r w:rsidR="004A501D" w:rsidRPr="00F23203">
        <w:rPr>
          <w:rFonts w:asciiTheme="minorHAnsi" w:hAnsiTheme="minorHAnsi" w:cs="Arial"/>
        </w:rPr>
        <w:t xml:space="preserve">adquisición del </w:t>
      </w:r>
      <w:r w:rsidR="0071115D">
        <w:rPr>
          <w:rFonts w:asciiTheme="minorHAnsi" w:hAnsiTheme="minorHAnsi" w:cs="Arial"/>
        </w:rPr>
        <w:t>MEDICAMENTO ONCOLOGICO</w:t>
      </w:r>
      <w:r w:rsidR="004A501D" w:rsidRPr="00F23203">
        <w:rPr>
          <w:rFonts w:asciiTheme="minorHAnsi" w:hAnsiTheme="minorHAnsi" w:cs="Arial"/>
        </w:rPr>
        <w:t xml:space="preserve"> requerido por </w:t>
      </w:r>
      <w:r w:rsidR="004A501D" w:rsidRPr="00F23203">
        <w:rPr>
          <w:rFonts w:asciiTheme="minorHAnsi" w:hAnsiTheme="minorHAnsi" w:cs="Arial"/>
          <w:b/>
          <w:bCs/>
        </w:rPr>
        <w:t>L</w:t>
      </w:r>
      <w:r w:rsidR="004A501D" w:rsidRPr="00F23203">
        <w:rPr>
          <w:rFonts w:asciiTheme="minorHAnsi" w:hAnsiTheme="minorHAnsi" w:cs="Arial"/>
          <w:b/>
        </w:rPr>
        <w:t>a</w:t>
      </w:r>
      <w:r w:rsidR="004A501D" w:rsidRPr="00F23203">
        <w:rPr>
          <w:rFonts w:asciiTheme="minorHAnsi" w:hAnsiTheme="minorHAnsi" w:cs="Arial"/>
        </w:rPr>
        <w:t xml:space="preserve"> </w:t>
      </w:r>
      <w:r w:rsidR="004A501D" w:rsidRPr="00F23203">
        <w:rPr>
          <w:rFonts w:asciiTheme="minorHAnsi" w:hAnsiTheme="minorHAnsi" w:cs="Arial"/>
          <w:b/>
          <w:bCs/>
        </w:rPr>
        <w:t>C</w:t>
      </w:r>
      <w:r w:rsidR="004A501D" w:rsidRPr="00F23203">
        <w:rPr>
          <w:rFonts w:asciiTheme="minorHAnsi" w:hAnsiTheme="minorHAnsi" w:cs="Arial"/>
          <w:b/>
        </w:rPr>
        <w:t xml:space="preserve">onvocante, </w:t>
      </w:r>
      <w:r w:rsidR="004A501D" w:rsidRPr="00F23203">
        <w:rPr>
          <w:rFonts w:asciiTheme="minorHAnsi" w:hAnsiTheme="minorHAnsi" w:cs="Arial"/>
        </w:rPr>
        <w:t xml:space="preserve">se realizará con recursos del tipo de </w:t>
      </w:r>
      <w:r w:rsidR="004A501D" w:rsidRPr="0071115D">
        <w:rPr>
          <w:rFonts w:asciiTheme="minorHAnsi" w:hAnsiTheme="minorHAnsi" w:cs="Arial"/>
        </w:rPr>
        <w:t xml:space="preserve">presupuesto </w:t>
      </w:r>
      <w:r w:rsidR="00050C07" w:rsidRPr="0071115D">
        <w:rPr>
          <w:rFonts w:asciiTheme="minorHAnsi" w:hAnsiTheme="minorHAnsi" w:cs="Arial"/>
          <w:bCs/>
        </w:rPr>
        <w:t>202040</w:t>
      </w:r>
      <w:r w:rsidR="004A501D" w:rsidRPr="0071115D">
        <w:rPr>
          <w:rFonts w:asciiTheme="minorHAnsi" w:hAnsiTheme="minorHAnsi" w:cs="Arial"/>
        </w:rPr>
        <w:t>, pr</w:t>
      </w:r>
      <w:r w:rsidR="00833476" w:rsidRPr="0071115D">
        <w:rPr>
          <w:rFonts w:asciiTheme="minorHAnsi" w:hAnsiTheme="minorHAnsi" w:cs="Arial"/>
        </w:rPr>
        <w:t xml:space="preserve">ograma </w:t>
      </w:r>
      <w:r w:rsidR="00050C07" w:rsidRPr="0071115D">
        <w:rPr>
          <w:rFonts w:asciiTheme="minorHAnsi" w:hAnsiTheme="minorHAnsi" w:cs="Arial"/>
        </w:rPr>
        <w:t>250508</w:t>
      </w:r>
      <w:r w:rsidR="00833476" w:rsidRPr="0071115D">
        <w:rPr>
          <w:rFonts w:asciiTheme="minorHAnsi" w:hAnsiTheme="minorHAnsi" w:cs="Arial"/>
        </w:rPr>
        <w:t>,</w:t>
      </w:r>
      <w:r w:rsidR="00833476" w:rsidRPr="00F23203">
        <w:rPr>
          <w:rFonts w:asciiTheme="minorHAnsi" w:hAnsiTheme="minorHAnsi" w:cs="Arial"/>
        </w:rPr>
        <w:t xml:space="preserve"> </w:t>
      </w:r>
      <w:r w:rsidR="004A501D" w:rsidRPr="0071115D">
        <w:rPr>
          <w:rFonts w:asciiTheme="minorHAnsi" w:hAnsiTheme="minorHAnsi" w:cs="Arial"/>
        </w:rPr>
        <w:t>Partida 25301</w:t>
      </w:r>
      <w:r w:rsidR="00F23203" w:rsidRPr="0071115D">
        <w:rPr>
          <w:rFonts w:asciiTheme="minorHAnsi" w:hAnsiTheme="minorHAnsi" w:cs="Arial"/>
        </w:rPr>
        <w:t>,</w:t>
      </w:r>
      <w:r w:rsidR="00F23203" w:rsidRPr="00F23203">
        <w:rPr>
          <w:rFonts w:asciiTheme="minorHAnsi" w:hAnsiTheme="minorHAnsi" w:cs="Arial"/>
        </w:rPr>
        <w:t xml:space="preserve"> </w:t>
      </w:r>
      <w:r w:rsidR="00F23203" w:rsidRPr="0071115D">
        <w:rPr>
          <w:rFonts w:asciiTheme="minorHAnsi" w:hAnsiTheme="minorHAnsi" w:cs="Arial"/>
        </w:rPr>
        <w:t>Unidad 1482</w:t>
      </w:r>
      <w:r w:rsidR="004A501D" w:rsidRPr="0071115D">
        <w:rPr>
          <w:rFonts w:asciiTheme="minorHAnsi" w:hAnsiTheme="minorHAnsi" w:cs="Arial"/>
        </w:rPr>
        <w:t>,</w:t>
      </w:r>
      <w:r w:rsidR="004A501D" w:rsidRPr="00F23203">
        <w:rPr>
          <w:rFonts w:asciiTheme="minorHAnsi" w:hAnsiTheme="minorHAnsi" w:cs="Arial"/>
        </w:rPr>
        <w:t xml:space="preserve"> cuenta bancaria </w:t>
      </w:r>
      <w:r w:rsidR="00050C07" w:rsidRPr="0071115D">
        <w:rPr>
          <w:rFonts w:asciiTheme="minorHAnsi" w:hAnsiTheme="minorHAnsi" w:cs="Arial"/>
        </w:rPr>
        <w:t>20000</w:t>
      </w:r>
      <w:r w:rsidR="0071115D" w:rsidRPr="0071115D">
        <w:rPr>
          <w:rFonts w:asciiTheme="minorHAnsi" w:hAnsiTheme="minorHAnsi" w:cs="Arial"/>
        </w:rPr>
        <w:t>51754</w:t>
      </w:r>
      <w:r w:rsidR="004A501D" w:rsidRPr="00F23203">
        <w:rPr>
          <w:rFonts w:asciiTheme="minorHAnsi" w:hAnsiTheme="minorHAnsi" w:cs="Arial"/>
        </w:rPr>
        <w:t>.</w:t>
      </w:r>
    </w:p>
    <w:p w14:paraId="511D34E3" w14:textId="77777777" w:rsidR="00CE2E1F" w:rsidRPr="00C16313" w:rsidRDefault="00CE2E1F" w:rsidP="00CE2E1F">
      <w:pPr>
        <w:pStyle w:val="Prrafodelista"/>
        <w:tabs>
          <w:tab w:val="left" w:pos="284"/>
        </w:tabs>
        <w:ind w:left="720" w:right="-1"/>
        <w:jc w:val="both"/>
        <w:rPr>
          <w:rFonts w:asciiTheme="minorHAnsi" w:hAnsiTheme="minorHAnsi" w:cs="Arial"/>
        </w:rPr>
      </w:pPr>
    </w:p>
    <w:p w14:paraId="6882CC58"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25001F78" w14:textId="77777777" w:rsidR="00C66677" w:rsidRPr="00A91686" w:rsidRDefault="00C66677" w:rsidP="00A91686">
      <w:pPr>
        <w:pStyle w:val="Prrafodelista"/>
        <w:rPr>
          <w:rFonts w:asciiTheme="minorHAnsi" w:hAnsiTheme="minorHAnsi" w:cstheme="minorHAnsi"/>
        </w:rPr>
      </w:pPr>
    </w:p>
    <w:p w14:paraId="10C3F25F"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4835EDB2" w14:textId="77777777" w:rsidR="00BD2921" w:rsidRDefault="00BD2921" w:rsidP="00BD2921">
      <w:pPr>
        <w:tabs>
          <w:tab w:val="right" w:pos="1276"/>
        </w:tabs>
        <w:ind w:left="426"/>
        <w:jc w:val="both"/>
        <w:rPr>
          <w:rFonts w:asciiTheme="minorHAnsi" w:hAnsiTheme="minorHAnsi"/>
          <w:b/>
        </w:rPr>
      </w:pPr>
    </w:p>
    <w:p w14:paraId="57EC8E91" w14:textId="6065ED9D" w:rsidR="001165A7" w:rsidRPr="00A01537" w:rsidRDefault="001165A7" w:rsidP="001165A7">
      <w:pPr>
        <w:pStyle w:val="Prrafodelista"/>
        <w:numPr>
          <w:ilvl w:val="2"/>
          <w:numId w:val="23"/>
        </w:numPr>
        <w:tabs>
          <w:tab w:val="right" w:pos="1276"/>
        </w:tabs>
        <w:jc w:val="both"/>
        <w:rPr>
          <w:rFonts w:asciiTheme="minorHAnsi" w:hAnsiTheme="minorHAnsi"/>
        </w:rPr>
      </w:pPr>
      <w:r w:rsidRPr="001B3B2C">
        <w:rPr>
          <w:rFonts w:asciiTheme="minorHAnsi" w:hAnsiTheme="minorHAnsi"/>
        </w:rPr>
        <w:t xml:space="preserve">En </w:t>
      </w:r>
      <w:r w:rsidR="0088041A">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 de estas</w:t>
      </w:r>
      <w:r w:rsidRPr="000E48E8">
        <w:rPr>
          <w:rFonts w:asciiTheme="minorHAnsi" w:hAnsiTheme="minorHAnsi"/>
        </w:rPr>
        <w:t xml:space="preserve"> bases, se señala</w:t>
      </w:r>
      <w:r w:rsidR="00B014F1">
        <w:rPr>
          <w:rFonts w:asciiTheme="minorHAnsi" w:hAnsiTheme="minorHAnsi"/>
        </w:rPr>
        <w:t xml:space="preserve"> la </w:t>
      </w:r>
      <w:r w:rsidRPr="000E48E8">
        <w:rPr>
          <w:rFonts w:asciiTheme="minorHAnsi" w:hAnsiTheme="minorHAnsi"/>
        </w:rPr>
        <w:t xml:space="preserve">cantidad </w:t>
      </w:r>
      <w:r w:rsidR="004A501D">
        <w:rPr>
          <w:rFonts w:asciiTheme="minorHAnsi" w:hAnsiTheme="minorHAnsi"/>
        </w:rPr>
        <w:t xml:space="preserve">de </w:t>
      </w:r>
      <w:r w:rsidR="0071115D">
        <w:rPr>
          <w:rFonts w:asciiTheme="minorHAnsi" w:hAnsiTheme="minorHAnsi"/>
        </w:rPr>
        <w:t>MEDICAMENTO ONCOLOGICO</w:t>
      </w:r>
      <w:r w:rsidRPr="000E48E8">
        <w:rPr>
          <w:rFonts w:asciiTheme="minorHAnsi" w:hAnsiTheme="minorHAnsi"/>
        </w:rPr>
        <w:t xml:space="preserve"> que requiere</w:t>
      </w:r>
      <w:r w:rsidR="0088041A">
        <w:rPr>
          <w:rFonts w:asciiTheme="minorHAnsi" w:hAnsiTheme="minorHAnsi"/>
        </w:rPr>
        <w:t xml:space="preserve"> </w:t>
      </w:r>
      <w:r w:rsidRPr="000E48E8">
        <w:rPr>
          <w:rFonts w:asciiTheme="minorHAnsi" w:hAnsiTheme="minorHAnsi"/>
        </w:rPr>
        <w:t>la Convocante</w:t>
      </w:r>
      <w:r w:rsidR="00B014F1">
        <w:rPr>
          <w:rFonts w:asciiTheme="minorHAnsi" w:hAnsiTheme="minorHAnsi"/>
        </w:rPr>
        <w:t xml:space="preserve"> </w:t>
      </w:r>
      <w:r w:rsidR="00B014F1" w:rsidRPr="000E48E8">
        <w:rPr>
          <w:rFonts w:asciiTheme="minorHAnsi" w:hAnsiTheme="minorHAnsi"/>
        </w:rPr>
        <w:t>para cubrir sus necesidade</w:t>
      </w:r>
      <w:r w:rsidR="00B014F1">
        <w:rPr>
          <w:rFonts w:asciiTheme="minorHAnsi" w:hAnsiTheme="minorHAnsi"/>
        </w:rPr>
        <w:t>s</w:t>
      </w:r>
      <w:r w:rsidRPr="000E48E8">
        <w:rPr>
          <w:rFonts w:asciiTheme="minorHAnsi" w:hAnsiTheme="minorHAnsi"/>
        </w:rPr>
        <w:t>, la</w:t>
      </w:r>
      <w:r w:rsidR="00B014F1">
        <w:rPr>
          <w:rFonts w:asciiTheme="minorHAnsi" w:hAnsiTheme="minorHAnsi"/>
        </w:rPr>
        <w:t xml:space="preserve"> </w:t>
      </w:r>
      <w:r w:rsidR="008425B2">
        <w:rPr>
          <w:rFonts w:asciiTheme="minorHAnsi" w:hAnsiTheme="minorHAnsi"/>
        </w:rPr>
        <w:t>cual</w:t>
      </w:r>
      <w:r w:rsidRPr="000E48E8">
        <w:rPr>
          <w:rFonts w:asciiTheme="minorHAnsi" w:hAnsiTheme="minorHAnsi"/>
        </w:rPr>
        <w:t xml:space="preserve"> se tomará como referencia para determinar los montos máximos a contratar, dicha</w:t>
      </w:r>
      <w:r w:rsidR="00B014F1">
        <w:rPr>
          <w:rFonts w:asciiTheme="minorHAnsi" w:hAnsiTheme="minorHAnsi"/>
        </w:rPr>
        <w:t xml:space="preserve"> cantidad</w:t>
      </w:r>
      <w:r w:rsidRPr="000E48E8">
        <w:rPr>
          <w:rFonts w:asciiTheme="minorHAnsi" w:hAnsiTheme="minorHAnsi"/>
        </w:rPr>
        <w:t xml:space="preserve"> podrá variar, sin rebasar los presupuestos autorizados; cabe aclarar que las descripciones y características propias de los insumos, objeto del presente concurso, corresponden a la información enviada por </w:t>
      </w:r>
      <w:r w:rsidR="00B014F1">
        <w:rPr>
          <w:rFonts w:asciiTheme="minorHAnsi" w:hAnsiTheme="minorHAnsi"/>
        </w:rPr>
        <w:t xml:space="preserve">la </w:t>
      </w:r>
      <w:proofErr w:type="spellStart"/>
      <w:r w:rsidR="00050C07">
        <w:rPr>
          <w:rFonts w:asciiTheme="minorHAnsi" w:hAnsiTheme="minorHAnsi"/>
        </w:rPr>
        <w:t>Uneme</w:t>
      </w:r>
      <w:proofErr w:type="spellEnd"/>
      <w:r w:rsidR="00050C07">
        <w:rPr>
          <w:rFonts w:asciiTheme="minorHAnsi" w:hAnsiTheme="minorHAnsi"/>
        </w:rPr>
        <w:t xml:space="preserve"> DEDICAM</w:t>
      </w:r>
      <w:r w:rsidRPr="00913985">
        <w:rPr>
          <w:rFonts w:asciiTheme="minorHAnsi" w:hAnsiTheme="minorHAnsi"/>
        </w:rPr>
        <w:t>,</w:t>
      </w:r>
      <w:r w:rsidRPr="000E48E8">
        <w:rPr>
          <w:rFonts w:asciiTheme="minorHAnsi" w:hAnsiTheme="minorHAnsi"/>
        </w:rPr>
        <w:t xml:space="preserve"> por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3344A0EE" w14:textId="5C5266BD" w:rsidR="008470F6" w:rsidRDefault="001165A7" w:rsidP="00A75DB4">
      <w:pPr>
        <w:pStyle w:val="Prrafodelista"/>
        <w:numPr>
          <w:ilvl w:val="2"/>
          <w:numId w:val="23"/>
        </w:numPr>
        <w:tabs>
          <w:tab w:val="right" w:pos="1276"/>
        </w:tabs>
        <w:jc w:val="both"/>
        <w:rPr>
          <w:rFonts w:asciiTheme="minorHAnsi" w:hAnsiTheme="minorHAnsi"/>
        </w:rPr>
      </w:pPr>
      <w:r w:rsidRPr="007E7587">
        <w:rPr>
          <w:rFonts w:asciiTheme="minorHAnsi" w:hAnsiTheme="minorHAnsi"/>
        </w:rPr>
        <w:t xml:space="preserve">La asignación será por </w:t>
      </w:r>
      <w:r w:rsidR="0073288D">
        <w:rPr>
          <w:rFonts w:asciiTheme="minorHAnsi" w:hAnsiTheme="minorHAnsi"/>
        </w:rPr>
        <w:t>partida</w:t>
      </w:r>
      <w:r w:rsidR="007E7587">
        <w:rPr>
          <w:rFonts w:asciiTheme="minorHAnsi" w:hAnsiTheme="minorHAnsi"/>
        </w:rPr>
        <w:t>.</w:t>
      </w:r>
    </w:p>
    <w:p w14:paraId="0B514CA0" w14:textId="6AEE8A73" w:rsidR="001165A7" w:rsidRPr="00913985"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en base a la suficiencia presupuestal autorizada determinará </w:t>
      </w:r>
      <w:r w:rsidRPr="00913985">
        <w:rPr>
          <w:rFonts w:asciiTheme="minorHAnsi" w:hAnsiTheme="minorHAnsi"/>
        </w:rPr>
        <w:t>los montos mínimo y máximo a</w:t>
      </w:r>
      <w:r w:rsidRPr="00A01537">
        <w:rPr>
          <w:rFonts w:asciiTheme="minorHAnsi" w:hAnsiTheme="minorHAnsi"/>
        </w:rPr>
        <w:t xml:space="preserve"> </w:t>
      </w:r>
      <w:r w:rsidRPr="00913985">
        <w:rPr>
          <w:rFonts w:asciiTheme="minorHAnsi" w:hAnsiTheme="minorHAnsi"/>
        </w:rPr>
        <w:t>contratar, a</w:t>
      </w:r>
      <w:r w:rsidR="00913985" w:rsidRPr="00913985">
        <w:rPr>
          <w:rFonts w:asciiTheme="minorHAnsi" w:hAnsiTheme="minorHAnsi"/>
        </w:rPr>
        <w:t>l</w:t>
      </w:r>
      <w:r w:rsidRPr="00913985">
        <w:rPr>
          <w:rFonts w:asciiTheme="minorHAnsi" w:hAnsiTheme="minorHAnsi"/>
        </w:rPr>
        <w:t xml:space="preserve"> </w:t>
      </w:r>
      <w:r w:rsidR="00913985" w:rsidRPr="00913985">
        <w:rPr>
          <w:rFonts w:asciiTheme="minorHAnsi" w:hAnsiTheme="minorHAnsi"/>
        </w:rPr>
        <w:t>licitante que resulte</w:t>
      </w:r>
      <w:r w:rsidRPr="00913985">
        <w:rPr>
          <w:rFonts w:asciiTheme="minorHAnsi" w:hAnsiTheme="minorHAnsi"/>
        </w:rPr>
        <w:t xml:space="preserve"> con adjudicación.</w:t>
      </w:r>
    </w:p>
    <w:p w14:paraId="053AC8F1" w14:textId="76E03197" w:rsidR="001165A7" w:rsidRPr="00A0153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se compromete a erogar como mínimo </w:t>
      </w:r>
      <w:r w:rsidRPr="00913985">
        <w:rPr>
          <w:rFonts w:asciiTheme="minorHAnsi" w:hAnsiTheme="minorHAnsi"/>
        </w:rPr>
        <w:t xml:space="preserve">el </w:t>
      </w:r>
      <w:r w:rsidR="00913985" w:rsidRPr="00913985">
        <w:rPr>
          <w:rFonts w:asciiTheme="minorHAnsi" w:hAnsiTheme="minorHAnsi"/>
        </w:rPr>
        <w:t>6</w:t>
      </w:r>
      <w:r w:rsidRPr="00913985">
        <w:rPr>
          <w:rFonts w:asciiTheme="minorHAnsi" w:hAnsiTheme="minorHAnsi"/>
        </w:rPr>
        <w:t>0% del monto</w:t>
      </w:r>
      <w:r w:rsidRPr="00A01537">
        <w:rPr>
          <w:rFonts w:asciiTheme="minorHAnsi" w:hAnsiTheme="minorHAnsi"/>
        </w:rPr>
        <w:t xml:space="preserve"> adjudicado.</w:t>
      </w:r>
    </w:p>
    <w:p w14:paraId="71460E3E" w14:textId="518C8C7B"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El </w:t>
      </w:r>
      <w:r w:rsidR="00913985">
        <w:rPr>
          <w:rFonts w:asciiTheme="minorHAnsi" w:hAnsiTheme="minorHAnsi"/>
        </w:rPr>
        <w:t>6</w:t>
      </w:r>
      <w:r w:rsidRPr="00A01537">
        <w:rPr>
          <w:rFonts w:asciiTheme="minorHAnsi" w:hAnsiTheme="minorHAnsi"/>
        </w:rPr>
        <w:t>0% del monto comprometido por la Convocante, se erogará</w:t>
      </w:r>
      <w:r w:rsidRPr="00F931AA">
        <w:rPr>
          <w:rFonts w:asciiTheme="minorHAnsi" w:hAnsiTheme="minorHAnsi"/>
        </w:rPr>
        <w:t xml:space="preserve"> de acuerdo a las </w:t>
      </w:r>
      <w:r w:rsidR="00AC7C03">
        <w:rPr>
          <w:rFonts w:asciiTheme="minorHAnsi" w:hAnsiTheme="minorHAnsi"/>
        </w:rPr>
        <w:t>necesidades que requiera la Unidad</w:t>
      </w:r>
      <w:r w:rsidRPr="00F931AA">
        <w:rPr>
          <w:rFonts w:asciiTheme="minorHAnsi" w:hAnsiTheme="minorHAnsi"/>
        </w:rPr>
        <w:t xml:space="preserve">, </w:t>
      </w:r>
      <w:r w:rsidRPr="00C04F00">
        <w:rPr>
          <w:rFonts w:asciiTheme="minorHAnsi" w:hAnsiTheme="minorHAnsi"/>
        </w:rPr>
        <w:t xml:space="preserve">en base a </w:t>
      </w:r>
      <w:r w:rsidR="00E7534A" w:rsidRPr="00C04F00">
        <w:rPr>
          <w:rFonts w:asciiTheme="minorHAnsi" w:hAnsiTheme="minorHAnsi"/>
        </w:rPr>
        <w:t>lo</w:t>
      </w:r>
      <w:r w:rsidR="00C04F00" w:rsidRPr="00C04F00">
        <w:rPr>
          <w:rFonts w:asciiTheme="minorHAnsi" w:hAnsiTheme="minorHAnsi"/>
        </w:rPr>
        <w:t xml:space="preserve"> adjudicado</w:t>
      </w:r>
      <w:r w:rsidR="00913985" w:rsidRPr="00C04F00">
        <w:rPr>
          <w:rFonts w:asciiTheme="minorHAnsi" w:hAnsiTheme="minorHAnsi"/>
        </w:rPr>
        <w:t xml:space="preserve"> al licitante</w:t>
      </w:r>
      <w:r w:rsidRPr="00C04F00">
        <w:rPr>
          <w:rFonts w:asciiTheme="minorHAnsi" w:hAnsiTheme="minorHAnsi"/>
        </w:rPr>
        <w:t xml:space="preserve"> y de</w:t>
      </w:r>
      <w:r w:rsidRPr="00F931AA">
        <w:rPr>
          <w:rFonts w:asciiTheme="minorHAnsi" w:hAnsiTheme="minorHAnsi"/>
        </w:rPr>
        <w:t xml:space="preserve"> acuerdo a los presupuestos autorizados.</w:t>
      </w:r>
    </w:p>
    <w:p w14:paraId="585B965C" w14:textId="4D57D943" w:rsidR="001165A7" w:rsidRPr="00913985" w:rsidRDefault="001165A7" w:rsidP="001165A7">
      <w:pPr>
        <w:pStyle w:val="Prrafodelista"/>
        <w:numPr>
          <w:ilvl w:val="2"/>
          <w:numId w:val="23"/>
        </w:numPr>
        <w:tabs>
          <w:tab w:val="right" w:pos="1276"/>
        </w:tabs>
        <w:jc w:val="both"/>
        <w:rPr>
          <w:rFonts w:asciiTheme="minorHAnsi" w:hAnsiTheme="minorHAnsi"/>
        </w:rPr>
      </w:pPr>
      <w:r w:rsidRPr="00F931AA">
        <w:rPr>
          <w:rFonts w:asciiTheme="minorHAnsi" w:hAnsiTheme="minorHAnsi"/>
        </w:rPr>
        <w:t>Los licitantes deberán p</w:t>
      </w:r>
      <w:r w:rsidRPr="00F931AA">
        <w:rPr>
          <w:rFonts w:asciiTheme="minorHAnsi" w:hAnsiTheme="minorHAnsi"/>
          <w:color w:val="000000"/>
        </w:rPr>
        <w:t>resentar dentro del sobre de</w:t>
      </w:r>
      <w:r w:rsidR="00727531">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w:t>
      </w:r>
      <w:r w:rsidR="00050C07">
        <w:rPr>
          <w:rFonts w:asciiTheme="minorHAnsi" w:hAnsiTheme="minorHAnsi"/>
          <w:color w:val="000000"/>
        </w:rPr>
        <w:t xml:space="preserve">del </w:t>
      </w:r>
      <w:r w:rsidR="0071115D">
        <w:rPr>
          <w:rFonts w:asciiTheme="minorHAnsi" w:hAnsiTheme="minorHAnsi"/>
          <w:color w:val="000000"/>
        </w:rPr>
        <w:t>MEDICAMENTO ONCOLOGICO</w:t>
      </w:r>
      <w:r w:rsidR="00913985" w:rsidRPr="00913985">
        <w:rPr>
          <w:rFonts w:asciiTheme="minorHAnsi" w:hAnsiTheme="minorHAnsi"/>
          <w:color w:val="000000"/>
        </w:rPr>
        <w:t xml:space="preserve"> ofertado</w:t>
      </w:r>
      <w:r w:rsidRPr="00913985">
        <w:rPr>
          <w:rFonts w:asciiTheme="minorHAnsi" w:hAnsiTheme="minorHAnsi"/>
          <w:color w:val="000000"/>
        </w:rPr>
        <w:t xml:space="preserve">.  </w:t>
      </w:r>
    </w:p>
    <w:p w14:paraId="4E91850A" w14:textId="54766ADD" w:rsidR="001165A7" w:rsidRDefault="00AC7C03" w:rsidP="001165A7">
      <w:pPr>
        <w:pStyle w:val="Prrafodelista"/>
        <w:numPr>
          <w:ilvl w:val="2"/>
          <w:numId w:val="23"/>
        </w:numPr>
        <w:tabs>
          <w:tab w:val="right" w:pos="1276"/>
        </w:tabs>
        <w:jc w:val="both"/>
        <w:rPr>
          <w:rFonts w:asciiTheme="minorHAnsi" w:hAnsiTheme="minorHAnsi"/>
        </w:rPr>
      </w:pPr>
      <w:r>
        <w:rPr>
          <w:rFonts w:asciiTheme="minorHAnsi" w:hAnsiTheme="minorHAnsi"/>
        </w:rPr>
        <w:t>La Unidad Aplicativa</w:t>
      </w:r>
      <w:r w:rsidR="000908D8">
        <w:rPr>
          <w:rFonts w:asciiTheme="minorHAnsi" w:hAnsiTheme="minorHAnsi"/>
        </w:rPr>
        <w:t xml:space="preserve"> </w:t>
      </w:r>
      <w:r w:rsidR="001165A7" w:rsidRPr="00F931AA">
        <w:rPr>
          <w:rFonts w:asciiTheme="minorHAnsi" w:hAnsiTheme="minorHAnsi"/>
        </w:rPr>
        <w:t xml:space="preserve">hará la solicitud </w:t>
      </w:r>
      <w:r w:rsidR="001165A7" w:rsidRPr="00913985">
        <w:rPr>
          <w:rFonts w:asciiTheme="minorHAnsi" w:hAnsiTheme="minorHAnsi"/>
        </w:rPr>
        <w:t>de</w:t>
      </w:r>
      <w:r w:rsidR="00147157">
        <w:rPr>
          <w:rFonts w:asciiTheme="minorHAnsi" w:hAnsiTheme="minorHAnsi"/>
        </w:rPr>
        <w:t>l</w:t>
      </w:r>
      <w:r w:rsidR="001165A7" w:rsidRPr="00913985">
        <w:rPr>
          <w:rFonts w:asciiTheme="minorHAnsi" w:hAnsiTheme="minorHAnsi"/>
        </w:rPr>
        <w:t xml:space="preserve"> </w:t>
      </w:r>
      <w:r w:rsidR="0071115D">
        <w:rPr>
          <w:rFonts w:asciiTheme="minorHAnsi" w:hAnsiTheme="minorHAnsi"/>
        </w:rPr>
        <w:t>MEDICAMENTO ONCOLOGICO</w:t>
      </w:r>
      <w:r w:rsidR="00147157">
        <w:rPr>
          <w:rFonts w:asciiTheme="minorHAnsi" w:hAnsiTheme="minorHAnsi"/>
        </w:rPr>
        <w:t xml:space="preserve"> requerido</w:t>
      </w:r>
      <w:r w:rsidR="001165A7" w:rsidRPr="00913985">
        <w:rPr>
          <w:rFonts w:asciiTheme="minorHAnsi" w:hAnsiTheme="minorHAnsi"/>
        </w:rPr>
        <w:t xml:space="preserve"> en el formato</w:t>
      </w:r>
      <w:r w:rsidR="001165A7" w:rsidRPr="00F931AA">
        <w:rPr>
          <w:rFonts w:asciiTheme="minorHAnsi" w:hAnsiTheme="minorHAnsi"/>
        </w:rPr>
        <w:t xml:space="preserve"> de </w:t>
      </w:r>
      <w:r w:rsidR="007126C1">
        <w:rPr>
          <w:rFonts w:asciiTheme="minorHAnsi" w:hAnsiTheme="minorHAnsi"/>
        </w:rPr>
        <w:t>“</w:t>
      </w:r>
      <w:r w:rsidR="001165A7" w:rsidRPr="00F931AA">
        <w:rPr>
          <w:rFonts w:asciiTheme="minorHAnsi" w:hAnsiTheme="minorHAnsi"/>
        </w:rPr>
        <w:t>Orden de Envío</w:t>
      </w:r>
      <w:r w:rsidR="007126C1">
        <w:rPr>
          <w:rFonts w:asciiTheme="minorHAnsi" w:hAnsiTheme="minorHAnsi"/>
        </w:rPr>
        <w:t>”</w:t>
      </w:r>
      <w:r w:rsidR="001165A7" w:rsidRPr="00F931AA">
        <w:rPr>
          <w:rFonts w:asciiTheme="minorHAnsi" w:hAnsiTheme="minorHAnsi"/>
        </w:rPr>
        <w:t xml:space="preserve"> debidamente foliado, dicho formato será</w:t>
      </w:r>
      <w:r w:rsidR="001165A7" w:rsidRPr="000E48E8">
        <w:rPr>
          <w:rFonts w:asciiTheme="minorHAnsi" w:hAnsiTheme="minorHAnsi"/>
        </w:rPr>
        <w:t xml:space="preserve"> firmado por el Administrador y/o Encargado de Recursos Materiales o Almacén y deberá ser enviado vía fax, o algún otro conducto al </w:t>
      </w:r>
      <w:r w:rsidR="00B5795E">
        <w:rPr>
          <w:rFonts w:asciiTheme="minorHAnsi" w:hAnsiTheme="minorHAnsi"/>
        </w:rPr>
        <w:t>licitante ganador</w:t>
      </w:r>
      <w:r w:rsidR="001165A7" w:rsidRPr="000E48E8">
        <w:rPr>
          <w:rFonts w:asciiTheme="minorHAnsi" w:hAnsiTheme="minorHAnsi"/>
        </w:rPr>
        <w:t xml:space="preserve">, recabando </w:t>
      </w:r>
      <w:r w:rsidR="00B014F1">
        <w:rPr>
          <w:rFonts w:asciiTheme="minorHAnsi" w:hAnsiTheme="minorHAnsi"/>
        </w:rPr>
        <w:t>la Unidad Aplicativa el</w:t>
      </w:r>
      <w:r w:rsidR="00F52C5A">
        <w:rPr>
          <w:rFonts w:asciiTheme="minorHAnsi" w:hAnsiTheme="minorHAnsi"/>
        </w:rPr>
        <w:t xml:space="preserve"> </w:t>
      </w:r>
      <w:r w:rsidR="001165A7" w:rsidRPr="000E48E8">
        <w:rPr>
          <w:rFonts w:asciiTheme="minorHAnsi" w:hAnsiTheme="minorHAnsi"/>
        </w:rPr>
        <w:t xml:space="preserve">acuse de recibo de la Orden de Envío con firma y fecha por parte del </w:t>
      </w:r>
      <w:r w:rsidR="00B5795E">
        <w:rPr>
          <w:rFonts w:asciiTheme="minorHAnsi" w:hAnsiTheme="minorHAnsi"/>
        </w:rPr>
        <w:t>licitante ganador</w:t>
      </w:r>
      <w:r w:rsidR="001165A7" w:rsidRPr="000E48E8">
        <w:rPr>
          <w:rFonts w:asciiTheme="minorHAnsi" w:hAnsiTheme="minorHAnsi"/>
        </w:rPr>
        <w:t xml:space="preserve">, dicho acuse deberá el </w:t>
      </w:r>
      <w:r w:rsidR="00B5795E">
        <w:rPr>
          <w:rFonts w:asciiTheme="minorHAnsi" w:hAnsiTheme="minorHAnsi"/>
        </w:rPr>
        <w:t>licitante ganador</w:t>
      </w:r>
      <w:r w:rsidR="001165A7"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w:t>
      </w:r>
      <w:r w:rsidR="00F52C5A">
        <w:rPr>
          <w:rFonts w:asciiTheme="minorHAnsi" w:hAnsiTheme="minorHAnsi"/>
        </w:rPr>
        <w:t xml:space="preserve">por </w:t>
      </w:r>
      <w:r>
        <w:rPr>
          <w:rFonts w:asciiTheme="minorHAnsi" w:hAnsiTheme="minorHAnsi"/>
        </w:rPr>
        <w:t>la Unidad Aplicativa</w:t>
      </w:r>
      <w:r w:rsidR="001165A7" w:rsidRPr="000E48E8">
        <w:rPr>
          <w:rFonts w:asciiTheme="minorHAnsi" w:hAnsiTheme="minorHAnsi"/>
        </w:rPr>
        <w:t>, para el cálculo y elaboración de sanción por el atraso en la entrega de mercancías</w:t>
      </w:r>
    </w:p>
    <w:p w14:paraId="6ADE170D" w14:textId="07383332" w:rsidR="000716F8" w:rsidRDefault="001165A7" w:rsidP="000716F8">
      <w:pPr>
        <w:pStyle w:val="Prrafodelista"/>
        <w:numPr>
          <w:ilvl w:val="2"/>
          <w:numId w:val="23"/>
        </w:numPr>
        <w:tabs>
          <w:tab w:val="right" w:pos="1276"/>
        </w:tabs>
        <w:jc w:val="both"/>
        <w:rPr>
          <w:rFonts w:asciiTheme="minorHAnsi" w:hAnsiTheme="minorHAnsi"/>
        </w:rPr>
      </w:pPr>
      <w:r w:rsidRPr="000E48E8">
        <w:rPr>
          <w:rFonts w:asciiTheme="minorHAnsi" w:hAnsiTheme="minorHAnsi"/>
        </w:rPr>
        <w:t>Para las Ord</w:t>
      </w:r>
      <w:r w:rsidR="00913985">
        <w:rPr>
          <w:rFonts w:asciiTheme="minorHAnsi" w:hAnsiTheme="minorHAnsi"/>
        </w:rPr>
        <w:t xml:space="preserve">enes de Envío, de las cuales </w:t>
      </w:r>
      <w:r w:rsidR="00913985" w:rsidRPr="00913985">
        <w:rPr>
          <w:rFonts w:asciiTheme="minorHAnsi" w:hAnsiTheme="minorHAnsi"/>
        </w:rPr>
        <w:t>el</w:t>
      </w:r>
      <w:r w:rsidRPr="00913985">
        <w:rPr>
          <w:rFonts w:asciiTheme="minorHAnsi" w:hAnsiTheme="minorHAnsi"/>
        </w:rPr>
        <w:t xml:space="preserve"> </w:t>
      </w:r>
      <w:r w:rsidR="00913985" w:rsidRPr="00913985">
        <w:rPr>
          <w:rFonts w:asciiTheme="minorHAnsi" w:hAnsiTheme="minorHAnsi"/>
        </w:rPr>
        <w:t>licitante ganador no remita</w:t>
      </w:r>
      <w:r w:rsidRPr="000E48E8">
        <w:rPr>
          <w:rFonts w:asciiTheme="minorHAnsi" w:hAnsiTheme="minorHAnsi"/>
        </w:rPr>
        <w:t xml:space="preserve"> acuse de recibo o no se tenga respuesta </w:t>
      </w:r>
      <w:r w:rsidRPr="00913985">
        <w:rPr>
          <w:rFonts w:asciiTheme="minorHAnsi" w:hAnsiTheme="minorHAnsi"/>
        </w:rPr>
        <w:t xml:space="preserve">alguna </w:t>
      </w:r>
      <w:r w:rsidR="00913985" w:rsidRPr="00913985">
        <w:rPr>
          <w:rFonts w:asciiTheme="minorHAnsi" w:hAnsiTheme="minorHAnsi"/>
        </w:rPr>
        <w:t>por parte de este</w:t>
      </w:r>
      <w:r w:rsidRPr="00913985">
        <w:rPr>
          <w:rFonts w:asciiTheme="minorHAnsi" w:hAnsiTheme="minorHAnsi"/>
        </w:rPr>
        <w:t>, será</w:t>
      </w:r>
      <w:r w:rsidRPr="000E48E8">
        <w:rPr>
          <w:rFonts w:asciiTheme="minorHAnsi" w:hAnsiTheme="minorHAnsi"/>
        </w:rPr>
        <w:t xml:space="preserve"> tomada en cuenta por </w:t>
      </w:r>
      <w:r w:rsidR="00AC7C03">
        <w:rPr>
          <w:rFonts w:asciiTheme="minorHAnsi" w:hAnsiTheme="minorHAnsi"/>
        </w:rPr>
        <w:t>la Unidad Aplicativa</w:t>
      </w:r>
      <w:r w:rsidR="00B014F1" w:rsidRPr="000E48E8">
        <w:rPr>
          <w:rFonts w:asciiTheme="minorHAnsi" w:hAnsiTheme="minorHAnsi"/>
        </w:rPr>
        <w:t xml:space="preserve"> </w:t>
      </w:r>
      <w:r w:rsidRPr="000E48E8">
        <w:rPr>
          <w:rFonts w:asciiTheme="minorHAnsi" w:hAnsiTheme="minorHAnsi"/>
        </w:rPr>
        <w:t>como fecha de acuse el día en que se elabore la Orden de Envío para el cálculo y elaboración de sanción por el atraso en la entrega de mercancías.</w:t>
      </w:r>
    </w:p>
    <w:p w14:paraId="2B1FA5E2" w14:textId="77777777" w:rsidR="001A3132" w:rsidRDefault="001A3132" w:rsidP="001A3132">
      <w:pPr>
        <w:pStyle w:val="Prrafodelista"/>
        <w:numPr>
          <w:ilvl w:val="2"/>
          <w:numId w:val="23"/>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w:t>
      </w:r>
      <w:r w:rsidRPr="00C1070D">
        <w:rPr>
          <w:rFonts w:asciiTheme="minorHAnsi" w:hAnsiTheme="minorHAnsi"/>
        </w:rPr>
        <w:lastRenderedPageBreak/>
        <w:t xml:space="preserve">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3E0596D6" w14:textId="01D58F06" w:rsidR="00F63839" w:rsidRDefault="001A3132" w:rsidP="00C04F00">
      <w:pPr>
        <w:pStyle w:val="Prrafodelista"/>
        <w:numPr>
          <w:ilvl w:val="2"/>
          <w:numId w:val="23"/>
        </w:numPr>
        <w:tabs>
          <w:tab w:val="right" w:pos="1276"/>
        </w:tabs>
        <w:jc w:val="both"/>
        <w:rPr>
          <w:rFonts w:asciiTheme="minorHAnsi" w:hAnsiTheme="minorHAnsi"/>
        </w:rPr>
      </w:pPr>
      <w:r w:rsidRPr="00C1070D">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C1070D">
        <w:rPr>
          <w:rFonts w:asciiTheme="minorHAnsi" w:hAnsiTheme="minorHAnsi"/>
        </w:rPr>
        <w:t>Ote</w:t>
      </w:r>
      <w:proofErr w:type="spellEnd"/>
      <w:r w:rsidRPr="00C1070D">
        <w:rPr>
          <w:rFonts w:asciiTheme="minorHAnsi" w:hAnsiTheme="minorHAnsi"/>
        </w:rPr>
        <w:t xml:space="preserve">, 3er. </w:t>
      </w:r>
      <w:r w:rsidRPr="00913985">
        <w:rPr>
          <w:rFonts w:asciiTheme="minorHAnsi" w:hAnsiTheme="minorHAnsi"/>
        </w:rPr>
        <w:t>y 2do</w:t>
      </w:r>
      <w:r w:rsidR="00913985" w:rsidRPr="00913985">
        <w:rPr>
          <w:rFonts w:asciiTheme="minorHAnsi" w:hAnsiTheme="minorHAnsi"/>
        </w:rPr>
        <w:t>.</w:t>
      </w:r>
      <w:r w:rsidRPr="00913985">
        <w:rPr>
          <w:rFonts w:asciiTheme="minorHAnsi" w:hAnsiTheme="minorHAnsi"/>
        </w:rPr>
        <w:t xml:space="preserve"> </w:t>
      </w:r>
      <w:r w:rsidR="00913985" w:rsidRPr="00913985">
        <w:rPr>
          <w:rFonts w:asciiTheme="minorHAnsi" w:hAnsiTheme="minorHAnsi"/>
        </w:rPr>
        <w:t>P</w:t>
      </w:r>
      <w:r w:rsidRPr="00913985">
        <w:rPr>
          <w:rFonts w:asciiTheme="minorHAnsi" w:hAnsiTheme="minorHAnsi"/>
        </w:rPr>
        <w:t>iso</w:t>
      </w:r>
      <w:r w:rsidR="00913985">
        <w:rPr>
          <w:rFonts w:asciiTheme="minorHAnsi" w:hAnsiTheme="minorHAnsi"/>
        </w:rPr>
        <w:t>,</w:t>
      </w:r>
      <w:r>
        <w:rPr>
          <w:rFonts w:asciiTheme="minorHAnsi" w:hAnsiTheme="minorHAnsi"/>
        </w:rPr>
        <w:t xml:space="preserve"> respectivamente</w:t>
      </w:r>
      <w:r w:rsidRPr="00C1070D">
        <w:rPr>
          <w:rFonts w:asciiTheme="minorHAnsi" w:hAnsiTheme="minorHAnsi"/>
        </w:rPr>
        <w:t xml:space="preserve">, Centro de </w:t>
      </w:r>
      <w:r w:rsidRPr="00913985">
        <w:rPr>
          <w:rFonts w:asciiTheme="minorHAnsi" w:hAnsiTheme="minorHAnsi"/>
        </w:rPr>
        <w:t>Monterrey</w:t>
      </w:r>
      <w:r w:rsidR="00913985" w:rsidRPr="00913985">
        <w:rPr>
          <w:rFonts w:asciiTheme="minorHAnsi" w:hAnsiTheme="minorHAnsi"/>
        </w:rPr>
        <w:t>,</w:t>
      </w:r>
      <w:r w:rsidRPr="00913985">
        <w:rPr>
          <w:rFonts w:asciiTheme="minorHAnsi" w:hAnsiTheme="minorHAnsi"/>
        </w:rPr>
        <w:t xml:space="preserve"> Nuevo León</w:t>
      </w:r>
      <w:r w:rsidRPr="00C1070D">
        <w:rPr>
          <w:rFonts w:asciiTheme="minorHAnsi" w:hAnsiTheme="minorHAnsi"/>
        </w:rPr>
        <w:t>, C.P. 64000.</w:t>
      </w:r>
    </w:p>
    <w:p w14:paraId="6AD0583A" w14:textId="3A9C528B" w:rsidR="00BF6B98" w:rsidRDefault="00BF6B98" w:rsidP="00C04F00">
      <w:pPr>
        <w:pStyle w:val="Prrafodelista"/>
        <w:numPr>
          <w:ilvl w:val="2"/>
          <w:numId w:val="23"/>
        </w:numPr>
        <w:tabs>
          <w:tab w:val="right" w:pos="1276"/>
        </w:tabs>
        <w:jc w:val="both"/>
        <w:rPr>
          <w:rFonts w:asciiTheme="minorHAnsi" w:hAnsiTheme="minorHAnsi"/>
        </w:rPr>
      </w:pPr>
      <w:r w:rsidRPr="00C04F00">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89C82FA" w14:textId="38788103" w:rsidR="00147157" w:rsidRPr="007126C1" w:rsidRDefault="00147157" w:rsidP="00C04F00">
      <w:pPr>
        <w:pStyle w:val="Prrafodelista"/>
        <w:numPr>
          <w:ilvl w:val="2"/>
          <w:numId w:val="23"/>
        </w:numPr>
        <w:tabs>
          <w:tab w:val="right" w:pos="1276"/>
        </w:tabs>
        <w:jc w:val="both"/>
        <w:rPr>
          <w:rFonts w:asciiTheme="minorHAnsi" w:hAnsiTheme="minorHAnsi"/>
        </w:rPr>
      </w:pPr>
      <w:r w:rsidRPr="00592F7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143E73DA" w14:textId="3CF9275A" w:rsidR="007126C1" w:rsidRPr="00BF6B98" w:rsidRDefault="007126C1" w:rsidP="00C04F00">
      <w:pPr>
        <w:pStyle w:val="Prrafodelista"/>
        <w:numPr>
          <w:ilvl w:val="2"/>
          <w:numId w:val="23"/>
        </w:numPr>
        <w:tabs>
          <w:tab w:val="right" w:pos="1276"/>
        </w:tabs>
        <w:jc w:val="both"/>
        <w:rPr>
          <w:rFonts w:asciiTheme="minorHAnsi" w:hAnsiTheme="minorHAnsi"/>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7785CD7" w14:textId="67F0CF9E" w:rsidR="001578FF" w:rsidRDefault="0070351F" w:rsidP="00A1692B">
      <w:pPr>
        <w:tabs>
          <w:tab w:val="left" w:pos="851"/>
        </w:tabs>
        <w:ind w:right="-1"/>
        <w:jc w:val="both"/>
        <w:rPr>
          <w:rFonts w:asciiTheme="minorHAnsi" w:hAnsiTheme="minorHAnsi"/>
          <w:b/>
        </w:rPr>
      </w:pPr>
      <w:r>
        <w:rPr>
          <w:rFonts w:asciiTheme="minorHAnsi" w:hAnsiTheme="minorHAnsi"/>
          <w:b/>
        </w:rPr>
        <w:t xml:space="preserve"> </w:t>
      </w:r>
      <w:r w:rsidR="005B56DF">
        <w:rPr>
          <w:rFonts w:asciiTheme="minorHAnsi" w:hAnsiTheme="minorHAnsi"/>
          <w:b/>
        </w:rPr>
        <w:t xml:space="preserve"> </w:t>
      </w:r>
      <w:r w:rsidR="003A7926">
        <w:rPr>
          <w:rFonts w:asciiTheme="minorHAnsi" w:hAnsiTheme="minorHAnsi"/>
          <w:b/>
        </w:rPr>
        <w:t xml:space="preserve"> </w:t>
      </w:r>
    </w:p>
    <w:p w14:paraId="7DBB2272" w14:textId="77777777"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14:paraId="0F25710B" w14:textId="77777777" w:rsidR="002F3EDC" w:rsidRDefault="002F3EDC" w:rsidP="002F3EDC">
      <w:pPr>
        <w:tabs>
          <w:tab w:val="left" w:pos="851"/>
        </w:tabs>
        <w:ind w:right="-1"/>
        <w:jc w:val="both"/>
        <w:rPr>
          <w:rFonts w:asciiTheme="minorHAnsi" w:hAnsiTheme="minorHAnsi"/>
          <w:b/>
        </w:rPr>
      </w:pPr>
    </w:p>
    <w:p w14:paraId="2A6E6FC4" w14:textId="7777777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14:paraId="638CA151" w14:textId="23825712" w:rsidR="002F3EDC" w:rsidRPr="00A01537" w:rsidRDefault="00147157" w:rsidP="00EB7555">
      <w:pPr>
        <w:pStyle w:val="Prrafodelista"/>
        <w:numPr>
          <w:ilvl w:val="1"/>
          <w:numId w:val="25"/>
        </w:numPr>
        <w:ind w:left="1276" w:right="49"/>
        <w:jc w:val="both"/>
        <w:rPr>
          <w:rFonts w:asciiTheme="minorHAnsi" w:hAnsiTheme="minorHAnsi"/>
        </w:rPr>
      </w:pPr>
      <w:r>
        <w:rPr>
          <w:rFonts w:asciiTheme="minorHAnsi" w:hAnsiTheme="minorHAnsi"/>
        </w:rPr>
        <w:t xml:space="preserve">El </w:t>
      </w:r>
      <w:r w:rsidR="0071115D">
        <w:rPr>
          <w:rFonts w:asciiTheme="minorHAnsi" w:hAnsiTheme="minorHAnsi"/>
        </w:rPr>
        <w:t>MEDICAMENTO ONCOLOGICO</w:t>
      </w:r>
      <w:r>
        <w:rPr>
          <w:rFonts w:asciiTheme="minorHAnsi" w:hAnsiTheme="minorHAnsi"/>
        </w:rPr>
        <w:t xml:space="preserve"> se entregará</w:t>
      </w:r>
      <w:r w:rsidR="002C54E8" w:rsidRPr="00A01537">
        <w:rPr>
          <w:rFonts w:asciiTheme="minorHAnsi" w:hAnsiTheme="minorHAnsi"/>
        </w:rPr>
        <w:t xml:space="preserve"> dentro de los 7 días naturales posteriores a la recepción de la Orden de Envío por parte del </w:t>
      </w:r>
      <w:r w:rsidR="000D6B1B">
        <w:rPr>
          <w:rFonts w:asciiTheme="minorHAnsi" w:hAnsiTheme="minorHAnsi"/>
        </w:rPr>
        <w:t>licitante ganador</w:t>
      </w:r>
      <w:r w:rsidR="002C54E8" w:rsidRPr="00A01537">
        <w:rPr>
          <w:rFonts w:asciiTheme="minorHAnsi" w:hAnsiTheme="minorHAnsi"/>
        </w:rPr>
        <w:t xml:space="preserve"> que resulte con adjudicación y se hará en </w:t>
      </w:r>
      <w:r w:rsidR="00AC7C03">
        <w:rPr>
          <w:rFonts w:asciiTheme="minorHAnsi" w:hAnsiTheme="minorHAnsi"/>
        </w:rPr>
        <w:t>la Unidad Aplicativa</w:t>
      </w:r>
      <w:r w:rsidR="00B014F1" w:rsidRPr="00A01537">
        <w:rPr>
          <w:rFonts w:asciiTheme="minorHAnsi" w:hAnsiTheme="minorHAnsi"/>
        </w:rPr>
        <w:t xml:space="preserve"> </w:t>
      </w:r>
      <w:r w:rsidR="002C54E8" w:rsidRPr="00A01537">
        <w:rPr>
          <w:rFonts w:asciiTheme="minorHAnsi" w:hAnsiTheme="minorHAnsi"/>
        </w:rPr>
        <w:t xml:space="preserve">de la Convocante conforme al contrato abierto que se celebre (No se recibirá </w:t>
      </w:r>
      <w:r w:rsidR="0071115D">
        <w:rPr>
          <w:rFonts w:asciiTheme="minorHAnsi" w:hAnsiTheme="minorHAnsi"/>
        </w:rPr>
        <w:t>MEDICAMENTO ONCOLOGICO</w:t>
      </w:r>
      <w:r w:rsidR="002C54E8" w:rsidRPr="00A01537">
        <w:rPr>
          <w:rFonts w:asciiTheme="minorHAnsi" w:hAnsiTheme="minorHAnsi"/>
        </w:rPr>
        <w:t xml:space="preserve"> los días sábado, domingo y días de descanso obligatorio, a excepción de que sea solicitado por </w:t>
      </w:r>
      <w:r w:rsidR="00AC7C03">
        <w:rPr>
          <w:rFonts w:asciiTheme="minorHAnsi" w:hAnsiTheme="minorHAnsi"/>
        </w:rPr>
        <w:t>la Unidad Aplicativa</w:t>
      </w:r>
      <w:r w:rsidR="002C54E8" w:rsidRPr="00A01537">
        <w:rPr>
          <w:rFonts w:asciiTheme="minorHAnsi" w:hAnsiTheme="minorHAnsi"/>
        </w:rPr>
        <w:t>).</w:t>
      </w:r>
    </w:p>
    <w:p w14:paraId="25159D1C" w14:textId="2DCA0899" w:rsidR="002F3EDC" w:rsidRPr="00377F3D" w:rsidRDefault="002F3EDC" w:rsidP="00EB7555">
      <w:pPr>
        <w:pStyle w:val="BlockText2"/>
        <w:numPr>
          <w:ilvl w:val="1"/>
          <w:numId w:val="25"/>
        </w:numPr>
        <w:ind w:left="1276" w:right="0"/>
        <w:rPr>
          <w:rFonts w:asciiTheme="minorHAnsi" w:hAnsiTheme="minorHAnsi" w:cs="Arial"/>
          <w:sz w:val="20"/>
        </w:rPr>
      </w:pPr>
      <w:r w:rsidRPr="00A20660">
        <w:rPr>
          <w:rFonts w:asciiTheme="minorHAnsi" w:hAnsiTheme="minorHAnsi" w:cs="Arial"/>
          <w:sz w:val="20"/>
        </w:rPr>
        <w:t xml:space="preserve">La entrega de </w:t>
      </w:r>
      <w:r w:rsidR="002C54E8" w:rsidRPr="00A20660">
        <w:rPr>
          <w:rFonts w:asciiTheme="minorHAnsi" w:hAnsiTheme="minorHAnsi" w:cs="Arial"/>
          <w:sz w:val="20"/>
        </w:rPr>
        <w:t>los insumos</w:t>
      </w:r>
      <w:r w:rsidRPr="00A20660">
        <w:rPr>
          <w:rFonts w:asciiTheme="minorHAnsi" w:hAnsiTheme="minorHAnsi" w:cs="Arial"/>
          <w:sz w:val="20"/>
        </w:rPr>
        <w:t xml:space="preserve"> se realizará del </w:t>
      </w:r>
      <w:r w:rsidR="007126C1" w:rsidRPr="00377F3D">
        <w:rPr>
          <w:rFonts w:asciiTheme="minorHAnsi" w:hAnsiTheme="minorHAnsi" w:cs="Arial"/>
          <w:sz w:val="20"/>
        </w:rPr>
        <w:t xml:space="preserve">día </w:t>
      </w:r>
      <w:r w:rsidR="009D4E1C" w:rsidRPr="00377F3D">
        <w:rPr>
          <w:rFonts w:asciiTheme="minorHAnsi" w:hAnsiTheme="minorHAnsi" w:cs="Arial"/>
          <w:sz w:val="20"/>
        </w:rPr>
        <w:t>0</w:t>
      </w:r>
      <w:r w:rsidR="007126C1" w:rsidRPr="00377F3D">
        <w:rPr>
          <w:rFonts w:asciiTheme="minorHAnsi" w:hAnsiTheme="minorHAnsi" w:cs="Arial"/>
          <w:sz w:val="20"/>
        </w:rPr>
        <w:t>1</w:t>
      </w:r>
      <w:r w:rsidR="00606B41" w:rsidRPr="00377F3D">
        <w:rPr>
          <w:rFonts w:asciiTheme="minorHAnsi" w:hAnsiTheme="minorHAnsi" w:cs="Arial"/>
          <w:sz w:val="20"/>
        </w:rPr>
        <w:t xml:space="preserve"> </w:t>
      </w:r>
      <w:r w:rsidRPr="00377F3D">
        <w:rPr>
          <w:rFonts w:asciiTheme="minorHAnsi" w:hAnsiTheme="minorHAnsi" w:cs="Arial"/>
          <w:sz w:val="20"/>
        </w:rPr>
        <w:t xml:space="preserve">de </w:t>
      </w:r>
      <w:r w:rsidR="007126C1" w:rsidRPr="00377F3D">
        <w:rPr>
          <w:rFonts w:asciiTheme="minorHAnsi" w:hAnsiTheme="minorHAnsi" w:cs="Arial"/>
          <w:sz w:val="20"/>
        </w:rPr>
        <w:t>junio</w:t>
      </w:r>
      <w:r w:rsidR="007B26A4" w:rsidRPr="00377F3D">
        <w:rPr>
          <w:rFonts w:asciiTheme="minorHAnsi" w:hAnsiTheme="minorHAnsi" w:cs="Arial"/>
          <w:sz w:val="20"/>
        </w:rPr>
        <w:t xml:space="preserve"> del 202</w:t>
      </w:r>
      <w:r w:rsidR="007126C1" w:rsidRPr="00377F3D">
        <w:rPr>
          <w:rFonts w:asciiTheme="minorHAnsi" w:hAnsiTheme="minorHAnsi" w:cs="Arial"/>
          <w:sz w:val="20"/>
        </w:rPr>
        <w:t>3</w:t>
      </w:r>
      <w:r w:rsidRPr="00377F3D">
        <w:rPr>
          <w:rFonts w:asciiTheme="minorHAnsi" w:hAnsiTheme="minorHAnsi" w:cs="Arial"/>
          <w:sz w:val="20"/>
        </w:rPr>
        <w:t xml:space="preserve"> al</w:t>
      </w:r>
      <w:r w:rsidR="007126C1" w:rsidRPr="00377F3D">
        <w:rPr>
          <w:rFonts w:asciiTheme="minorHAnsi" w:hAnsiTheme="minorHAnsi" w:cs="Arial"/>
          <w:sz w:val="20"/>
        </w:rPr>
        <w:t xml:space="preserve"> día</w:t>
      </w:r>
      <w:r w:rsidRPr="00377F3D">
        <w:rPr>
          <w:rFonts w:asciiTheme="minorHAnsi" w:hAnsiTheme="minorHAnsi" w:cs="Arial"/>
          <w:sz w:val="20"/>
        </w:rPr>
        <w:t xml:space="preserve"> </w:t>
      </w:r>
      <w:r w:rsidR="00377F3D" w:rsidRPr="00377F3D">
        <w:rPr>
          <w:rFonts w:asciiTheme="minorHAnsi" w:hAnsiTheme="minorHAnsi" w:cs="Arial"/>
          <w:sz w:val="20"/>
        </w:rPr>
        <w:t>30</w:t>
      </w:r>
      <w:r w:rsidRPr="00377F3D">
        <w:rPr>
          <w:rFonts w:asciiTheme="minorHAnsi" w:hAnsiTheme="minorHAnsi" w:cs="Arial"/>
          <w:sz w:val="20"/>
        </w:rPr>
        <w:t xml:space="preserve"> de </w:t>
      </w:r>
      <w:r w:rsidR="00377F3D" w:rsidRPr="00377F3D">
        <w:rPr>
          <w:rFonts w:asciiTheme="minorHAnsi" w:hAnsiTheme="minorHAnsi" w:cs="Arial"/>
          <w:sz w:val="20"/>
        </w:rPr>
        <w:t>noviembre</w:t>
      </w:r>
      <w:r w:rsidR="007B26A4" w:rsidRPr="00377F3D">
        <w:rPr>
          <w:rFonts w:asciiTheme="minorHAnsi" w:hAnsiTheme="minorHAnsi" w:cs="Arial"/>
          <w:sz w:val="20"/>
        </w:rPr>
        <w:t xml:space="preserve"> del 202</w:t>
      </w:r>
      <w:r w:rsidR="007126C1" w:rsidRPr="00377F3D">
        <w:rPr>
          <w:rFonts w:asciiTheme="minorHAnsi" w:hAnsiTheme="minorHAnsi" w:cs="Arial"/>
          <w:sz w:val="20"/>
        </w:rPr>
        <w:t>3</w:t>
      </w:r>
      <w:r w:rsidRPr="00377F3D">
        <w:rPr>
          <w:rFonts w:asciiTheme="minorHAnsi" w:hAnsiTheme="minorHAnsi" w:cs="Arial"/>
          <w:sz w:val="20"/>
        </w:rPr>
        <w:t xml:space="preserve">. </w:t>
      </w:r>
    </w:p>
    <w:p w14:paraId="4938F83D" w14:textId="66CEEE85" w:rsidR="002F3EDC" w:rsidRDefault="002F3EDC" w:rsidP="00EB7555">
      <w:pPr>
        <w:pStyle w:val="Prrafodelista"/>
        <w:numPr>
          <w:ilvl w:val="1"/>
          <w:numId w:val="25"/>
        </w:numPr>
        <w:tabs>
          <w:tab w:val="right" w:pos="1276"/>
        </w:tabs>
        <w:ind w:left="1276" w:right="-1"/>
        <w:jc w:val="both"/>
        <w:rPr>
          <w:rFonts w:asciiTheme="minorHAnsi" w:hAnsiTheme="minorHAnsi" w:cs="Arial"/>
        </w:rPr>
      </w:pPr>
      <w:r w:rsidRPr="009A4CC0">
        <w:rPr>
          <w:rFonts w:asciiTheme="minorHAnsi" w:hAnsiTheme="minorHAnsi" w:cs="Arial"/>
        </w:rPr>
        <w:t xml:space="preserve">Horario de entrega de </w:t>
      </w:r>
      <w:r w:rsidR="002C54E8">
        <w:rPr>
          <w:rFonts w:asciiTheme="minorHAnsi" w:hAnsiTheme="minorHAnsi" w:cs="Arial"/>
        </w:rPr>
        <w:t xml:space="preserve">los insumos </w:t>
      </w:r>
      <w:r w:rsidR="00F757CA">
        <w:rPr>
          <w:rFonts w:asciiTheme="minorHAnsi" w:hAnsiTheme="minorHAnsi" w:cs="Arial"/>
        </w:rPr>
        <w:t xml:space="preserve">en </w:t>
      </w:r>
      <w:r w:rsidR="00AC7C03">
        <w:rPr>
          <w:rFonts w:asciiTheme="minorHAnsi" w:hAnsiTheme="minorHAnsi"/>
        </w:rPr>
        <w:t>la Unidad Aplicativa</w:t>
      </w:r>
      <w:r w:rsidRPr="009A4CC0">
        <w:rPr>
          <w:rFonts w:asciiTheme="minorHAnsi" w:hAnsiTheme="minorHAnsi" w:cs="Arial"/>
        </w:rPr>
        <w:t xml:space="preserve">: será de </w:t>
      </w:r>
      <w:r w:rsidR="0071115D" w:rsidRPr="009A4CC0">
        <w:rPr>
          <w:rFonts w:asciiTheme="minorHAnsi" w:hAnsiTheme="minorHAnsi" w:cs="Arial"/>
        </w:rPr>
        <w:t>lunes</w:t>
      </w:r>
      <w:r w:rsidRPr="009A4CC0">
        <w:rPr>
          <w:rFonts w:asciiTheme="minorHAnsi" w:hAnsiTheme="minorHAnsi" w:cs="Arial"/>
        </w:rPr>
        <w:t xml:space="preserve"> a </w:t>
      </w:r>
      <w:r w:rsidR="0071115D" w:rsidRPr="009A4CC0">
        <w:rPr>
          <w:rFonts w:asciiTheme="minorHAnsi" w:hAnsiTheme="minorHAnsi" w:cs="Arial"/>
        </w:rPr>
        <w:t>viernes</w:t>
      </w:r>
      <w:r w:rsidRPr="009A4CC0">
        <w:rPr>
          <w:rFonts w:asciiTheme="minorHAnsi" w:hAnsiTheme="minorHAnsi" w:cs="Arial"/>
        </w:rPr>
        <w:t xml:space="preserve"> de 9:00 a 14:00 horas.</w:t>
      </w:r>
    </w:p>
    <w:p w14:paraId="4AC76D37" w14:textId="53EB8944" w:rsidR="002F3EDC" w:rsidRDefault="00C04F00" w:rsidP="00EB7555">
      <w:pPr>
        <w:pStyle w:val="Prrafodelista"/>
        <w:numPr>
          <w:ilvl w:val="1"/>
          <w:numId w:val="25"/>
        </w:numPr>
        <w:tabs>
          <w:tab w:val="right" w:pos="1276"/>
        </w:tabs>
        <w:ind w:left="1276" w:right="-1"/>
        <w:jc w:val="both"/>
        <w:rPr>
          <w:rFonts w:asciiTheme="minorHAnsi" w:hAnsiTheme="minorHAnsi" w:cs="Arial"/>
        </w:rPr>
      </w:pPr>
      <w:r w:rsidRPr="00C04F00">
        <w:rPr>
          <w:rFonts w:asciiTheme="minorHAnsi" w:hAnsiTheme="minorHAnsi" w:cs="Arial"/>
        </w:rPr>
        <w:t>El licitante</w:t>
      </w:r>
      <w:r w:rsidR="002F3EDC" w:rsidRPr="00C04F00">
        <w:rPr>
          <w:rFonts w:asciiTheme="minorHAnsi" w:hAnsiTheme="minorHAnsi" w:cs="Arial"/>
        </w:rPr>
        <w:t xml:space="preserve"> que</w:t>
      </w:r>
      <w:r>
        <w:rPr>
          <w:rFonts w:asciiTheme="minorHAnsi" w:hAnsiTheme="minorHAnsi" w:cs="Arial"/>
        </w:rPr>
        <w:t xml:space="preserve"> resulte</w:t>
      </w:r>
      <w:r w:rsidR="002F3EDC" w:rsidRPr="00A01537">
        <w:rPr>
          <w:rFonts w:asciiTheme="minorHAnsi" w:hAnsiTheme="minorHAnsi" w:cs="Arial"/>
        </w:rPr>
        <w:t xml:space="preserve"> con adjudicación</w:t>
      </w:r>
      <w:r>
        <w:rPr>
          <w:rFonts w:asciiTheme="minorHAnsi" w:hAnsiTheme="minorHAnsi" w:cs="Arial"/>
        </w:rPr>
        <w:t>, podrá</w:t>
      </w:r>
      <w:r w:rsidR="002F3EDC" w:rsidRPr="00FB667F">
        <w:rPr>
          <w:rFonts w:asciiTheme="minorHAnsi" w:hAnsiTheme="minorHAnsi" w:cs="Arial"/>
        </w:rPr>
        <w:t xml:space="preserve"> hacer entregas parciales durante el período establecido de entrega, cumpliendo con las condiciones originalmente contratadas</w:t>
      </w:r>
      <w:r w:rsidR="002F3EDC">
        <w:rPr>
          <w:rFonts w:asciiTheme="minorHAnsi" w:hAnsiTheme="minorHAnsi" w:cs="Arial"/>
        </w:rPr>
        <w:t>.</w:t>
      </w:r>
    </w:p>
    <w:p w14:paraId="5FB5AECB" w14:textId="77777777" w:rsidR="002C54E8" w:rsidRPr="002C54E8" w:rsidRDefault="002C54E8" w:rsidP="002C54E8">
      <w:pPr>
        <w:tabs>
          <w:tab w:val="right" w:pos="1276"/>
        </w:tabs>
        <w:ind w:right="-1"/>
        <w:jc w:val="both"/>
        <w:rPr>
          <w:rFonts w:asciiTheme="minorHAnsi" w:hAnsiTheme="minorHAnsi" w:cs="Arial"/>
        </w:rPr>
      </w:pPr>
    </w:p>
    <w:p w14:paraId="044840B6" w14:textId="77777777"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62E74A3A" w14:textId="77777777" w:rsidR="002F3EDC" w:rsidRDefault="002F3EDC" w:rsidP="002F3EDC">
      <w:pPr>
        <w:ind w:left="709" w:right="-1"/>
        <w:jc w:val="both"/>
        <w:rPr>
          <w:rFonts w:asciiTheme="minorHAnsi" w:hAnsiTheme="minorHAnsi"/>
        </w:rPr>
      </w:pPr>
    </w:p>
    <w:p w14:paraId="68DABA6E" w14:textId="78D143DE" w:rsidR="00822A52" w:rsidRDefault="00147157" w:rsidP="00822A52">
      <w:pPr>
        <w:ind w:left="709" w:right="-1"/>
        <w:jc w:val="both"/>
        <w:rPr>
          <w:rFonts w:asciiTheme="minorHAnsi" w:hAnsiTheme="minorHAnsi"/>
        </w:rPr>
      </w:pPr>
      <w:r>
        <w:rPr>
          <w:rFonts w:asciiTheme="minorHAnsi" w:hAnsiTheme="minorHAnsi"/>
        </w:rPr>
        <w:t xml:space="preserve">La entrega del </w:t>
      </w:r>
      <w:r w:rsidR="0071115D">
        <w:rPr>
          <w:rFonts w:asciiTheme="minorHAnsi" w:hAnsiTheme="minorHAnsi"/>
        </w:rPr>
        <w:t>MEDICAMENTO ONCOLOGICO</w:t>
      </w:r>
      <w:r w:rsidR="002D1629">
        <w:rPr>
          <w:rFonts w:asciiTheme="minorHAnsi" w:hAnsiTheme="minorHAnsi"/>
        </w:rPr>
        <w:t xml:space="preserve"> </w:t>
      </w:r>
      <w:r w:rsidR="002F3EDC">
        <w:rPr>
          <w:rFonts w:asciiTheme="minorHAnsi" w:hAnsiTheme="minorHAnsi"/>
        </w:rPr>
        <w:t>se realizará en</w:t>
      </w:r>
      <w:r w:rsidR="002F3EDC" w:rsidRPr="00721ADF">
        <w:rPr>
          <w:rFonts w:asciiTheme="minorHAnsi" w:hAnsiTheme="minorHAnsi"/>
        </w:rPr>
        <w:t>:</w:t>
      </w:r>
      <w:r w:rsidR="00822A52" w:rsidRPr="00822A52">
        <w:rPr>
          <w:rFonts w:asciiTheme="minorHAnsi" w:hAnsiTheme="minorHAnsi"/>
        </w:rPr>
        <w:t xml:space="preserve"> </w:t>
      </w:r>
    </w:p>
    <w:p w14:paraId="7F7B8322" w14:textId="77777777" w:rsidR="00CB5057" w:rsidRDefault="00CB5057" w:rsidP="00822A52">
      <w:pPr>
        <w:ind w:left="709" w:right="-1"/>
        <w:jc w:val="both"/>
        <w:rPr>
          <w:rFonts w:asciiTheme="minorHAnsi" w:hAnsiTheme="minorHAnsi"/>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gridCol w:w="5817"/>
      </w:tblGrid>
      <w:tr w:rsidR="00B014F1" w:rsidRPr="005A31C6" w14:paraId="4E45CE5F" w14:textId="77777777" w:rsidTr="00147157">
        <w:tc>
          <w:tcPr>
            <w:tcW w:w="4106" w:type="dxa"/>
            <w:tcBorders>
              <w:top w:val="single" w:sz="4" w:space="0" w:color="auto"/>
              <w:left w:val="single" w:sz="4" w:space="0" w:color="auto"/>
              <w:bottom w:val="single" w:sz="4" w:space="0" w:color="auto"/>
              <w:right w:val="single" w:sz="4" w:space="0" w:color="auto"/>
            </w:tcBorders>
            <w:shd w:val="clear" w:color="auto" w:fill="8BE9FF"/>
            <w:vAlign w:val="center"/>
          </w:tcPr>
          <w:p w14:paraId="7CC09B1D" w14:textId="77777777" w:rsidR="00B014F1" w:rsidRPr="005A31C6" w:rsidRDefault="00B014F1" w:rsidP="00CD2F51">
            <w:pPr>
              <w:jc w:val="center"/>
              <w:rPr>
                <w:rFonts w:ascii="Century Gothic" w:hAnsi="Century Gothic" w:cstheme="minorHAnsi"/>
                <w:b/>
                <w:sz w:val="16"/>
                <w:szCs w:val="16"/>
              </w:rPr>
            </w:pPr>
            <w:r w:rsidRPr="005A31C6">
              <w:rPr>
                <w:rFonts w:ascii="Century Gothic" w:hAnsi="Century Gothic" w:cstheme="minorHAnsi"/>
                <w:b/>
                <w:sz w:val="16"/>
                <w:szCs w:val="16"/>
              </w:rPr>
              <w:t>UNIDAD</w:t>
            </w:r>
          </w:p>
        </w:tc>
        <w:tc>
          <w:tcPr>
            <w:tcW w:w="5817" w:type="dxa"/>
            <w:tcBorders>
              <w:top w:val="single" w:sz="4" w:space="0" w:color="auto"/>
              <w:left w:val="single" w:sz="4" w:space="0" w:color="auto"/>
              <w:bottom w:val="single" w:sz="4" w:space="0" w:color="auto"/>
              <w:right w:val="single" w:sz="4" w:space="0" w:color="auto"/>
            </w:tcBorders>
            <w:shd w:val="clear" w:color="auto" w:fill="8BE9FF"/>
            <w:vAlign w:val="center"/>
          </w:tcPr>
          <w:p w14:paraId="040BA857" w14:textId="77777777" w:rsidR="00B014F1" w:rsidRPr="005A31C6" w:rsidRDefault="00B014F1" w:rsidP="00CD2F51">
            <w:pPr>
              <w:jc w:val="center"/>
              <w:rPr>
                <w:rFonts w:ascii="Century Gothic" w:hAnsi="Century Gothic" w:cstheme="minorHAnsi"/>
                <w:b/>
                <w:sz w:val="16"/>
                <w:szCs w:val="16"/>
              </w:rPr>
            </w:pPr>
            <w:r w:rsidRPr="005A31C6">
              <w:rPr>
                <w:rFonts w:ascii="Century Gothic" w:hAnsi="Century Gothic" w:cstheme="minorHAnsi"/>
                <w:b/>
                <w:sz w:val="16"/>
                <w:szCs w:val="16"/>
              </w:rPr>
              <w:t>DIRECCIÓN</w:t>
            </w:r>
          </w:p>
        </w:tc>
      </w:tr>
      <w:tr w:rsidR="00B014F1" w:rsidRPr="00706B27" w14:paraId="3EBA6A99" w14:textId="77777777" w:rsidTr="00147157">
        <w:tc>
          <w:tcPr>
            <w:tcW w:w="4106" w:type="dxa"/>
            <w:tcBorders>
              <w:top w:val="single" w:sz="4" w:space="0" w:color="auto"/>
              <w:left w:val="single" w:sz="4" w:space="0" w:color="auto"/>
              <w:bottom w:val="single" w:sz="4" w:space="0" w:color="auto"/>
              <w:right w:val="single" w:sz="4" w:space="0" w:color="auto"/>
            </w:tcBorders>
            <w:vAlign w:val="center"/>
          </w:tcPr>
          <w:p w14:paraId="749DF998" w14:textId="6691D4BF" w:rsidR="00B014F1" w:rsidRPr="008425B2" w:rsidRDefault="00023862" w:rsidP="00023862">
            <w:pPr>
              <w:rPr>
                <w:rFonts w:ascii="Century Gothic" w:hAnsi="Century Gothic" w:cstheme="minorHAnsi"/>
                <w:sz w:val="16"/>
                <w:szCs w:val="16"/>
                <w:highlight w:val="yellow"/>
              </w:rPr>
            </w:pPr>
            <w:r w:rsidRPr="00F23203">
              <w:rPr>
                <w:rFonts w:ascii="Century Gothic" w:hAnsi="Century Gothic" w:cstheme="minorHAnsi"/>
                <w:sz w:val="16"/>
                <w:szCs w:val="16"/>
              </w:rPr>
              <w:t>UNEME DEDICAM</w:t>
            </w:r>
          </w:p>
        </w:tc>
        <w:tc>
          <w:tcPr>
            <w:tcW w:w="5817" w:type="dxa"/>
            <w:tcBorders>
              <w:top w:val="single" w:sz="4" w:space="0" w:color="auto"/>
              <w:left w:val="single" w:sz="4" w:space="0" w:color="auto"/>
              <w:bottom w:val="single" w:sz="4" w:space="0" w:color="auto"/>
              <w:right w:val="single" w:sz="4" w:space="0" w:color="auto"/>
            </w:tcBorders>
          </w:tcPr>
          <w:p w14:paraId="6B7D3DD8" w14:textId="71456F25" w:rsidR="00B014F1" w:rsidRPr="00023862" w:rsidRDefault="00023862" w:rsidP="00CD2F51">
            <w:pPr>
              <w:jc w:val="both"/>
              <w:rPr>
                <w:rFonts w:ascii="Century Gothic" w:hAnsi="Century Gothic" w:cstheme="minorHAnsi"/>
                <w:sz w:val="16"/>
                <w:szCs w:val="16"/>
                <w:highlight w:val="yellow"/>
              </w:rPr>
            </w:pPr>
            <w:r w:rsidRPr="00023862">
              <w:rPr>
                <w:rFonts w:ascii="Century Gothic" w:hAnsi="Century Gothic" w:cstheme="minorHAnsi"/>
                <w:sz w:val="16"/>
                <w:szCs w:val="16"/>
              </w:rPr>
              <w:t>IGNACIO MORONES PRIETO S/N, COL. AZTECA, GUADALUPE, N.L.</w:t>
            </w:r>
          </w:p>
        </w:tc>
      </w:tr>
    </w:tbl>
    <w:p w14:paraId="2574612C" w14:textId="77777777" w:rsidR="00B014F1" w:rsidRPr="00DA6E70" w:rsidRDefault="00B014F1" w:rsidP="00822A52">
      <w:pPr>
        <w:ind w:left="709" w:right="-1"/>
        <w:jc w:val="both"/>
        <w:rPr>
          <w:rFonts w:asciiTheme="minorHAnsi" w:hAnsiTheme="minorHAnsi"/>
        </w:rPr>
      </w:pPr>
    </w:p>
    <w:p w14:paraId="6C93F1DF" w14:textId="0BCD9506" w:rsidR="002F3EDC" w:rsidRPr="00EE37D3" w:rsidRDefault="002F3EDC" w:rsidP="00822A52">
      <w:pPr>
        <w:ind w:left="709" w:right="-1"/>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14:paraId="1E803119" w14:textId="31B3421D" w:rsidR="000716F8" w:rsidRPr="00207277" w:rsidRDefault="00C04F00" w:rsidP="00207277">
      <w:pPr>
        <w:ind w:left="708"/>
        <w:jc w:val="both"/>
        <w:rPr>
          <w:rFonts w:asciiTheme="minorHAnsi" w:hAnsiTheme="minorHAnsi" w:cs="Arial"/>
        </w:rPr>
      </w:pPr>
      <w:r w:rsidRPr="00C04F00">
        <w:rPr>
          <w:rFonts w:asciiTheme="minorHAnsi" w:hAnsiTheme="minorHAnsi" w:cs="Arial"/>
        </w:rPr>
        <w:t>Si el</w:t>
      </w:r>
      <w:r w:rsidR="000716F8" w:rsidRPr="00207277">
        <w:rPr>
          <w:rFonts w:asciiTheme="minorHAnsi" w:hAnsiTheme="minorHAnsi" w:cs="Arial"/>
        </w:rPr>
        <w:t xml:space="preserve"> </w:t>
      </w:r>
      <w:r w:rsidR="0071115D">
        <w:rPr>
          <w:rFonts w:asciiTheme="minorHAnsi" w:hAnsiTheme="minorHAnsi" w:cs="Arial"/>
        </w:rPr>
        <w:t>MEDICAMENTO ONCOLOGICO</w:t>
      </w:r>
      <w:r w:rsidR="000716F8" w:rsidRPr="00207277">
        <w:rPr>
          <w:rFonts w:asciiTheme="minorHAnsi" w:hAnsiTheme="minorHAnsi" w:cs="Arial"/>
        </w:rPr>
        <w:t xml:space="preserve"> no cumple con lo establecido o </w:t>
      </w:r>
      <w:r w:rsidR="00A8107D" w:rsidRPr="00207277">
        <w:rPr>
          <w:rFonts w:asciiTheme="minorHAnsi" w:hAnsiTheme="minorHAnsi" w:cs="Arial"/>
        </w:rPr>
        <w:t>manifestará</w:t>
      </w:r>
      <w:r w:rsidR="000716F8" w:rsidRPr="00207277">
        <w:rPr>
          <w:rFonts w:asciiTheme="minorHAnsi" w:hAnsiTheme="minorHAnsi" w:cs="Arial"/>
        </w:rPr>
        <w:t xml:space="preserve"> anormalidades en los resultados de los exámenes, el proveedor deberá de ca</w:t>
      </w:r>
      <w:r w:rsidR="00D20B9A" w:rsidRPr="00207277">
        <w:rPr>
          <w:rFonts w:asciiTheme="minorHAnsi" w:hAnsiTheme="minorHAnsi" w:cs="Arial"/>
        </w:rPr>
        <w:t>mbiar de Marca (No. de Lote), e</w:t>
      </w:r>
      <w:r w:rsidR="000716F8" w:rsidRPr="00207277">
        <w:rPr>
          <w:rFonts w:asciiTheme="minorHAnsi" w:hAnsiTheme="minorHAnsi" w:cs="Arial"/>
        </w:rPr>
        <w:t>sto siempre y cuando se presente una carta firmada por los responsables de</w:t>
      </w:r>
      <w:r w:rsidR="004B16BB" w:rsidRPr="00207277">
        <w:rPr>
          <w:rFonts w:asciiTheme="minorHAnsi" w:hAnsiTheme="minorHAnsi" w:cs="Arial"/>
        </w:rPr>
        <w:t>l área correspondiente</w:t>
      </w:r>
      <w:r w:rsidR="000716F8" w:rsidRPr="00207277">
        <w:rPr>
          <w:rFonts w:asciiTheme="minorHAnsi" w:hAnsiTheme="minorHAnsi" w:cs="Arial"/>
        </w:rPr>
        <w:t xml:space="preserve"> </w:t>
      </w:r>
      <w:r w:rsidR="00DB3124">
        <w:rPr>
          <w:rFonts w:asciiTheme="minorHAnsi" w:hAnsiTheme="minorHAnsi" w:cs="Arial"/>
        </w:rPr>
        <w:t>de la Unidad Aplicativa</w:t>
      </w:r>
      <w:r w:rsidR="004B16BB" w:rsidRPr="00207277">
        <w:rPr>
          <w:rFonts w:asciiTheme="minorHAnsi" w:hAnsiTheme="minorHAnsi" w:cs="Arial"/>
        </w:rPr>
        <w:t xml:space="preserve"> que manifieste</w:t>
      </w:r>
      <w:r w:rsidR="000716F8" w:rsidRPr="00207277">
        <w:rPr>
          <w:rFonts w:asciiTheme="minorHAnsi" w:hAnsiTheme="minorHAnsi" w:cs="Arial"/>
        </w:rPr>
        <w:t xml:space="preserve"> su inconformidad. </w:t>
      </w:r>
    </w:p>
    <w:p w14:paraId="57D5626E" w14:textId="1947D029" w:rsidR="002C54E8" w:rsidRPr="002F0986" w:rsidRDefault="002C54E8" w:rsidP="00EB7555">
      <w:pPr>
        <w:pStyle w:val="Prrafodelista"/>
        <w:numPr>
          <w:ilvl w:val="0"/>
          <w:numId w:val="29"/>
        </w:numPr>
        <w:ind w:left="1276" w:right="49" w:hanging="425"/>
        <w:jc w:val="both"/>
        <w:rPr>
          <w:rFonts w:asciiTheme="minorHAnsi" w:hAnsiTheme="minorHAnsi"/>
          <w:b/>
        </w:rPr>
      </w:pPr>
      <w:r w:rsidRPr="002F0986">
        <w:rPr>
          <w:rFonts w:asciiTheme="minorHAnsi" w:hAnsiTheme="minorHAnsi" w:cs="Arial"/>
          <w:i/>
        </w:rPr>
        <w:t>Entrega personalizada.</w:t>
      </w:r>
      <w:r w:rsidR="00147157">
        <w:rPr>
          <w:rFonts w:asciiTheme="minorHAnsi" w:hAnsiTheme="minorHAnsi" w:cs="Arial"/>
        </w:rPr>
        <w:t xml:space="preserve"> La</w:t>
      </w:r>
      <w:r w:rsidRPr="002F0986">
        <w:rPr>
          <w:rFonts w:asciiTheme="minorHAnsi" w:hAnsiTheme="minorHAnsi" w:cs="Arial"/>
        </w:rPr>
        <w:t xml:space="preserve"> </w:t>
      </w:r>
      <w:r w:rsidR="00147157">
        <w:rPr>
          <w:rFonts w:asciiTheme="minorHAnsi" w:hAnsiTheme="minorHAnsi" w:cs="Arial"/>
        </w:rPr>
        <w:t xml:space="preserve">entrega del </w:t>
      </w:r>
      <w:r w:rsidR="0071115D">
        <w:rPr>
          <w:rFonts w:asciiTheme="minorHAnsi" w:hAnsiTheme="minorHAnsi" w:cs="Arial"/>
        </w:rPr>
        <w:t>MEDICAMENTO ONCOLOGICO</w:t>
      </w:r>
      <w:r w:rsidR="00147157">
        <w:rPr>
          <w:rFonts w:asciiTheme="minorHAnsi" w:hAnsiTheme="minorHAnsi" w:cs="Arial"/>
        </w:rPr>
        <w:t xml:space="preserve"> será personalizada</w:t>
      </w:r>
      <w:r w:rsidRPr="002F0986">
        <w:rPr>
          <w:rFonts w:asciiTheme="minorHAnsi" w:hAnsiTheme="minorHAnsi" w:cs="Arial"/>
        </w:rPr>
        <w:t>.</w:t>
      </w:r>
    </w:p>
    <w:p w14:paraId="6FF03F23" w14:textId="4DDD3278"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Patentes. </w:t>
      </w:r>
      <w:r w:rsidRPr="002F0986">
        <w:rPr>
          <w:rFonts w:asciiTheme="minorHAnsi" w:hAnsiTheme="minorHAnsi" w:cs="Arial"/>
        </w:rPr>
        <w:t xml:space="preserve">El Licitante ganador asumirá totalmente la responsabilidad legal en el caso de que al </w:t>
      </w:r>
      <w:r w:rsidRPr="009475A6">
        <w:rPr>
          <w:rFonts w:asciiTheme="minorHAnsi" w:hAnsiTheme="minorHAnsi" w:cs="Arial"/>
        </w:rPr>
        <w:t xml:space="preserve">suministrar </w:t>
      </w:r>
      <w:r w:rsidR="00147157">
        <w:rPr>
          <w:rFonts w:asciiTheme="minorHAnsi" w:hAnsiTheme="minorHAnsi" w:cs="Arial"/>
        </w:rPr>
        <w:t>el</w:t>
      </w:r>
      <w:r w:rsidR="00B014F1" w:rsidRPr="009475A6">
        <w:rPr>
          <w:rFonts w:asciiTheme="minorHAnsi" w:hAnsiTheme="minorHAnsi" w:cs="Arial"/>
        </w:rPr>
        <w:t xml:space="preserve"> </w:t>
      </w:r>
      <w:r w:rsidR="0071115D">
        <w:rPr>
          <w:rFonts w:asciiTheme="minorHAnsi" w:hAnsiTheme="minorHAnsi" w:cs="Arial"/>
        </w:rPr>
        <w:t>MEDICAMENTO ONCOLOGICO</w:t>
      </w:r>
      <w:r w:rsidRPr="009475A6">
        <w:rPr>
          <w:rFonts w:asciiTheme="minorHAnsi" w:hAnsiTheme="minorHAnsi" w:cs="Arial"/>
        </w:rPr>
        <w:t xml:space="preserve"> objet</w:t>
      </w:r>
      <w:r w:rsidRPr="002F0986">
        <w:rPr>
          <w:rFonts w:asciiTheme="minorHAnsi" w:hAnsiTheme="minorHAnsi" w:cs="Arial"/>
        </w:rPr>
        <w:t xml:space="preserve">o de esta licitación infrinja o viole las normas en materia de patentes, marcas, obligaciones fiscales, de comercio, registros, derechos de autor, constancia de calidad, certificados analíticos de </w:t>
      </w:r>
      <w:r w:rsidRPr="002F0986">
        <w:rPr>
          <w:rFonts w:asciiTheme="minorHAnsi" w:hAnsiTheme="minorHAnsi" w:cs="Arial"/>
        </w:rPr>
        <w:lastRenderedPageBreak/>
        <w:t xml:space="preserve">producto terminado, así como el resto de trámites o </w:t>
      </w:r>
      <w:proofErr w:type="gramStart"/>
      <w:r w:rsidRPr="002F0986">
        <w:rPr>
          <w:rFonts w:asciiTheme="minorHAnsi" w:hAnsiTheme="minorHAnsi" w:cs="Arial"/>
        </w:rPr>
        <w:t xml:space="preserve">documentación </w:t>
      </w:r>
      <w:r w:rsidR="00147157">
        <w:rPr>
          <w:rFonts w:asciiTheme="minorHAnsi" w:hAnsiTheme="minorHAnsi" w:cs="Arial"/>
        </w:rPr>
        <w:t>inherentes</w:t>
      </w:r>
      <w:proofErr w:type="gramEnd"/>
      <w:r w:rsidR="00147157">
        <w:rPr>
          <w:rFonts w:asciiTheme="minorHAnsi" w:hAnsiTheme="minorHAnsi" w:cs="Arial"/>
        </w:rPr>
        <w:t xml:space="preserve"> al </w:t>
      </w:r>
      <w:r w:rsidR="0071115D">
        <w:rPr>
          <w:rFonts w:asciiTheme="minorHAnsi" w:hAnsiTheme="minorHAnsi" w:cs="Arial"/>
        </w:rPr>
        <w:t>MEDICAMENTO ONCOLOGICO</w:t>
      </w:r>
      <w:r w:rsidRPr="00CB3BA8">
        <w:rPr>
          <w:rFonts w:asciiTheme="minorHAnsi" w:hAnsiTheme="minorHAnsi"/>
        </w:rPr>
        <w:t xml:space="preserve"> </w:t>
      </w:r>
      <w:r w:rsidRPr="002F0986">
        <w:rPr>
          <w:rFonts w:asciiTheme="minorHAnsi" w:hAnsiTheme="minorHAnsi" w:cs="Arial"/>
        </w:rPr>
        <w:t>a surtir.</w:t>
      </w:r>
    </w:p>
    <w:p w14:paraId="698AC1B8" w14:textId="5BB2A7E2"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El licitante que resulte adjudicado s</w:t>
      </w:r>
      <w:r w:rsidR="00147157">
        <w:rPr>
          <w:rFonts w:asciiTheme="minorHAnsi" w:hAnsiTheme="minorHAnsi" w:cs="Arial"/>
        </w:rPr>
        <w:t xml:space="preserve">erá responsable del traslado del </w:t>
      </w:r>
      <w:r w:rsidR="0071115D">
        <w:rPr>
          <w:rFonts w:asciiTheme="minorHAnsi" w:hAnsiTheme="minorHAnsi" w:cs="Arial"/>
        </w:rPr>
        <w:t>MEDICAMENTO ONCOLOGICO</w:t>
      </w:r>
      <w:r w:rsidRPr="002F0986">
        <w:rPr>
          <w:rFonts w:asciiTheme="minorHAnsi" w:hAnsiTheme="minorHAnsi" w:cs="Arial"/>
        </w:rPr>
        <w:t xml:space="preserve"> hasta cada uno de los lugares de entrega señalados por La Convocante en el medio de transporte y en las condiciones adecuadas de a</w:t>
      </w:r>
      <w:r w:rsidR="00147157">
        <w:rPr>
          <w:rFonts w:asciiTheme="minorHAnsi" w:hAnsiTheme="minorHAnsi" w:cs="Arial"/>
        </w:rPr>
        <w:t xml:space="preserve">cuerdo a las características del </w:t>
      </w:r>
      <w:r w:rsidR="0071115D">
        <w:rPr>
          <w:rFonts w:asciiTheme="minorHAnsi" w:hAnsiTheme="minorHAnsi" w:cs="Arial"/>
        </w:rPr>
        <w:t>MEDICAMENTO ONCOLOGICO</w:t>
      </w:r>
      <w:r w:rsidRPr="002F0986">
        <w:rPr>
          <w:rFonts w:asciiTheme="minorHAnsi" w:hAnsiTheme="minorHAnsi" w:cs="Arial"/>
        </w:rPr>
        <w:t xml:space="preserve"> de que se trate.</w:t>
      </w:r>
    </w:p>
    <w:p w14:paraId="49496DD8" w14:textId="68E07DD7" w:rsidR="002C54E8" w:rsidRPr="00257801" w:rsidRDefault="002C54E8" w:rsidP="00EB7555">
      <w:pPr>
        <w:pStyle w:val="Prrafodelista"/>
        <w:numPr>
          <w:ilvl w:val="0"/>
          <w:numId w:val="29"/>
        </w:numPr>
        <w:tabs>
          <w:tab w:val="right" w:pos="1276"/>
        </w:tabs>
        <w:ind w:left="1276" w:hanging="425"/>
        <w:jc w:val="both"/>
        <w:rPr>
          <w:rFonts w:asciiTheme="minorHAnsi" w:hAnsiTheme="minorHAnsi"/>
        </w:rPr>
      </w:pPr>
      <w:r w:rsidRPr="002F0986">
        <w:rPr>
          <w:rFonts w:asciiTheme="minorHAnsi" w:hAnsiTheme="minorHAnsi" w:cs="Arial"/>
          <w:i/>
        </w:rPr>
        <w:t xml:space="preserve">Presentación. </w:t>
      </w:r>
      <w:r w:rsidR="00147157">
        <w:rPr>
          <w:rFonts w:asciiTheme="minorHAnsi" w:hAnsiTheme="minorHAnsi" w:cs="Arial"/>
        </w:rPr>
        <w:t xml:space="preserve">El </w:t>
      </w:r>
      <w:r w:rsidR="0071115D">
        <w:rPr>
          <w:rFonts w:asciiTheme="minorHAnsi" w:hAnsiTheme="minorHAnsi" w:cs="Arial"/>
        </w:rPr>
        <w:t>MEDICAMENTO ONCOLOGICO</w:t>
      </w:r>
      <w:r w:rsidR="00147157">
        <w:rPr>
          <w:rFonts w:asciiTheme="minorHAnsi" w:hAnsiTheme="minorHAnsi" w:cs="Arial"/>
        </w:rPr>
        <w:t xml:space="preserve"> entregado deberá</w:t>
      </w:r>
      <w:r w:rsidRPr="002F0986">
        <w:rPr>
          <w:rFonts w:asciiTheme="minorHAnsi" w:hAnsiTheme="minorHAnsi" w:cs="Arial"/>
        </w:rPr>
        <w:t xml:space="preserve"> cumplir la presentación y especificaciones que </w:t>
      </w:r>
      <w:r w:rsidR="00DB3124">
        <w:rPr>
          <w:rFonts w:asciiTheme="minorHAnsi" w:hAnsiTheme="minorHAnsi" w:cs="Arial"/>
        </w:rPr>
        <w:t>solicita la Convocante</w:t>
      </w:r>
      <w:r w:rsidRPr="00257801">
        <w:rPr>
          <w:rFonts w:asciiTheme="minorHAnsi" w:hAnsiTheme="minorHAnsi" w:cs="Arial"/>
        </w:rPr>
        <w:t xml:space="preserve"> en el anexo </w:t>
      </w:r>
      <w:r w:rsidR="005048F4" w:rsidRPr="00257801">
        <w:rPr>
          <w:rFonts w:asciiTheme="minorHAnsi" w:hAnsiTheme="minorHAnsi" w:cs="Arial"/>
        </w:rPr>
        <w:t>1</w:t>
      </w:r>
      <w:r w:rsidRPr="00257801">
        <w:rPr>
          <w:rFonts w:asciiTheme="minorHAnsi" w:hAnsiTheme="minorHAnsi" w:cs="Arial"/>
        </w:rPr>
        <w:t>.</w:t>
      </w:r>
    </w:p>
    <w:p w14:paraId="4656F9F4" w14:textId="05BAC3E5" w:rsidR="002C54E8" w:rsidRPr="002F0986" w:rsidRDefault="002C54E8" w:rsidP="00EB7555">
      <w:pPr>
        <w:pStyle w:val="Prrafodelista"/>
        <w:numPr>
          <w:ilvl w:val="0"/>
          <w:numId w:val="29"/>
        </w:numPr>
        <w:tabs>
          <w:tab w:val="left" w:pos="8640"/>
        </w:tabs>
        <w:ind w:left="1276" w:right="49" w:hanging="425"/>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proofErr w:type="gramStart"/>
      <w:r w:rsidR="00F30CCD">
        <w:rPr>
          <w:rFonts w:asciiTheme="minorHAnsi" w:hAnsiTheme="minorHAnsi" w:cs="Arial"/>
        </w:rPr>
        <w:t>Director</w:t>
      </w:r>
      <w:proofErr w:type="gramEnd"/>
      <w:r w:rsidRPr="002F0986">
        <w:rPr>
          <w:rFonts w:asciiTheme="minorHAnsi" w:hAnsiTheme="minorHAnsi" w:cs="Arial"/>
        </w:rPr>
        <w:t xml:space="preserve"> y/o Administrador </w:t>
      </w:r>
      <w:r w:rsidR="00B014F1">
        <w:rPr>
          <w:rFonts w:asciiTheme="minorHAnsi" w:hAnsiTheme="minorHAnsi" w:cs="Arial"/>
        </w:rPr>
        <w:t xml:space="preserve">de </w:t>
      </w:r>
      <w:r w:rsidR="00147157">
        <w:rPr>
          <w:rFonts w:asciiTheme="minorHAnsi" w:hAnsiTheme="minorHAnsi" w:cs="Arial"/>
        </w:rPr>
        <w:t>la</w:t>
      </w:r>
      <w:r w:rsidR="00B014F1">
        <w:rPr>
          <w:rFonts w:asciiTheme="minorHAnsi" w:hAnsiTheme="minorHAnsi" w:cs="Arial"/>
        </w:rPr>
        <w:t xml:space="preserve"> unidad aplicativa generar y enviar al l</w:t>
      </w:r>
      <w:r w:rsidR="00C04F00">
        <w:rPr>
          <w:rFonts w:asciiTheme="minorHAnsi" w:hAnsiTheme="minorHAnsi" w:cs="Arial"/>
        </w:rPr>
        <w:t xml:space="preserve">icitante que resulte adjudicado, el </w:t>
      </w:r>
      <w:r w:rsidR="0071115D">
        <w:rPr>
          <w:rFonts w:asciiTheme="minorHAnsi" w:hAnsiTheme="minorHAnsi" w:cs="Arial"/>
        </w:rPr>
        <w:t>MEDICAMENTO ONCOLOGICO</w:t>
      </w:r>
      <w:r w:rsidR="00C04F00">
        <w:rPr>
          <w:rFonts w:asciiTheme="minorHAnsi" w:hAnsiTheme="minorHAnsi" w:cs="Arial"/>
        </w:rPr>
        <w:t xml:space="preserve"> requerido</w:t>
      </w:r>
      <w:r w:rsidRPr="002F0986">
        <w:rPr>
          <w:rFonts w:asciiTheme="minorHAnsi" w:hAnsiTheme="minorHAnsi" w:cs="Arial"/>
        </w:rPr>
        <w:t>, mediante Orden de Envío.</w:t>
      </w:r>
    </w:p>
    <w:p w14:paraId="0A297522" w14:textId="77777777"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w:t>
      </w:r>
      <w:r w:rsidRPr="00C04F00">
        <w:rPr>
          <w:rFonts w:asciiTheme="minorHAnsi" w:hAnsiTheme="minorHAnsi"/>
        </w:rPr>
        <w:t>en cada producto, además</w:t>
      </w:r>
      <w:r w:rsidRPr="002F0986">
        <w:rPr>
          <w:rFonts w:asciiTheme="minorHAnsi" w:hAnsiTheme="minorHAnsi"/>
        </w:rPr>
        <w:t xml:space="preserve"> se entregará </w:t>
      </w:r>
      <w:r w:rsidRPr="009D4E1C">
        <w:rPr>
          <w:rFonts w:asciiTheme="minorHAnsi" w:hAnsiTheme="minorHAnsi"/>
        </w:rPr>
        <w:t>Certificado Analítico emitido</w:t>
      </w:r>
      <w:r w:rsidRPr="002F0986">
        <w:rPr>
          <w:rFonts w:asciiTheme="minorHAnsi" w:hAnsiTheme="minorHAnsi"/>
        </w:rPr>
        <w:t xml:space="preserve"> por el fabricante. </w:t>
      </w:r>
    </w:p>
    <w:p w14:paraId="76B0274E" w14:textId="78B96008"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Caducidad.</w:t>
      </w:r>
      <w:r w:rsidR="00EB1E7D">
        <w:rPr>
          <w:rFonts w:asciiTheme="minorHAnsi" w:hAnsiTheme="minorHAnsi"/>
        </w:rPr>
        <w:t xml:space="preserve"> La caducidad del</w:t>
      </w:r>
      <w:r w:rsidR="006B6A79">
        <w:rPr>
          <w:rFonts w:asciiTheme="minorHAnsi" w:hAnsiTheme="minorHAnsi"/>
        </w:rPr>
        <w:t xml:space="preserve"> </w:t>
      </w:r>
      <w:r w:rsidR="0071115D">
        <w:rPr>
          <w:rFonts w:asciiTheme="minorHAnsi" w:hAnsiTheme="minorHAnsi"/>
        </w:rPr>
        <w:t>MEDICAMENTO ONCOLOGICO</w:t>
      </w:r>
      <w:r w:rsidRPr="002F0986">
        <w:rPr>
          <w:rFonts w:asciiTheme="minorHAnsi" w:hAnsiTheme="minorHAnsi"/>
        </w:rPr>
        <w:t xml:space="preserve"> deberá ser de 1-un año, como mínimo, contado a partir de la recepción en </w:t>
      </w:r>
      <w:r w:rsidR="006B6A79">
        <w:rPr>
          <w:rFonts w:asciiTheme="minorHAnsi" w:hAnsiTheme="minorHAnsi"/>
        </w:rPr>
        <w:t>la Unidad Aplicativa</w:t>
      </w:r>
      <w:r w:rsidRPr="002F0986">
        <w:rPr>
          <w:rFonts w:asciiTheme="minorHAnsi" w:hAnsiTheme="minorHAnsi"/>
        </w:rPr>
        <w:t xml:space="preserve"> de la Convocante, en caso de suministrar </w:t>
      </w:r>
      <w:r w:rsidR="0071115D">
        <w:rPr>
          <w:rFonts w:asciiTheme="minorHAnsi" w:hAnsiTheme="minorHAnsi"/>
        </w:rPr>
        <w:t>MEDICAMENTO ONCOLOGICO</w:t>
      </w:r>
      <w:r w:rsidRPr="002F0986">
        <w:rPr>
          <w:rFonts w:asciiTheme="minorHAnsi" w:hAnsiTheme="minorHAnsi"/>
        </w:rPr>
        <w:t xml:space="preserve"> con menor caducidad a la establecida, se podrán devolver los mismos a juicio y responsabilidad </w:t>
      </w:r>
      <w:r w:rsidR="006B6A79">
        <w:rPr>
          <w:rFonts w:asciiTheme="minorHAnsi" w:hAnsiTheme="minorHAnsi"/>
        </w:rPr>
        <w:t>de la Unidad Aplicativa</w:t>
      </w:r>
      <w:r w:rsidRPr="002F0986">
        <w:rPr>
          <w:rFonts w:asciiTheme="minorHAnsi" w:hAnsiTheme="minorHAnsi"/>
        </w:rPr>
        <w:t xml:space="preserve">. Así mismo, el </w:t>
      </w:r>
      <w:r w:rsidR="00220020">
        <w:rPr>
          <w:rFonts w:asciiTheme="minorHAnsi" w:hAnsiTheme="minorHAnsi"/>
        </w:rPr>
        <w:t>licitante ganador</w:t>
      </w:r>
      <w:r w:rsidRPr="002F0986">
        <w:rPr>
          <w:rFonts w:asciiTheme="minorHAnsi" w:hAnsiTheme="minorHAnsi"/>
        </w:rPr>
        <w:t xml:space="preserve"> deberá cambiar </w:t>
      </w:r>
      <w:r w:rsidR="00EB1E7D">
        <w:rPr>
          <w:rFonts w:asciiTheme="minorHAnsi" w:hAnsiTheme="minorHAnsi"/>
        </w:rPr>
        <w:t xml:space="preserve">el </w:t>
      </w:r>
      <w:r w:rsidR="0071115D">
        <w:rPr>
          <w:rFonts w:asciiTheme="minorHAnsi" w:hAnsiTheme="minorHAnsi"/>
        </w:rPr>
        <w:t>MEDICAMENTO ONCOLOGICO</w:t>
      </w:r>
      <w:r w:rsidRPr="002F0986">
        <w:rPr>
          <w:rFonts w:asciiTheme="minorHAnsi" w:hAnsiTheme="minorHAnsi"/>
        </w:rPr>
        <w:t xml:space="preserve"> que por algún motivo no fueren consumidos, tres meses antes de su caducidad de acuerdo a los lotes entregados en sus facturas.</w:t>
      </w:r>
    </w:p>
    <w:p w14:paraId="70ACAD66" w14:textId="5BD363A7" w:rsidR="002C54E8"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 xml:space="preserve">El licitante que resulte adjudicado deberá Identificar </w:t>
      </w:r>
      <w:r w:rsidR="0014552F">
        <w:rPr>
          <w:rFonts w:asciiTheme="minorHAnsi" w:hAnsiTheme="minorHAnsi"/>
        </w:rPr>
        <w:t xml:space="preserve">el </w:t>
      </w:r>
      <w:r w:rsidR="0071115D">
        <w:rPr>
          <w:rFonts w:asciiTheme="minorHAnsi" w:hAnsiTheme="minorHAnsi"/>
        </w:rPr>
        <w:t>MEDICAMENTO ONCOLOGICO</w:t>
      </w:r>
      <w:r w:rsidR="0014552F">
        <w:rPr>
          <w:rFonts w:asciiTheme="minorHAnsi" w:hAnsiTheme="minorHAnsi"/>
        </w:rPr>
        <w:t xml:space="preserve"> suministrado</w:t>
      </w:r>
      <w:r w:rsidRPr="002F0986">
        <w:rPr>
          <w:rFonts w:asciiTheme="minorHAnsi" w:hAnsiTheme="minorHAnsi"/>
        </w:rPr>
        <w:t xml:space="preserve"> con el nombre, descripción del artículo, clave del cuadro básico, lote, cantidad, caducidad o garantía bajo el esquema de código de barras; así como empacar y embalar </w:t>
      </w:r>
      <w:r w:rsidR="0014552F">
        <w:rPr>
          <w:rFonts w:asciiTheme="minorHAnsi" w:hAnsiTheme="minorHAnsi"/>
        </w:rPr>
        <w:t xml:space="preserve">el </w:t>
      </w:r>
      <w:r w:rsidR="0071115D">
        <w:rPr>
          <w:rFonts w:asciiTheme="minorHAnsi" w:hAnsiTheme="minorHAnsi"/>
        </w:rPr>
        <w:t>MEDICAMENTO ONCOLOGICO</w:t>
      </w:r>
      <w:r w:rsidRPr="002F0986">
        <w:rPr>
          <w:rFonts w:asciiTheme="minorHAnsi" w:hAnsiTheme="minorHAnsi"/>
        </w:rPr>
        <w:t xml:space="preserve"> de tal forma que se asegure la preservación y características originales durante el flete, las maniobras de estiba y almacenaje.</w:t>
      </w:r>
    </w:p>
    <w:p w14:paraId="2B850FE7" w14:textId="77777777" w:rsidR="005917C0" w:rsidRDefault="005917C0" w:rsidP="002C54E8">
      <w:pPr>
        <w:jc w:val="both"/>
        <w:rPr>
          <w:rFonts w:asciiTheme="minorHAnsi" w:hAnsiTheme="minorHAnsi" w:cs="Arial"/>
        </w:rPr>
      </w:pPr>
    </w:p>
    <w:p w14:paraId="2ABFCF7C" w14:textId="77777777"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14:paraId="1B87953A" w14:textId="77777777" w:rsidR="002F3EDC" w:rsidRPr="009A4CC0" w:rsidRDefault="002F3EDC" w:rsidP="002F3EDC">
      <w:pPr>
        <w:tabs>
          <w:tab w:val="left" w:pos="851"/>
          <w:tab w:val="right" w:pos="1276"/>
        </w:tabs>
        <w:ind w:left="284" w:right="49"/>
        <w:jc w:val="both"/>
        <w:rPr>
          <w:rFonts w:asciiTheme="minorHAnsi" w:hAnsiTheme="minorHAnsi"/>
          <w:b/>
        </w:rPr>
      </w:pPr>
    </w:p>
    <w:p w14:paraId="3B7488FE" w14:textId="209680D8"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w:t>
      </w:r>
      <w:r w:rsidR="00AC7C03">
        <w:rPr>
          <w:rFonts w:asciiTheme="minorHAnsi" w:hAnsiTheme="minorHAnsi"/>
        </w:rPr>
        <w:t>la Unidad Aplicativa</w:t>
      </w:r>
      <w:r w:rsidR="006B6A79">
        <w:rPr>
          <w:rFonts w:asciiTheme="minorHAnsi" w:hAnsiTheme="minorHAnsi"/>
        </w:rPr>
        <w:t xml:space="preserve"> de la Convocante</w:t>
      </w:r>
      <w:r w:rsidRPr="002F0986">
        <w:rPr>
          <w:rFonts w:asciiTheme="minorHAnsi" w:hAnsiTheme="minorHAnsi"/>
        </w:rPr>
        <w:t xml:space="preserve"> y se hará conforme a los lineamientos de la Convocante</w:t>
      </w:r>
      <w:r w:rsidR="0014552F">
        <w:rPr>
          <w:rFonts w:asciiTheme="minorHAnsi" w:hAnsiTheme="minorHAnsi"/>
        </w:rPr>
        <w:t xml:space="preserve"> y se inicia desde el recibo del </w:t>
      </w:r>
      <w:r w:rsidR="0071115D">
        <w:rPr>
          <w:rFonts w:asciiTheme="minorHAnsi" w:hAnsiTheme="minorHAnsi"/>
        </w:rPr>
        <w:t>MEDICAMENTO ONCOLOGICO</w:t>
      </w:r>
      <w:r w:rsidRPr="002F0986">
        <w:rPr>
          <w:rFonts w:asciiTheme="minorHAnsi" w:hAnsiTheme="minorHAnsi"/>
        </w:rPr>
        <w:t xml:space="preserve"> hasta su aplicación o uso. La Convocante podrá aplicar las medidas de control de calidad que considere convenientes y aquellas requeridas por la normatividad vigente.</w:t>
      </w:r>
    </w:p>
    <w:p w14:paraId="00B85796" w14:textId="77777777" w:rsidR="002C54E8" w:rsidRDefault="002C54E8" w:rsidP="002F3EDC">
      <w:pPr>
        <w:ind w:left="284"/>
        <w:jc w:val="both"/>
        <w:rPr>
          <w:rFonts w:asciiTheme="minorHAnsi" w:hAnsiTheme="minorHAnsi"/>
          <w:b/>
          <w:u w:val="single"/>
        </w:rPr>
      </w:pPr>
    </w:p>
    <w:p w14:paraId="3B04CAC4" w14:textId="77777777"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14:paraId="41E3A0AA" w14:textId="77777777" w:rsidR="00CE7AF5" w:rsidRPr="00E44B28" w:rsidRDefault="00CE7AF5" w:rsidP="002F3EDC">
      <w:pPr>
        <w:ind w:left="284"/>
        <w:jc w:val="both"/>
        <w:rPr>
          <w:rFonts w:asciiTheme="minorHAnsi" w:hAnsiTheme="minorHAnsi"/>
          <w:b/>
          <w:u w:val="single"/>
        </w:rPr>
      </w:pPr>
    </w:p>
    <w:p w14:paraId="1E41A34C" w14:textId="60E59E5F" w:rsidR="002F3EDC" w:rsidRDefault="005917C0" w:rsidP="002F3EDC">
      <w:pPr>
        <w:tabs>
          <w:tab w:val="right" w:pos="1276"/>
        </w:tabs>
        <w:ind w:left="284"/>
        <w:jc w:val="both"/>
        <w:rPr>
          <w:rFonts w:asciiTheme="minorHAnsi" w:hAnsiTheme="minorHAnsi"/>
        </w:rPr>
      </w:pPr>
      <w:r w:rsidRPr="002C54E8">
        <w:rPr>
          <w:rFonts w:asciiTheme="minorHAnsi" w:hAnsiTheme="minorHAnsi"/>
        </w:rPr>
        <w:t xml:space="preserve"> </w:t>
      </w:r>
      <w:r w:rsidRPr="00F23203">
        <w:rPr>
          <w:rFonts w:asciiTheme="minorHAnsi" w:hAnsiTheme="minorHAnsi"/>
        </w:rPr>
        <w:t>La devolución de</w:t>
      </w:r>
      <w:r w:rsidR="0014552F">
        <w:rPr>
          <w:rFonts w:asciiTheme="minorHAnsi" w:hAnsiTheme="minorHAnsi"/>
        </w:rPr>
        <w:t xml:space="preserve">l </w:t>
      </w:r>
      <w:r w:rsidR="0071115D">
        <w:rPr>
          <w:rFonts w:asciiTheme="minorHAnsi" w:hAnsiTheme="minorHAnsi"/>
        </w:rPr>
        <w:t>MEDICAMENTO ONCOLOGICO</w:t>
      </w:r>
      <w:r w:rsidR="00940178" w:rsidRPr="00F23203">
        <w:rPr>
          <w:rFonts w:asciiTheme="minorHAnsi" w:hAnsiTheme="minorHAnsi"/>
        </w:rPr>
        <w:t xml:space="preserve"> será a través </w:t>
      </w:r>
      <w:r w:rsidR="00AC7C03" w:rsidRPr="00F23203">
        <w:rPr>
          <w:rFonts w:asciiTheme="minorHAnsi" w:hAnsiTheme="minorHAnsi"/>
        </w:rPr>
        <w:t>de la Unidad Aplicativa</w:t>
      </w:r>
      <w:r w:rsidR="006B6A79" w:rsidRPr="00F23203">
        <w:rPr>
          <w:rFonts w:asciiTheme="minorHAnsi" w:hAnsiTheme="minorHAnsi"/>
        </w:rPr>
        <w:t xml:space="preserve"> de La Convocante</w:t>
      </w:r>
      <w:r w:rsidRPr="00F23203">
        <w:rPr>
          <w:rFonts w:asciiTheme="minorHAnsi" w:hAnsiTheme="minorHAnsi"/>
        </w:rPr>
        <w:t xml:space="preserve">, cuando se comprueben </w:t>
      </w:r>
      <w:r w:rsidR="006B6A79" w:rsidRPr="00F23203">
        <w:rPr>
          <w:rFonts w:asciiTheme="minorHAnsi" w:hAnsiTheme="minorHAnsi"/>
        </w:rPr>
        <w:t>deficiencias en la calidad de los mismo</w:t>
      </w:r>
      <w:r w:rsidRPr="00F23203">
        <w:rPr>
          <w:rFonts w:asciiTheme="minorHAnsi" w:hAnsiTheme="minorHAnsi"/>
        </w:rPr>
        <w:t>s, o cuando no se cumpla con el período de caducidad so</w:t>
      </w:r>
      <w:r w:rsidR="006B6A79" w:rsidRPr="00F23203">
        <w:rPr>
          <w:rFonts w:asciiTheme="minorHAnsi" w:hAnsiTheme="minorHAnsi"/>
        </w:rPr>
        <w:t>licitado, y deberán ser repuesto</w:t>
      </w:r>
      <w:r w:rsidRPr="00F23203">
        <w:rPr>
          <w:rFonts w:asciiTheme="minorHAnsi" w:hAnsiTheme="minorHAnsi"/>
        </w:rPr>
        <w:t xml:space="preserve">s por el </w:t>
      </w:r>
      <w:r w:rsidR="00BB06FC" w:rsidRPr="00F23203">
        <w:rPr>
          <w:rFonts w:asciiTheme="minorHAnsi" w:hAnsiTheme="minorHAnsi"/>
        </w:rPr>
        <w:t xml:space="preserve">licitante </w:t>
      </w:r>
      <w:r w:rsidR="006B6A79" w:rsidRPr="00F23203">
        <w:rPr>
          <w:rFonts w:asciiTheme="minorHAnsi" w:hAnsiTheme="minorHAnsi"/>
        </w:rPr>
        <w:t>adjudicado</w:t>
      </w:r>
      <w:r w:rsidRPr="00F23203">
        <w:rPr>
          <w:rFonts w:asciiTheme="minorHAnsi" w:hAnsiTheme="minorHAnsi"/>
        </w:rPr>
        <w:t>, dentro de los cinco días hábiles siguientes a la devolución.</w:t>
      </w:r>
    </w:p>
    <w:p w14:paraId="57225760" w14:textId="77777777" w:rsidR="005917C0" w:rsidRPr="00E44B28" w:rsidRDefault="005917C0" w:rsidP="002F3EDC">
      <w:pPr>
        <w:tabs>
          <w:tab w:val="right" w:pos="1276"/>
        </w:tabs>
        <w:ind w:left="284"/>
        <w:jc w:val="both"/>
        <w:rPr>
          <w:rFonts w:asciiTheme="minorHAnsi" w:hAnsiTheme="minorHAnsi"/>
        </w:rPr>
      </w:pPr>
    </w:p>
    <w:p w14:paraId="5B7EE3A0" w14:textId="77777777" w:rsidR="00D12ED7" w:rsidRDefault="00D12ED7" w:rsidP="002B6BE9">
      <w:pPr>
        <w:ind w:left="284"/>
        <w:jc w:val="both"/>
        <w:rPr>
          <w:rFonts w:asciiTheme="minorHAnsi" w:hAnsiTheme="minorHAnsi" w:cs="Arial"/>
        </w:rPr>
      </w:pPr>
    </w:p>
    <w:p w14:paraId="2DEF6497" w14:textId="77777777" w:rsidR="007F0B73" w:rsidRPr="00037DE1" w:rsidRDefault="00A83A41" w:rsidP="007F68C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3F2CB2C" w14:textId="77777777" w:rsidR="00435E03" w:rsidRDefault="00435E03" w:rsidP="007F0B73">
      <w:pPr>
        <w:jc w:val="both"/>
        <w:rPr>
          <w:rFonts w:asciiTheme="minorHAnsi" w:hAnsiTheme="minorHAnsi"/>
          <w:b/>
        </w:rPr>
      </w:pPr>
    </w:p>
    <w:p w14:paraId="40E43742" w14:textId="77777777" w:rsidR="00A04B19" w:rsidRDefault="00A04B19" w:rsidP="00A04B19">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0E28C435" w14:textId="77777777" w:rsidR="00A04B19" w:rsidRPr="0066516D" w:rsidRDefault="00A04B19" w:rsidP="00A04B19">
      <w:pPr>
        <w:ind w:left="284" w:hanging="284"/>
        <w:jc w:val="both"/>
        <w:rPr>
          <w:rFonts w:asciiTheme="minorHAnsi" w:hAnsiTheme="minorHAnsi"/>
          <w:b/>
          <w:u w:val="single"/>
        </w:rPr>
      </w:pPr>
    </w:p>
    <w:p w14:paraId="4CFBE7F1"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76FDD559" w14:textId="03CDEAA2" w:rsidR="00A04B19" w:rsidRPr="006249CF" w:rsidRDefault="00A04B19" w:rsidP="00A04B19">
      <w:pPr>
        <w:numPr>
          <w:ilvl w:val="0"/>
          <w:numId w:val="39"/>
        </w:numPr>
        <w:ind w:left="284" w:hanging="284"/>
        <w:jc w:val="both"/>
        <w:rPr>
          <w:rFonts w:ascii="Calibri" w:hAnsi="Calibri"/>
        </w:rPr>
      </w:pPr>
      <w:r w:rsidRPr="006249CF">
        <w:rPr>
          <w:rFonts w:ascii="Calibri" w:hAnsi="Calibri"/>
        </w:rPr>
        <w:t>Monto de ventas t</w:t>
      </w:r>
      <w:r w:rsidR="0014552F">
        <w:rPr>
          <w:rFonts w:ascii="Calibri" w:hAnsi="Calibri"/>
        </w:rPr>
        <w:t>otales del Ejercicio Fiscal 202</w:t>
      </w:r>
      <w:r w:rsidR="007F68CB">
        <w:rPr>
          <w:rFonts w:ascii="Calibri" w:hAnsi="Calibri"/>
        </w:rPr>
        <w:t>2</w:t>
      </w:r>
      <w:r w:rsidRPr="006249CF">
        <w:rPr>
          <w:rFonts w:ascii="Calibri" w:hAnsi="Calibri"/>
        </w:rPr>
        <w:t>: deberá acreditarse con la declaración correspondie</w:t>
      </w:r>
      <w:r w:rsidR="0014552F">
        <w:rPr>
          <w:rFonts w:ascii="Calibri" w:hAnsi="Calibri"/>
        </w:rPr>
        <w:t>nte al ejercicio fiscal del 202</w:t>
      </w:r>
      <w:r w:rsidR="007F68CB">
        <w:rPr>
          <w:rFonts w:ascii="Calibri" w:hAnsi="Calibri"/>
        </w:rPr>
        <w:t>2</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14552F">
        <w:rPr>
          <w:rFonts w:ascii="Calibri" w:hAnsi="Calibri"/>
        </w:rPr>
        <w:t>nte al ejercicio fiscal del 202</w:t>
      </w:r>
      <w:r w:rsidR="007F68CB">
        <w:rPr>
          <w:rFonts w:ascii="Calibri" w:hAnsi="Calibri"/>
        </w:rPr>
        <w:t>2</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w:t>
      </w:r>
      <w:r w:rsidRPr="006249CF">
        <w:rPr>
          <w:rFonts w:ascii="Calibri" w:hAnsi="Calibri" w:cs="Arial"/>
        </w:rPr>
        <w:lastRenderedPageBreak/>
        <w:t xml:space="preserve">Hacienda y Crédito Público, acreditando su personalidad mediante cédula profesional y registro ante la SHCP. </w:t>
      </w: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2EEBE82"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C0F286B" w14:textId="77777777" w:rsidR="00A04B19" w:rsidRDefault="00A04B19" w:rsidP="00A04B19">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C8E4447" w14:textId="0F7D8F96" w:rsidR="00A04B19" w:rsidRPr="00711AD9" w:rsidRDefault="0014552F" w:rsidP="00A04B19">
      <w:pPr>
        <w:numPr>
          <w:ilvl w:val="0"/>
          <w:numId w:val="39"/>
        </w:numPr>
        <w:ind w:left="284" w:hanging="284"/>
        <w:jc w:val="both"/>
        <w:rPr>
          <w:rFonts w:ascii="Calibri" w:hAnsi="Calibri"/>
          <w:sz w:val="18"/>
          <w:szCs w:val="18"/>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48DE1323"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A90FA2A" w14:textId="77777777" w:rsidR="00A04B19" w:rsidRPr="006249CF" w:rsidRDefault="00A04B19" w:rsidP="007F68CB">
      <w:pPr>
        <w:pStyle w:val="Default"/>
        <w:numPr>
          <w:ilvl w:val="0"/>
          <w:numId w:val="39"/>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D9C591" w14:textId="77777777" w:rsidR="00A04B19" w:rsidRPr="006249CF" w:rsidRDefault="00A04B19" w:rsidP="00A04B19">
      <w:pPr>
        <w:ind w:left="284"/>
        <w:jc w:val="both"/>
        <w:rPr>
          <w:rFonts w:asciiTheme="minorHAnsi" w:hAnsiTheme="minorHAnsi"/>
          <w:b/>
          <w:lang w:val="es-MX"/>
        </w:rPr>
      </w:pPr>
    </w:p>
    <w:p w14:paraId="1B7D413E" w14:textId="77777777" w:rsidR="00A04B19" w:rsidRPr="006249CF" w:rsidRDefault="00A04B19" w:rsidP="00A04B19">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2F3C9ADA" w14:textId="77777777" w:rsidR="00A04B19" w:rsidRDefault="00A04B19" w:rsidP="00A04B19">
      <w:pPr>
        <w:ind w:left="284" w:right="-1"/>
        <w:jc w:val="both"/>
        <w:rPr>
          <w:rFonts w:ascii="Calibri" w:hAnsi="Calibri"/>
          <w:b/>
          <w:u w:val="single"/>
        </w:rPr>
      </w:pPr>
    </w:p>
    <w:p w14:paraId="430D60EE" w14:textId="73BC8447" w:rsidR="00A04B19" w:rsidRDefault="00A04B19" w:rsidP="00A04B19">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050C07">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71115D">
        <w:rPr>
          <w:rFonts w:ascii="Calibri" w:hAnsi="Calibri"/>
        </w:rPr>
        <w:t xml:space="preserve"> </w:t>
      </w:r>
      <w:r>
        <w:rPr>
          <w:rFonts w:ascii="Calibri" w:hAnsi="Calibri"/>
        </w:rPr>
        <w:t>81</w:t>
      </w:r>
      <w:r w:rsidR="0071115D">
        <w:rPr>
          <w:rFonts w:ascii="Calibri" w:hAnsi="Calibri"/>
        </w:rPr>
        <w:t xml:space="preserve"> </w:t>
      </w:r>
      <w:r>
        <w:rPr>
          <w:rFonts w:ascii="Calibri" w:hAnsi="Calibri"/>
        </w:rPr>
        <w:t>30</w:t>
      </w:r>
      <w:r w:rsidR="0071115D">
        <w:rPr>
          <w:rFonts w:ascii="Calibri" w:hAnsi="Calibri"/>
        </w:rPr>
        <w:t xml:space="preserve"> </w:t>
      </w:r>
      <w:r>
        <w:rPr>
          <w:rFonts w:ascii="Calibri" w:hAnsi="Calibri"/>
        </w:rPr>
        <w:t>70</w:t>
      </w:r>
      <w:r w:rsidR="0071115D">
        <w:rPr>
          <w:rFonts w:ascii="Calibri" w:hAnsi="Calibri"/>
        </w:rPr>
        <w:t xml:space="preserve"> </w:t>
      </w:r>
      <w:r>
        <w:rPr>
          <w:rFonts w:ascii="Calibri" w:hAnsi="Calibri"/>
        </w:rPr>
        <w:t>49</w:t>
      </w:r>
      <w:r w:rsidRPr="0039320A">
        <w:rPr>
          <w:rFonts w:ascii="Calibri" w:hAnsi="Calibri"/>
        </w:rPr>
        <w:t>,</w:t>
      </w:r>
      <w:r w:rsidR="007F68CB">
        <w:rPr>
          <w:rFonts w:ascii="Calibri" w:hAnsi="Calibri"/>
        </w:rPr>
        <w:t xml:space="preserve"> en un horario </w:t>
      </w:r>
      <w:r w:rsidR="007F68CB" w:rsidRPr="009D0A4B">
        <w:rPr>
          <w:rFonts w:ascii="Calibri" w:hAnsi="Calibri"/>
        </w:rPr>
        <w:t>de 9:00 a 14:00 horas</w:t>
      </w:r>
      <w:r w:rsidR="007F68CB">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734C6C17" w14:textId="77777777" w:rsidR="00A04B19" w:rsidRDefault="00A04B19" w:rsidP="00A04B19">
      <w:pPr>
        <w:ind w:left="284"/>
        <w:jc w:val="both"/>
        <w:rPr>
          <w:rFonts w:ascii="Calibri" w:hAnsi="Calibri"/>
        </w:rPr>
      </w:pPr>
    </w:p>
    <w:p w14:paraId="0BFDEF23" w14:textId="77777777" w:rsidR="006C0DF5" w:rsidRDefault="006C0DF5" w:rsidP="005E6330">
      <w:pPr>
        <w:ind w:left="284"/>
        <w:jc w:val="both"/>
        <w:rPr>
          <w:rFonts w:ascii="Calibri" w:hAnsi="Calibri"/>
        </w:rPr>
      </w:pPr>
    </w:p>
    <w:p w14:paraId="4A98355D" w14:textId="77777777" w:rsidR="00C429C5" w:rsidRDefault="00C429C5" w:rsidP="005E6330">
      <w:pPr>
        <w:ind w:left="284"/>
        <w:jc w:val="both"/>
        <w:rPr>
          <w:rFonts w:ascii="Calibri" w:hAnsi="Calibri"/>
        </w:rPr>
      </w:pPr>
    </w:p>
    <w:p w14:paraId="6758C4D1" w14:textId="77777777" w:rsidR="00C429C5" w:rsidRDefault="00C429C5" w:rsidP="005E6330">
      <w:pPr>
        <w:ind w:left="284"/>
        <w:jc w:val="both"/>
        <w:rPr>
          <w:rFonts w:ascii="Calibri" w:hAnsi="Calibri"/>
        </w:rPr>
      </w:pPr>
    </w:p>
    <w:p w14:paraId="729EACA1" w14:textId="77777777" w:rsidR="00C429C5" w:rsidRDefault="00C429C5" w:rsidP="005E6330">
      <w:pPr>
        <w:ind w:left="284"/>
        <w:jc w:val="both"/>
        <w:rPr>
          <w:rFonts w:ascii="Calibri" w:hAnsi="Calibri"/>
        </w:rPr>
      </w:pPr>
    </w:p>
    <w:p w14:paraId="71CCC5DB" w14:textId="77777777" w:rsidR="00C429C5" w:rsidRDefault="00C429C5" w:rsidP="005E6330">
      <w:pPr>
        <w:ind w:left="284"/>
        <w:jc w:val="both"/>
        <w:rPr>
          <w:rFonts w:ascii="Calibri" w:hAnsi="Calibri"/>
        </w:rPr>
      </w:pPr>
    </w:p>
    <w:p w14:paraId="27CBCBB6" w14:textId="77777777" w:rsidR="007F0B73" w:rsidRPr="00037DE1" w:rsidRDefault="000B78E5" w:rsidP="001455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52CF38" w14:textId="77777777" w:rsidR="00A16B2E" w:rsidRPr="00037DE1" w:rsidRDefault="00A16B2E" w:rsidP="007F0B73">
      <w:pPr>
        <w:ind w:right="49"/>
        <w:jc w:val="both"/>
        <w:rPr>
          <w:rFonts w:asciiTheme="minorHAnsi" w:hAnsiTheme="minorHAnsi"/>
          <w:b/>
        </w:rPr>
      </w:pPr>
    </w:p>
    <w:p w14:paraId="701FB141" w14:textId="77777777" w:rsidR="0014552F" w:rsidRPr="003E6595" w:rsidRDefault="0014552F" w:rsidP="0014552F">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AE00FC4" w14:textId="0AA1C631" w:rsidR="0014552F" w:rsidRDefault="0014552F" w:rsidP="0014552F">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F68CB" w:rsidRPr="00E27A5A">
        <w:rPr>
          <w:rFonts w:asciiTheme="minorHAnsi" w:hAnsiTheme="minorHAnsi"/>
          <w:sz w:val="20"/>
          <w:lang w:val="es-ES"/>
        </w:rPr>
        <w:t>Propuestas</w:t>
      </w:r>
      <w:r w:rsidR="007F68CB"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50C97D23" w14:textId="22F7A4F8" w:rsidR="0014552F"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F68CB"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CD284A0" w14:textId="77777777" w:rsidR="0014552F" w:rsidRPr="00E27A5A"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1336D0F5" w14:textId="77777777" w:rsidR="0014552F" w:rsidRDefault="0014552F" w:rsidP="0014552F">
      <w:pPr>
        <w:pStyle w:val="Prrafodelista"/>
        <w:ind w:left="426"/>
        <w:rPr>
          <w:rFonts w:asciiTheme="minorHAnsi" w:hAnsiTheme="minorHAnsi"/>
        </w:rPr>
      </w:pPr>
    </w:p>
    <w:p w14:paraId="72D2B3C1" w14:textId="77777777" w:rsidR="0014552F" w:rsidRPr="003E6595" w:rsidRDefault="0014552F" w:rsidP="0014552F">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846E4A2" w14:textId="5556BCA0" w:rsidR="0014552F"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461633" w:rsidRPr="00E27A5A">
        <w:rPr>
          <w:rFonts w:asciiTheme="minorHAnsi" w:hAnsiTheme="minorHAnsi"/>
        </w:rPr>
        <w:t>que,</w:t>
      </w:r>
      <w:r w:rsidRPr="00E27A5A">
        <w:rPr>
          <w:rFonts w:asciiTheme="minorHAnsi" w:hAnsiTheme="minorHAnsi"/>
        </w:rPr>
        <w:t xml:space="preserve"> para tal efecto, se anexan.</w:t>
      </w:r>
    </w:p>
    <w:p w14:paraId="72BDD585" w14:textId="77777777" w:rsidR="0014552F" w:rsidRPr="00E27A5A"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1497DEC9" w14:textId="77777777" w:rsidR="008A7C89" w:rsidRDefault="008A7C89" w:rsidP="00EC225E">
      <w:pPr>
        <w:pStyle w:val="Prrafodelista"/>
        <w:tabs>
          <w:tab w:val="left" w:pos="720"/>
          <w:tab w:val="left" w:pos="9639"/>
        </w:tabs>
        <w:ind w:left="426"/>
        <w:jc w:val="both"/>
        <w:rPr>
          <w:rFonts w:asciiTheme="minorHAnsi" w:hAnsiTheme="minorHAnsi"/>
        </w:rPr>
      </w:pPr>
    </w:p>
    <w:p w14:paraId="214A77AC"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40DDD33B" w14:textId="77777777" w:rsidR="00E101E9" w:rsidRPr="00A85BB6" w:rsidRDefault="00E101E9" w:rsidP="007A1C0C">
      <w:pPr>
        <w:pStyle w:val="Prrafodelista"/>
        <w:ind w:left="426" w:right="49"/>
        <w:jc w:val="both"/>
        <w:rPr>
          <w:rFonts w:asciiTheme="minorHAnsi" w:hAnsiTheme="minorHAnsi"/>
          <w:b/>
          <w:bCs/>
        </w:rPr>
      </w:pPr>
    </w:p>
    <w:p w14:paraId="699C4DF8" w14:textId="77777777" w:rsidR="00C74492" w:rsidRPr="00C74492" w:rsidRDefault="002F3EDC" w:rsidP="00C74492">
      <w:pPr>
        <w:pStyle w:val="Default"/>
        <w:numPr>
          <w:ilvl w:val="0"/>
          <w:numId w:val="34"/>
        </w:numPr>
        <w:jc w:val="both"/>
        <w:rPr>
          <w:rFonts w:asciiTheme="minorHAnsi" w:hAnsiTheme="minorHAnsi"/>
          <w:sz w:val="20"/>
          <w:szCs w:val="20"/>
        </w:rPr>
      </w:pPr>
      <w:r w:rsidRPr="00C04F00">
        <w:rPr>
          <w:rFonts w:asciiTheme="minorHAnsi" w:hAnsiTheme="minorHAnsi"/>
          <w:b/>
          <w:sz w:val="20"/>
          <w:szCs w:val="20"/>
        </w:rPr>
        <w:t>ANEXO 13</w:t>
      </w:r>
      <w:r w:rsidRPr="00C74492">
        <w:rPr>
          <w:rFonts w:asciiTheme="minorHAnsi" w:hAnsiTheme="minorHAnsi"/>
          <w:sz w:val="20"/>
          <w:szCs w:val="20"/>
        </w:rPr>
        <w:t>. Cédula de entrega de documentos.</w:t>
      </w:r>
    </w:p>
    <w:p w14:paraId="4B2A5BDA" w14:textId="2C681F54" w:rsidR="002F3EDC"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33128653" w14:textId="222B9048" w:rsidR="002F3EDC" w:rsidRPr="003E15CC" w:rsidRDefault="002F3EDC" w:rsidP="00C74492">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convocatoria, así como una relación de las principales operaciones de ventas </w:t>
      </w:r>
      <w:r w:rsidR="00A04B19" w:rsidRPr="00A85BB6">
        <w:rPr>
          <w:rFonts w:asciiTheme="minorHAnsi" w:hAnsiTheme="minorHAnsi"/>
        </w:rPr>
        <w:t xml:space="preserve">o prestación de servicios </w:t>
      </w:r>
      <w:r w:rsidRPr="003E15CC">
        <w:rPr>
          <w:rFonts w:asciiTheme="minorHAnsi" w:hAnsiTheme="minorHAnsi"/>
        </w:rPr>
        <w:t xml:space="preserve">de los últimos 12 meses. Incluir manifestación de ser proveedor del suministro </w:t>
      </w:r>
      <w:r w:rsidR="00F81C18">
        <w:rPr>
          <w:rFonts w:asciiTheme="minorHAnsi" w:hAnsiTheme="minorHAnsi"/>
        </w:rPr>
        <w:t xml:space="preserve">de </w:t>
      </w:r>
      <w:r w:rsidR="0071115D">
        <w:rPr>
          <w:rFonts w:asciiTheme="minorHAnsi" w:hAnsiTheme="minorHAnsi"/>
        </w:rPr>
        <w:t>MEDICAMENTO ONCOLOGICO</w:t>
      </w:r>
      <w:r w:rsidRPr="003E15CC">
        <w:rPr>
          <w:rFonts w:asciiTheme="minorHAnsi" w:hAnsiTheme="minorHAnsi"/>
        </w:rPr>
        <w:t xml:space="preserve">, que demuestre experiencia en Instituciones de Salud públicas </w:t>
      </w:r>
      <w:r w:rsidR="0035351D">
        <w:rPr>
          <w:rFonts w:asciiTheme="minorHAnsi" w:hAnsiTheme="minorHAnsi"/>
        </w:rPr>
        <w:t>o</w:t>
      </w:r>
      <w:r w:rsidR="0014552F">
        <w:rPr>
          <w:rFonts w:asciiTheme="minorHAnsi" w:hAnsiTheme="minorHAnsi"/>
        </w:rPr>
        <w:t xml:space="preserve"> privadas.</w:t>
      </w:r>
    </w:p>
    <w:p w14:paraId="68B7E69B"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7216BAF2" w14:textId="123963C0"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Escrito mediante el cual manifiesten que los productos ofertados son auténticos y </w:t>
      </w:r>
      <w:r w:rsidR="00461633" w:rsidRPr="003E15CC">
        <w:rPr>
          <w:rFonts w:asciiTheme="minorHAnsi" w:hAnsiTheme="minorHAnsi"/>
          <w:color w:val="000000"/>
        </w:rPr>
        <w:t>que,</w:t>
      </w:r>
      <w:r w:rsidRPr="003E15CC">
        <w:rPr>
          <w:rFonts w:asciiTheme="minorHAnsi" w:hAnsiTheme="minorHAnsi"/>
          <w:color w:val="000000"/>
        </w:rPr>
        <w:t xml:space="preserve"> en caso de resultar con adjudicación, se comprometen a entregar productos nuevos y de la mejor calidad.</w:t>
      </w:r>
    </w:p>
    <w:p w14:paraId="6D0ED2AB" w14:textId="1E5A106D" w:rsidR="002F3EDC" w:rsidRPr="00E03215"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lastRenderedPageBreak/>
        <w:t>Certificado o escrit</w:t>
      </w:r>
      <w:r w:rsidR="0014552F">
        <w:rPr>
          <w:rFonts w:asciiTheme="minorHAnsi" w:hAnsiTheme="minorHAnsi" w:cs="Arial"/>
          <w:lang w:val="es-MX"/>
        </w:rPr>
        <w:t>o bajo protesta de decir verdad</w:t>
      </w:r>
      <w:r w:rsidRPr="003E15CC">
        <w:rPr>
          <w:rFonts w:asciiTheme="minorHAnsi" w:hAnsiTheme="minorHAnsi" w:cs="Arial"/>
          <w:lang w:val="es-MX"/>
        </w:rPr>
        <w:t xml:space="preserve">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w:t>
      </w:r>
      <w:r w:rsidRPr="00E03215">
        <w:rPr>
          <w:rFonts w:asciiTheme="minorHAnsi" w:hAnsiTheme="minorHAnsi" w:cs="Arial"/>
          <w:lang w:val="es-MX"/>
        </w:rPr>
        <w:t>legislación sanitaria vigente, para las partidas y renglones que aplica, y con las Normas Oficiales Mexicanas, las Normas Mexicanas y a falta de éstas, con las Normas Internacionales.</w:t>
      </w:r>
    </w:p>
    <w:p w14:paraId="6CB4D498" w14:textId="5CFB3B8E" w:rsidR="00F81C18" w:rsidRPr="00E03215"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bajo protesta de decir verdad que cuentan con la capacidad de distribución para atender los requerimient</w:t>
      </w:r>
      <w:r w:rsidR="0014552F">
        <w:rPr>
          <w:rFonts w:asciiTheme="minorHAnsi" w:hAnsiTheme="minorHAnsi"/>
        </w:rPr>
        <w:t>os establecidos en estas bases.</w:t>
      </w:r>
    </w:p>
    <w:p w14:paraId="704CA967" w14:textId="2B76BF74" w:rsidR="00F81C18" w:rsidRPr="007D2C11"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de manifiesto</w:t>
      </w:r>
      <w:r w:rsidRPr="00F81C18">
        <w:rPr>
          <w:rFonts w:asciiTheme="minorHAnsi" w:hAnsiTheme="minorHAnsi"/>
        </w:rPr>
        <w:t xml:space="preserve"> bajo protesta de decir verdad que </w:t>
      </w:r>
      <w:r w:rsidR="0071115D">
        <w:rPr>
          <w:rFonts w:asciiTheme="minorHAnsi" w:hAnsiTheme="minorHAnsi"/>
        </w:rPr>
        <w:t>el</w:t>
      </w:r>
      <w:r w:rsidRPr="00F81C18">
        <w:rPr>
          <w:rFonts w:asciiTheme="minorHAnsi" w:hAnsiTheme="minorHAnsi"/>
        </w:rPr>
        <w:t xml:space="preserve"> </w:t>
      </w:r>
      <w:r w:rsidR="0071115D">
        <w:rPr>
          <w:rFonts w:asciiTheme="minorHAnsi" w:hAnsiTheme="minorHAnsi"/>
        </w:rPr>
        <w:t>MEDICAMENTO ONCOLOGICO</w:t>
      </w:r>
      <w:r w:rsidR="006B6A79">
        <w:rPr>
          <w:rFonts w:asciiTheme="minorHAnsi" w:hAnsiTheme="minorHAnsi"/>
        </w:rPr>
        <w:t xml:space="preserve"> </w:t>
      </w:r>
      <w:r w:rsidRPr="00F81C18">
        <w:rPr>
          <w:rFonts w:asciiTheme="minorHAnsi" w:hAnsiTheme="minorHAnsi"/>
        </w:rPr>
        <w:t xml:space="preserve">que ofertan cumplen y reúnen todos los requisitos de la legislación sanitaria </w:t>
      </w:r>
      <w:r w:rsidRPr="007D2C11">
        <w:rPr>
          <w:rFonts w:asciiTheme="minorHAnsi" w:hAnsiTheme="minorHAnsi"/>
        </w:rPr>
        <w:t>vigente.</w:t>
      </w:r>
    </w:p>
    <w:p w14:paraId="42A9BB4C" w14:textId="611919D1" w:rsidR="002F3EDC" w:rsidRDefault="007311BA" w:rsidP="00C74492">
      <w:pPr>
        <w:numPr>
          <w:ilvl w:val="0"/>
          <w:numId w:val="34"/>
        </w:numPr>
        <w:tabs>
          <w:tab w:val="left" w:pos="1134"/>
        </w:tabs>
        <w:ind w:right="49"/>
        <w:jc w:val="both"/>
        <w:rPr>
          <w:rFonts w:asciiTheme="minorHAnsi" w:hAnsiTheme="minorHAnsi"/>
        </w:rPr>
      </w:pPr>
      <w:r>
        <w:rPr>
          <w:rFonts w:asciiTheme="minorHAnsi" w:hAnsiTheme="minorHAnsi" w:cstheme="minorHAnsi"/>
        </w:rPr>
        <w:t>Deberá</w:t>
      </w:r>
      <w:r w:rsidR="006B6A79" w:rsidRPr="00780E06">
        <w:rPr>
          <w:rFonts w:asciiTheme="minorHAnsi" w:hAnsiTheme="minorHAnsi" w:cstheme="minorHAnsi"/>
        </w:rPr>
        <w:t xml:space="preserve"> presentar Licencia Sanitaria a nombre </w:t>
      </w:r>
      <w:proofErr w:type="gramStart"/>
      <w:r w:rsidR="006B6A79" w:rsidRPr="00780E06">
        <w:rPr>
          <w:rFonts w:asciiTheme="minorHAnsi" w:hAnsiTheme="minorHAnsi" w:cstheme="minorHAnsi"/>
        </w:rPr>
        <w:t>del licitante expedida</w:t>
      </w:r>
      <w:proofErr w:type="gramEnd"/>
      <w:r w:rsidR="006B6A79" w:rsidRPr="00780E06">
        <w:rPr>
          <w:rFonts w:asciiTheme="minorHAnsi" w:hAnsiTheme="minorHAnsi" w:cstheme="minorHAnsi"/>
        </w:rPr>
        <w:t xml:space="preserve"> por la Secretaría de Salud con autorización para comercialización al por mayor de productos químicos farmacéuticos y que incluya dentro de sus líneas de distribución autorizada la de psicotrópicos y estupefacientes</w:t>
      </w:r>
      <w:r w:rsidR="008D0C3B">
        <w:rPr>
          <w:rFonts w:asciiTheme="minorHAnsi" w:hAnsiTheme="minorHAnsi" w:cstheme="minorHAnsi"/>
        </w:rPr>
        <w:t>.</w:t>
      </w:r>
    </w:p>
    <w:p w14:paraId="0CAB49F6" w14:textId="3A3E609E" w:rsidR="007524AE" w:rsidRPr="00E3199E" w:rsidRDefault="006B6A79"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cstheme="minorHAnsi"/>
          <w:color w:val="000000"/>
        </w:rPr>
        <w:t>Carta de apoy</w:t>
      </w:r>
      <w:r w:rsidR="00C04F00" w:rsidRPr="00E3199E">
        <w:rPr>
          <w:rFonts w:asciiTheme="minorHAnsi" w:hAnsiTheme="minorHAnsi" w:cstheme="minorHAnsi"/>
          <w:color w:val="000000"/>
        </w:rPr>
        <w:t xml:space="preserve">o del laboratorio fabricante del </w:t>
      </w:r>
      <w:r w:rsidR="0071115D">
        <w:rPr>
          <w:rFonts w:asciiTheme="minorHAnsi" w:hAnsiTheme="minorHAnsi" w:cstheme="minorHAnsi"/>
          <w:color w:val="000000"/>
        </w:rPr>
        <w:t>MEDICAMENTO ONCOLOGICO</w:t>
      </w:r>
      <w:r w:rsidR="00C04F00" w:rsidRPr="00E3199E">
        <w:rPr>
          <w:rFonts w:asciiTheme="minorHAnsi" w:hAnsiTheme="minorHAnsi" w:cstheme="minorHAnsi"/>
          <w:color w:val="000000"/>
        </w:rPr>
        <w:t xml:space="preserve"> que se solicita</w:t>
      </w:r>
      <w:r w:rsidRPr="00E3199E">
        <w:rPr>
          <w:rFonts w:asciiTheme="minorHAnsi" w:hAnsiTheme="minorHAnsi" w:cstheme="minorHAnsi"/>
          <w:color w:val="000000"/>
        </w:rPr>
        <w:t xml:space="preserve"> en el </w:t>
      </w:r>
      <w:r w:rsidR="00C04F00" w:rsidRPr="00E3199E">
        <w:rPr>
          <w:rFonts w:asciiTheme="minorHAnsi" w:hAnsiTheme="minorHAnsi" w:cstheme="minorHAnsi"/>
          <w:color w:val="000000"/>
        </w:rPr>
        <w:t>anexo 1</w:t>
      </w:r>
      <w:r w:rsidRPr="00E3199E">
        <w:rPr>
          <w:rFonts w:asciiTheme="minorHAnsi" w:hAnsiTheme="minorHAnsi" w:cstheme="minorHAnsi"/>
          <w:color w:val="000000"/>
        </w:rPr>
        <w:t xml:space="preserve"> de estas bases</w:t>
      </w:r>
      <w:r w:rsidR="00C04F00" w:rsidRPr="00E3199E">
        <w:rPr>
          <w:rFonts w:asciiTheme="minorHAnsi" w:hAnsiTheme="minorHAnsi" w:cstheme="minorHAnsi"/>
          <w:color w:val="000000"/>
        </w:rPr>
        <w:t xml:space="preserve"> en la cual describa la</w:t>
      </w:r>
      <w:r w:rsidRPr="00E3199E">
        <w:rPr>
          <w:rFonts w:asciiTheme="minorHAnsi" w:hAnsiTheme="minorHAnsi" w:cstheme="minorHAnsi"/>
          <w:color w:val="000000"/>
        </w:rPr>
        <w:t xml:space="preserve"> partida</w:t>
      </w:r>
      <w:r w:rsidR="00C04F00" w:rsidRPr="00E3199E">
        <w:rPr>
          <w:rFonts w:asciiTheme="minorHAnsi" w:hAnsiTheme="minorHAnsi" w:cstheme="minorHAnsi"/>
          <w:color w:val="000000"/>
        </w:rPr>
        <w:t>, marca y cantidad ofertada</w:t>
      </w:r>
      <w:r w:rsidRPr="00E3199E">
        <w:rPr>
          <w:rFonts w:asciiTheme="minorHAnsi" w:hAnsiTheme="minorHAnsi" w:cstheme="minorHAnsi"/>
          <w:color w:val="000000"/>
        </w:rPr>
        <w:t>.</w:t>
      </w:r>
    </w:p>
    <w:p w14:paraId="342DED67" w14:textId="574CEAA6" w:rsidR="00BB34C0" w:rsidRPr="00E3199E" w:rsidRDefault="007524AE"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sidR="004E0C73">
        <w:rPr>
          <w:rFonts w:asciiTheme="minorHAnsi" w:hAnsiTheme="minorHAnsi"/>
        </w:rPr>
        <w:t>do buen servicio en la venta de insumo</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60F95C90"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Carta bajo protesta de decir verdad firmada por el representante legal, que manifieste que su representada cumple </w:t>
      </w:r>
      <w:r w:rsidRPr="00C52BA3">
        <w:rPr>
          <w:rFonts w:asciiTheme="minorHAnsi" w:hAnsiTheme="minorHAnsi"/>
          <w:color w:val="000000"/>
        </w:rPr>
        <w:t>con todos los registros sanitarios para funcionar como negocio en la venta de productos de consumo en el Sector Salud.</w:t>
      </w:r>
      <w:r w:rsidRPr="00C52BA3">
        <w:rPr>
          <w:rFonts w:asciiTheme="minorHAnsi" w:hAnsiTheme="minorHAnsi"/>
        </w:rPr>
        <w:t xml:space="preserve"> </w:t>
      </w:r>
    </w:p>
    <w:p w14:paraId="6DCE9DE7" w14:textId="77FF82EF" w:rsidR="00AF1670" w:rsidRPr="00AF1670" w:rsidRDefault="00AF1670" w:rsidP="00C74492">
      <w:pPr>
        <w:pStyle w:val="Prrafodelista"/>
        <w:numPr>
          <w:ilvl w:val="0"/>
          <w:numId w:val="34"/>
        </w:numPr>
        <w:tabs>
          <w:tab w:val="left" w:pos="993"/>
        </w:tabs>
        <w:jc w:val="both"/>
        <w:rPr>
          <w:rFonts w:asciiTheme="minorHAnsi" w:hAnsiTheme="minorHAnsi"/>
          <w:color w:val="000000"/>
        </w:rPr>
      </w:pPr>
      <w:r w:rsidRPr="00AF1670">
        <w:rPr>
          <w:rFonts w:asciiTheme="minorHAnsi" w:hAnsiTheme="minorHAnsi"/>
          <w:color w:val="000000"/>
        </w:rPr>
        <w:t>Carta bajo protesta de decir verdad firmada por el representante legal en la que manifieste que el período de caducidad de</w:t>
      </w:r>
      <w:r w:rsidR="0071115D">
        <w:rPr>
          <w:rFonts w:asciiTheme="minorHAnsi" w:hAnsiTheme="minorHAnsi"/>
          <w:color w:val="000000"/>
        </w:rPr>
        <w:t>l</w:t>
      </w:r>
      <w:r w:rsidRPr="00AF1670">
        <w:rPr>
          <w:rFonts w:asciiTheme="minorHAnsi" w:hAnsiTheme="minorHAnsi"/>
          <w:color w:val="000000"/>
        </w:rPr>
        <w:t xml:space="preserve"> </w:t>
      </w:r>
      <w:r w:rsidR="0071115D">
        <w:rPr>
          <w:rFonts w:asciiTheme="minorHAnsi" w:hAnsiTheme="minorHAnsi"/>
          <w:color w:val="000000"/>
        </w:rPr>
        <w:t>MEDICAMENTO ONCOLOGICO</w:t>
      </w:r>
      <w:r w:rsidRPr="00AF1670">
        <w:rPr>
          <w:rFonts w:asciiTheme="minorHAnsi" w:hAnsiTheme="minorHAnsi"/>
          <w:color w:val="000000"/>
        </w:rPr>
        <w:t xml:space="preserve"> ofertado deberá ser de 1-un año, como mínimo, contado a partir de</w:t>
      </w:r>
      <w:r w:rsidR="00AC7C03">
        <w:rPr>
          <w:rFonts w:asciiTheme="minorHAnsi" w:hAnsiTheme="minorHAnsi"/>
          <w:color w:val="000000"/>
        </w:rPr>
        <w:t xml:space="preserve"> la recepción en la Unidad Aplicativa</w:t>
      </w:r>
      <w:r w:rsidRPr="00AF1670">
        <w:rPr>
          <w:rFonts w:asciiTheme="minorHAnsi" w:hAnsiTheme="minorHAnsi"/>
          <w:color w:val="000000"/>
        </w:rPr>
        <w:t xml:space="preserve"> de la Convocante, así </w:t>
      </w:r>
      <w:r w:rsidR="00C04F00">
        <w:rPr>
          <w:rFonts w:asciiTheme="minorHAnsi" w:hAnsiTheme="minorHAnsi"/>
          <w:color w:val="000000"/>
        </w:rPr>
        <w:t>mismo, se compromete cambiar el</w:t>
      </w:r>
      <w:r w:rsidRPr="00AF1670">
        <w:rPr>
          <w:rFonts w:asciiTheme="minorHAnsi" w:hAnsiTheme="minorHAnsi"/>
          <w:color w:val="000000"/>
        </w:rPr>
        <w:t xml:space="preserve"> </w:t>
      </w:r>
      <w:r w:rsidR="0071115D">
        <w:rPr>
          <w:rFonts w:asciiTheme="minorHAnsi" w:hAnsiTheme="minorHAnsi"/>
          <w:color w:val="000000"/>
        </w:rPr>
        <w:t>MEDICAMENTO ONCOLOGICO</w:t>
      </w:r>
      <w:r w:rsidR="00C04F00" w:rsidRPr="00C04F00">
        <w:rPr>
          <w:rFonts w:asciiTheme="minorHAnsi" w:hAnsiTheme="minorHAnsi"/>
          <w:color w:val="000000"/>
        </w:rPr>
        <w:t xml:space="preserve"> que</w:t>
      </w:r>
      <w:r w:rsidR="00C04F00">
        <w:rPr>
          <w:rFonts w:asciiTheme="minorHAnsi" w:hAnsiTheme="minorHAnsi"/>
          <w:color w:val="000000"/>
        </w:rPr>
        <w:t xml:space="preserve"> por algún motivo no fuere</w:t>
      </w:r>
      <w:r w:rsidRPr="00AF1670">
        <w:rPr>
          <w:rFonts w:asciiTheme="minorHAnsi" w:hAnsiTheme="minorHAnsi"/>
          <w:color w:val="000000"/>
        </w:rPr>
        <w:t xml:space="preserve"> consumidos, tres meses antes de su caducidad de acuerdo a los lotes entregados en sus facturas.</w:t>
      </w:r>
    </w:p>
    <w:p w14:paraId="76015549" w14:textId="55424601" w:rsidR="0030368D" w:rsidRPr="0030368D" w:rsidRDefault="0030368D"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Copia Simple del Registro Sanitario </w:t>
      </w:r>
      <w:r w:rsidRPr="00C04F00">
        <w:rPr>
          <w:rFonts w:asciiTheme="minorHAnsi" w:hAnsiTheme="minorHAnsi"/>
          <w:color w:val="000000"/>
        </w:rPr>
        <w:t>de</w:t>
      </w:r>
      <w:r w:rsidR="00C04F00" w:rsidRPr="00C04F00">
        <w:rPr>
          <w:rFonts w:asciiTheme="minorHAnsi" w:hAnsiTheme="minorHAnsi"/>
          <w:color w:val="000000"/>
        </w:rPr>
        <w:t>l</w:t>
      </w:r>
      <w:r w:rsidRPr="00C04F00">
        <w:rPr>
          <w:rFonts w:asciiTheme="minorHAnsi" w:hAnsiTheme="minorHAnsi"/>
          <w:color w:val="000000"/>
        </w:rPr>
        <w:t xml:space="preserve"> </w:t>
      </w:r>
      <w:r w:rsidR="0071115D">
        <w:rPr>
          <w:rFonts w:asciiTheme="minorHAnsi" w:hAnsiTheme="minorHAnsi"/>
          <w:color w:val="000000"/>
        </w:rPr>
        <w:t>MEDICAMENTO ONCOLOGICO</w:t>
      </w:r>
      <w:r w:rsidR="00AF1670" w:rsidRPr="00C04F00">
        <w:rPr>
          <w:rFonts w:asciiTheme="minorHAnsi" w:hAnsiTheme="minorHAnsi"/>
          <w:color w:val="000000"/>
        </w:rPr>
        <w:t xml:space="preserve"> ofertado</w:t>
      </w:r>
      <w:r w:rsidRPr="0030368D">
        <w:rPr>
          <w:rFonts w:asciiTheme="minorHAnsi" w:hAnsiTheme="minorHAnsi"/>
          <w:color w:val="000000"/>
        </w:rPr>
        <w:t>.</w:t>
      </w:r>
    </w:p>
    <w:p w14:paraId="298DE77B" w14:textId="2C31D94B" w:rsidR="002F3EDC" w:rsidRPr="0030368D" w:rsidRDefault="002F3EDC"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Cd o USB que contenga el total de los documentos incluidos en el sobre técnico en formato </w:t>
      </w:r>
      <w:proofErr w:type="spellStart"/>
      <w:r w:rsidRPr="0030368D">
        <w:rPr>
          <w:rFonts w:asciiTheme="minorHAnsi" w:hAnsiTheme="minorHAnsi"/>
          <w:color w:val="000000"/>
        </w:rPr>
        <w:t>pdf</w:t>
      </w:r>
      <w:proofErr w:type="spellEnd"/>
      <w:r w:rsidRPr="0030368D">
        <w:rPr>
          <w:rFonts w:asciiTheme="minorHAnsi" w:hAnsiTheme="minorHAnsi"/>
          <w:color w:val="000000"/>
        </w:rPr>
        <w:t xml:space="preserve">, </w:t>
      </w:r>
      <w:proofErr w:type="spellStart"/>
      <w:r w:rsidRPr="0030368D">
        <w:rPr>
          <w:rFonts w:asciiTheme="minorHAnsi" w:hAnsiTheme="minorHAnsi"/>
          <w:color w:val="000000"/>
        </w:rPr>
        <w:t>word</w:t>
      </w:r>
      <w:proofErr w:type="spellEnd"/>
      <w:r w:rsidRPr="0030368D">
        <w:rPr>
          <w:rFonts w:asciiTheme="minorHAnsi" w:hAnsiTheme="minorHAnsi"/>
          <w:color w:val="000000"/>
        </w:rPr>
        <w:t xml:space="preserve"> o Excel, el cual se requiere únicamente para agilizar la conducción del evento.</w:t>
      </w:r>
    </w:p>
    <w:p w14:paraId="43F6248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54E48737" w14:textId="0C628F58" w:rsidR="002F3EDC" w:rsidRPr="002F3ED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sidR="008C6D74">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Reglamento de la Ley de Adquisiciones</w:t>
      </w:r>
      <w:r w:rsidRPr="00C04F00">
        <w:rPr>
          <w:rFonts w:asciiTheme="minorHAnsi" w:hAnsiTheme="minorHAnsi" w:cs="Arial"/>
        </w:rPr>
        <w:t xml:space="preserve">, </w:t>
      </w:r>
      <w:r w:rsidR="00C04F00" w:rsidRPr="00C04F00">
        <w:rPr>
          <w:rFonts w:asciiTheme="minorHAnsi" w:hAnsiTheme="minorHAnsi" w:cs="Arial"/>
        </w:rPr>
        <w:t>A</w:t>
      </w:r>
      <w:r w:rsidRPr="00C04F00">
        <w:rPr>
          <w:rFonts w:asciiTheme="minorHAnsi" w:hAnsiTheme="minorHAnsi" w:cs="Arial"/>
        </w:rPr>
        <w:t>rrendamientos</w:t>
      </w:r>
      <w:r w:rsidRPr="003E15CC">
        <w:rPr>
          <w:rFonts w:asciiTheme="minorHAnsi" w:hAnsiTheme="minorHAnsi" w:cs="Arial"/>
        </w:rPr>
        <w:t xml:space="preserve">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5E2434F3" w14:textId="0FF34E79" w:rsidR="000D5CC3" w:rsidRPr="002F3EDC" w:rsidRDefault="000D5CC3"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 xml:space="preserve">Anexo </w:t>
      </w:r>
      <w:r w:rsidR="00286133" w:rsidRPr="002F3EDC">
        <w:rPr>
          <w:rFonts w:asciiTheme="minorHAnsi" w:hAnsiTheme="minorHAnsi" w:cs="Arial"/>
          <w:b/>
          <w:bCs/>
          <w:lang w:val="es-MX"/>
        </w:rPr>
        <w:t>9</w:t>
      </w:r>
      <w:r w:rsidRPr="002F3EDC">
        <w:rPr>
          <w:rFonts w:asciiTheme="minorHAnsi" w:hAnsiTheme="minorHAnsi" w:cs="Arial"/>
          <w:b/>
          <w:bCs/>
          <w:lang w:val="es-MX"/>
        </w:rPr>
        <w:t>”</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-A”</w:t>
      </w:r>
      <w:r w:rsidRPr="002F3EDC">
        <w:rPr>
          <w:rFonts w:asciiTheme="minorHAnsi" w:hAnsiTheme="minorHAnsi" w:cs="Arial"/>
          <w:bCs/>
          <w:lang w:val="es-MX"/>
        </w:rPr>
        <w:t>.</w:t>
      </w:r>
      <w:r w:rsidRPr="002F3EDC">
        <w:rPr>
          <w:rFonts w:asciiTheme="minorHAnsi" w:hAnsiTheme="minorHAnsi"/>
          <w:color w:val="000000"/>
        </w:rPr>
        <w:t xml:space="preserve"> </w:t>
      </w:r>
      <w:proofErr w:type="spellStart"/>
      <w:r w:rsidRPr="002F3EDC">
        <w:rPr>
          <w:rFonts w:asciiTheme="minorHAnsi" w:hAnsiTheme="minorHAnsi"/>
          <w:color w:val="000000"/>
        </w:rPr>
        <w:t>ii</w:t>
      </w:r>
      <w:proofErr w:type="spellEnd"/>
      <w:r w:rsidRPr="002F3EDC">
        <w:rPr>
          <w:rFonts w:asciiTheme="minorHAnsi" w:hAnsiTheme="minorHAnsi"/>
          <w:color w:val="000000"/>
        </w:rPr>
        <w:t xml:space="preserve">.- </w:t>
      </w:r>
      <w:r w:rsidRPr="002F3EDC">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-B”.</w:t>
      </w:r>
    </w:p>
    <w:p w14:paraId="2E1044AA" w14:textId="121BBED1" w:rsidR="002F3EDC" w:rsidRPr="003E15CC" w:rsidRDefault="002F3EDC"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b/>
        </w:rPr>
        <w:t>ANEXO 11</w:t>
      </w:r>
      <w:r w:rsidRPr="002F3EDC">
        <w:rPr>
          <w:rFonts w:asciiTheme="minorHAnsi" w:hAnsiTheme="minorHAnsi"/>
        </w:rPr>
        <w:t xml:space="preserve">. Escrito firmado por el representante o apoderado legal en la que manifiesten </w:t>
      </w:r>
      <w:r w:rsidR="007311BA" w:rsidRPr="002F3EDC">
        <w:rPr>
          <w:rFonts w:asciiTheme="minorHAnsi" w:hAnsiTheme="minorHAnsi"/>
        </w:rPr>
        <w:t>que,</w:t>
      </w:r>
      <w:r w:rsidRPr="002F3EDC">
        <w:rPr>
          <w:rFonts w:asciiTheme="minorHAnsi" w:hAnsiTheme="minorHAnsi"/>
        </w:rPr>
        <w:t xml:space="preserv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127074C"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12</w:t>
      </w:r>
      <w:r w:rsidRPr="003E15CC">
        <w:rPr>
          <w:rFonts w:asciiTheme="minorHAnsi" w:hAnsiTheme="minorHAnsi" w:cstheme="minorHAnsi"/>
        </w:rPr>
        <w:t>. Escrito a que hace referencia a la Estratificación de Micro, Pequeña o Mediana empresa.</w:t>
      </w:r>
    </w:p>
    <w:p w14:paraId="114FCAC6"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14:paraId="67F80EED" w14:textId="77777777" w:rsidR="00E45673" w:rsidRDefault="002F3EDC" w:rsidP="00E45673">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Escrito indicando que en caso de violaciones en materia de derechos inherentes a la propiedad intelectual asumirán la responsabilidad correspondiente.</w:t>
      </w:r>
    </w:p>
    <w:p w14:paraId="7F15EDDE" w14:textId="223BA2C7" w:rsidR="00E45673" w:rsidRPr="00E45673" w:rsidRDefault="007311BA" w:rsidP="00E45673">
      <w:pPr>
        <w:numPr>
          <w:ilvl w:val="0"/>
          <w:numId w:val="34"/>
        </w:numPr>
        <w:tabs>
          <w:tab w:val="left" w:pos="1134"/>
        </w:tabs>
        <w:ind w:right="49"/>
        <w:jc w:val="both"/>
        <w:rPr>
          <w:rFonts w:asciiTheme="minorHAnsi" w:hAnsiTheme="minorHAnsi"/>
          <w:color w:val="000000"/>
        </w:rPr>
      </w:pPr>
      <w:r w:rsidRPr="005E7202">
        <w:rPr>
          <w:rFonts w:ascii="Calibri" w:eastAsia="Calibri" w:hAnsi="Calibri" w:cs="Tahoma"/>
          <w:lang w:val="es-ES" w:eastAsia="en-US"/>
        </w:rPr>
        <w:t>Documentos que acrediten encontrarse al corriente en el cumplimiento de sus obligaciones fiscales</w:t>
      </w:r>
      <w:r w:rsidR="00263029">
        <w:rPr>
          <w:rFonts w:ascii="Calibri" w:eastAsia="Calibri" w:hAnsi="Calibri" w:cs="Tahoma"/>
          <w:lang w:val="es-ES" w:eastAsia="en-US"/>
        </w:rPr>
        <w:t xml:space="preserve"> </w:t>
      </w:r>
      <w:r w:rsidRPr="005E7202">
        <w:rPr>
          <w:rFonts w:ascii="Calibri" w:eastAsia="Calibri" w:hAnsi="Calibri" w:cs="Tahoma"/>
          <w:lang w:val="es-ES" w:eastAsia="en-US"/>
        </w:rPr>
        <w:t>federales</w:t>
      </w:r>
      <w:r w:rsidR="00263029">
        <w:rPr>
          <w:rFonts w:ascii="Calibri" w:eastAsia="Calibri" w:hAnsi="Calibri" w:cs="Tahoma"/>
          <w:lang w:val="es-ES" w:eastAsia="en-US"/>
        </w:rPr>
        <w:t>,</w:t>
      </w:r>
      <w:r w:rsidRPr="005E7202">
        <w:rPr>
          <w:rFonts w:ascii="Calibri" w:eastAsia="Calibri" w:hAnsi="Calibri" w:cs="Tahoma"/>
          <w:lang w:val="es-ES" w:eastAsia="en-US"/>
        </w:rPr>
        <w:t xml:space="preserve"> estatales </w:t>
      </w:r>
      <w:r w:rsidR="00263029">
        <w:rPr>
          <w:rFonts w:ascii="Calibri" w:eastAsia="Calibri" w:hAnsi="Calibri" w:cs="Tahoma"/>
          <w:lang w:val="es-ES" w:eastAsia="en-US"/>
        </w:rPr>
        <w:t>y</w:t>
      </w:r>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w:t>
      </w:r>
      <w:r>
        <w:rPr>
          <w:rFonts w:ascii="Calibri" w:eastAsia="Calibri" w:hAnsi="Calibri" w:cs="Tahoma"/>
          <w:lang w:val="es-ES" w:eastAsia="en-US"/>
        </w:rPr>
        <w:t xml:space="preserve"> de</w:t>
      </w:r>
      <w:r w:rsidRPr="005E7202">
        <w:rPr>
          <w:rFonts w:ascii="Calibri" w:eastAsia="Calibri" w:hAnsi="Calibri" w:cs="Tahoma"/>
          <w:lang w:val="es-ES" w:eastAsia="en-US"/>
        </w:rPr>
        <w:t xml:space="preserve"> obligaciones fiscales estatales en sentido positivo previo a la formalización del contrato).</w:t>
      </w:r>
    </w:p>
    <w:p w14:paraId="025CB423" w14:textId="204F0E07" w:rsidR="002F3EDC" w:rsidRPr="00E45673" w:rsidRDefault="002F3EDC" w:rsidP="0097150F">
      <w:pPr>
        <w:numPr>
          <w:ilvl w:val="0"/>
          <w:numId w:val="34"/>
        </w:numPr>
        <w:tabs>
          <w:tab w:val="left" w:pos="1134"/>
        </w:tabs>
        <w:ind w:right="49"/>
        <w:jc w:val="both"/>
        <w:rPr>
          <w:rFonts w:asciiTheme="minorHAnsi" w:hAnsiTheme="minorHAnsi"/>
          <w:color w:val="000000"/>
        </w:rPr>
      </w:pPr>
      <w:r w:rsidRPr="00E45673">
        <w:rPr>
          <w:rFonts w:asciiTheme="minorHAnsi" w:hAnsiTheme="minorHAnsi" w:cs="Arial"/>
          <w:lang w:val="es-MX"/>
        </w:rPr>
        <w:t>Carta mediante la cual manifieste que su giro comercial</w:t>
      </w:r>
      <w:r w:rsidR="00AF1670" w:rsidRPr="00E45673">
        <w:rPr>
          <w:rFonts w:asciiTheme="minorHAnsi" w:hAnsiTheme="minorHAnsi" w:cs="Arial"/>
          <w:lang w:val="es-MX"/>
        </w:rPr>
        <w:t xml:space="preserve"> comprende el suministro de </w:t>
      </w:r>
      <w:r w:rsidR="0071115D">
        <w:rPr>
          <w:rFonts w:asciiTheme="minorHAnsi" w:hAnsiTheme="minorHAnsi" w:cs="Arial"/>
          <w:lang w:val="es-MX"/>
        </w:rPr>
        <w:t>MEDICAMENTO ONCOLOGICO</w:t>
      </w:r>
      <w:r w:rsidR="00AF1670" w:rsidRPr="00E45673">
        <w:rPr>
          <w:rFonts w:asciiTheme="minorHAnsi" w:hAnsiTheme="minorHAnsi" w:cs="Arial"/>
          <w:lang w:val="es-MX"/>
        </w:rPr>
        <w:t>.</w:t>
      </w:r>
    </w:p>
    <w:p w14:paraId="39774E1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0FBF572" w14:textId="77777777" w:rsidR="00E50CE0" w:rsidRPr="00253114" w:rsidRDefault="002F3EDC" w:rsidP="00C74492">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Pr>
          <w:rFonts w:asciiTheme="minorHAnsi" w:hAnsiTheme="minorHAnsi" w:cs="Arial"/>
          <w:lang w:val="es-MX"/>
        </w:rPr>
        <w:t>INTER</w:t>
      </w:r>
      <w:r w:rsidRPr="003E15CC">
        <w:rPr>
          <w:rFonts w:asciiTheme="minorHAnsi" w:hAnsiTheme="minorHAnsi" w:cs="Arial"/>
          <w:lang w:val="es-MX"/>
        </w:rPr>
        <w:t xml:space="preserve">NACIONAL </w:t>
      </w:r>
      <w:r w:rsidR="00396725">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2C56BE93" w14:textId="77777777" w:rsidR="008D0C3B" w:rsidRDefault="008D0C3B" w:rsidP="00311634">
      <w:pPr>
        <w:rPr>
          <w:rFonts w:asciiTheme="minorHAnsi" w:hAnsiTheme="minorHAnsi" w:cs="Arial"/>
          <w:lang w:val="es-MX"/>
        </w:rPr>
      </w:pPr>
    </w:p>
    <w:p w14:paraId="482C9A1C" w14:textId="77777777" w:rsidR="00C429C5" w:rsidRDefault="00C429C5" w:rsidP="00311634">
      <w:pPr>
        <w:rPr>
          <w:rFonts w:asciiTheme="minorHAnsi" w:hAnsiTheme="minorHAnsi" w:cs="Arial"/>
          <w:lang w:val="es-MX"/>
        </w:rPr>
      </w:pPr>
    </w:p>
    <w:p w14:paraId="76532F8B" w14:textId="77777777" w:rsidR="00C429C5" w:rsidRPr="00A16B2E" w:rsidRDefault="00C429C5" w:rsidP="00311634">
      <w:pPr>
        <w:rPr>
          <w:rFonts w:asciiTheme="minorHAnsi" w:hAnsiTheme="minorHAnsi" w:cs="Arial"/>
          <w:lang w:val="es-MX"/>
        </w:rPr>
      </w:pPr>
    </w:p>
    <w:p w14:paraId="267BD4F5"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lastRenderedPageBreak/>
        <w:t>EL SOBRE DE PROPUESTA ECONÓMICA DEBERÁ CONTENER:</w:t>
      </w:r>
    </w:p>
    <w:p w14:paraId="77A58448" w14:textId="77777777" w:rsidR="000B78E5" w:rsidRPr="00A16B2E" w:rsidRDefault="000B78E5" w:rsidP="000B78E5">
      <w:pPr>
        <w:ind w:left="720" w:right="180"/>
        <w:jc w:val="both"/>
        <w:outlineLvl w:val="0"/>
        <w:rPr>
          <w:rFonts w:ascii="Calibri" w:hAnsi="Calibri"/>
          <w:b/>
          <w:bCs/>
        </w:rPr>
      </w:pPr>
    </w:p>
    <w:p w14:paraId="4DFF299A" w14:textId="77777777" w:rsidR="00080B41" w:rsidRPr="00946914" w:rsidRDefault="00080B41" w:rsidP="00080B41">
      <w:pPr>
        <w:numPr>
          <w:ilvl w:val="0"/>
          <w:numId w:val="11"/>
        </w:numPr>
        <w:ind w:right="180"/>
        <w:jc w:val="both"/>
        <w:rPr>
          <w:rFonts w:ascii="Calibri" w:hAnsi="Calibri"/>
          <w:bCs/>
        </w:rPr>
      </w:pPr>
      <w:r>
        <w:rPr>
          <w:rFonts w:ascii="Calibri" w:hAnsi="Calibri"/>
          <w:b/>
          <w:bCs/>
        </w:rPr>
        <w:t>ANEXOS 3 y 4.</w:t>
      </w:r>
    </w:p>
    <w:p w14:paraId="50EBDEC6" w14:textId="6D449C15" w:rsidR="00080B41" w:rsidRPr="00080B41" w:rsidRDefault="00080B41" w:rsidP="00080B41">
      <w:pPr>
        <w:numPr>
          <w:ilvl w:val="0"/>
          <w:numId w:val="11"/>
        </w:numPr>
        <w:ind w:right="180"/>
        <w:jc w:val="both"/>
        <w:rPr>
          <w:rFonts w:ascii="Calibri" w:hAnsi="Calibri"/>
          <w:bCs/>
        </w:rPr>
      </w:pPr>
      <w:r w:rsidRPr="00943342">
        <w:rPr>
          <w:rFonts w:asciiTheme="minorHAnsi" w:hAnsiTheme="minorHAnsi"/>
          <w:bCs/>
        </w:rPr>
        <w:t>CD o USB que contenga el desglose de la oferta económica en formato Excel</w:t>
      </w:r>
      <w:r w:rsidR="007311BA">
        <w:rPr>
          <w:rFonts w:asciiTheme="minorHAnsi" w:hAnsiTheme="minorHAnsi"/>
          <w:bCs/>
        </w:rPr>
        <w:t xml:space="preserve">, </w:t>
      </w:r>
      <w:r w:rsidR="007311BA" w:rsidRPr="00253114">
        <w:rPr>
          <w:rFonts w:asciiTheme="minorHAnsi" w:hAnsiTheme="minorHAnsi"/>
          <w:bCs/>
        </w:rPr>
        <w:t>el cual se requiere únicamente para agilizar la conducción del evento.</w:t>
      </w:r>
      <w:r w:rsidR="007311BA">
        <w:rPr>
          <w:rFonts w:asciiTheme="minorHAnsi" w:hAnsiTheme="minorHAnsi"/>
          <w:bCs/>
        </w:rPr>
        <w:t xml:space="preserve"> (La cual deberá presentarse a 2 decimales).</w:t>
      </w:r>
    </w:p>
    <w:p w14:paraId="1694A033" w14:textId="3544907D" w:rsidR="00080B41" w:rsidRPr="00203B62" w:rsidRDefault="00080B41" w:rsidP="00080B41">
      <w:pPr>
        <w:numPr>
          <w:ilvl w:val="0"/>
          <w:numId w:val="11"/>
        </w:numPr>
        <w:ind w:right="180"/>
        <w:jc w:val="both"/>
        <w:rPr>
          <w:rFonts w:ascii="Calibri" w:hAnsi="Calibri"/>
          <w:bCs/>
        </w:rPr>
      </w:pPr>
      <w:r w:rsidRPr="005D02B6">
        <w:rPr>
          <w:rFonts w:ascii="Calibri" w:hAnsi="Calibri"/>
        </w:rPr>
        <w:t>Monto de ventas totales del Ejercicio Fiscal 202</w:t>
      </w:r>
      <w:r w:rsidR="007311BA">
        <w:rPr>
          <w:rFonts w:ascii="Calibri" w:hAnsi="Calibri"/>
        </w:rPr>
        <w:t>2</w:t>
      </w:r>
      <w:r w:rsidRPr="005D02B6">
        <w:rPr>
          <w:rFonts w:ascii="Calibri" w:hAnsi="Calibri"/>
        </w:rPr>
        <w:t>: deberá acreditarse con la declaración correspondiente al ejercicio fiscal del 202</w:t>
      </w:r>
      <w:r w:rsidR="007311BA">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7311BA">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830696" w14:textId="77777777" w:rsidR="00080B41" w:rsidRDefault="00080B41" w:rsidP="000B78E5">
      <w:pPr>
        <w:tabs>
          <w:tab w:val="left" w:pos="0"/>
          <w:tab w:val="left" w:pos="10064"/>
        </w:tabs>
        <w:ind w:right="-1" w:firstLine="4"/>
        <w:jc w:val="both"/>
        <w:rPr>
          <w:rFonts w:ascii="Calibri" w:hAnsi="Calibri"/>
          <w:b/>
          <w:u w:val="single"/>
        </w:rPr>
      </w:pPr>
    </w:p>
    <w:p w14:paraId="69D2386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0C9EEEE" w14:textId="77777777" w:rsidR="000B78E5" w:rsidRPr="00A16B2E" w:rsidRDefault="000B78E5" w:rsidP="000B78E5">
      <w:pPr>
        <w:jc w:val="both"/>
        <w:rPr>
          <w:rFonts w:ascii="Calibri" w:hAnsi="Calibri"/>
        </w:rPr>
      </w:pPr>
    </w:p>
    <w:p w14:paraId="1DDFE672" w14:textId="53732349"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00A4F4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691415E" w14:textId="2570A874"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FB2F12" w14:textId="77777777" w:rsidR="00CE4A63" w:rsidRDefault="00CE4A63" w:rsidP="00CE4A63">
      <w:pPr>
        <w:pStyle w:val="Prrafodelista"/>
        <w:ind w:left="720"/>
        <w:jc w:val="both"/>
        <w:rPr>
          <w:rFonts w:asciiTheme="minorHAnsi" w:hAnsiTheme="minorHAnsi"/>
        </w:rPr>
      </w:pPr>
    </w:p>
    <w:p w14:paraId="3D01F815" w14:textId="77777777" w:rsidR="000B78E5" w:rsidRPr="00046083" w:rsidRDefault="000B78E5" w:rsidP="00046083">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w:t>
      </w:r>
      <w:r w:rsidRPr="00046083">
        <w:rPr>
          <w:rFonts w:asciiTheme="minorHAnsi" w:hAnsiTheme="minorHAnsi"/>
        </w:rPr>
        <w:t>incumplimiento de cualquiera de los requisitos y documentos antes señalados, faculta de pleno derecho a la Convocante a rechazar cualquier propuesta sin darle lectura.</w:t>
      </w:r>
    </w:p>
    <w:p w14:paraId="0F9720EA" w14:textId="77777777" w:rsidR="00365F73" w:rsidRPr="00046083" w:rsidRDefault="00365F73" w:rsidP="00046083">
      <w:pPr>
        <w:tabs>
          <w:tab w:val="left" w:pos="0"/>
          <w:tab w:val="left" w:pos="9923"/>
        </w:tabs>
        <w:ind w:right="-1" w:firstLine="4"/>
        <w:jc w:val="both"/>
        <w:rPr>
          <w:rFonts w:asciiTheme="minorHAnsi" w:hAnsiTheme="minorHAnsi"/>
          <w:b/>
          <w:u w:val="single"/>
        </w:rPr>
      </w:pPr>
    </w:p>
    <w:p w14:paraId="33D657F9" w14:textId="77777777" w:rsidR="000B78E5" w:rsidRPr="00046083" w:rsidRDefault="000B78E5" w:rsidP="00046083">
      <w:pPr>
        <w:tabs>
          <w:tab w:val="left" w:pos="0"/>
          <w:tab w:val="left" w:pos="9923"/>
        </w:tabs>
        <w:ind w:right="-1" w:firstLine="4"/>
        <w:jc w:val="both"/>
        <w:rPr>
          <w:rFonts w:asciiTheme="minorHAnsi" w:hAnsiTheme="minorHAnsi"/>
          <w:b/>
          <w:u w:val="single"/>
        </w:rPr>
      </w:pPr>
      <w:r w:rsidRPr="00046083">
        <w:rPr>
          <w:rFonts w:asciiTheme="minorHAnsi" w:hAnsiTheme="minorHAnsi"/>
          <w:b/>
          <w:u w:val="single"/>
        </w:rPr>
        <w:t>3.2. Forma de presentación de las Propuestas Técnica y Económica y documentos esenciales que deberán de contener los sobres.</w:t>
      </w:r>
    </w:p>
    <w:p w14:paraId="40F9B051" w14:textId="77777777" w:rsidR="00253114" w:rsidRPr="00046083" w:rsidRDefault="00253114" w:rsidP="00046083">
      <w:pPr>
        <w:tabs>
          <w:tab w:val="left" w:pos="9923"/>
        </w:tabs>
        <w:ind w:left="709" w:right="-1"/>
        <w:jc w:val="both"/>
        <w:rPr>
          <w:rFonts w:asciiTheme="minorHAnsi" w:hAnsiTheme="minorHAnsi"/>
        </w:rPr>
      </w:pPr>
    </w:p>
    <w:p w14:paraId="3E8B06CE" w14:textId="77777777" w:rsidR="00046083" w:rsidRPr="002F79B1" w:rsidRDefault="00046083" w:rsidP="00046083">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690DBCF" w14:textId="77777777"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2E4D7F46" w14:textId="2744CBDE"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lastRenderedPageBreak/>
        <w:t xml:space="preserve">Las propuestas económicas serán cotizadas en </w:t>
      </w:r>
      <w:r w:rsidR="0071115D" w:rsidRPr="00BE499E">
        <w:rPr>
          <w:rFonts w:ascii="Calibri" w:hAnsi="Calibri"/>
        </w:rPr>
        <w:t>pesos mexicanos</w:t>
      </w:r>
      <w:r w:rsidRPr="00BE499E">
        <w:rPr>
          <w:rFonts w:ascii="Calibri" w:hAnsi="Calibri"/>
        </w:rPr>
        <w:t>.</w:t>
      </w:r>
    </w:p>
    <w:p w14:paraId="6E1869A2" w14:textId="77777777" w:rsidR="00046083" w:rsidRPr="00351E1A"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33C24C04" w14:textId="77777777" w:rsidR="00046083" w:rsidRDefault="00046083" w:rsidP="002F3EDC">
      <w:pPr>
        <w:tabs>
          <w:tab w:val="left" w:pos="567"/>
        </w:tabs>
        <w:ind w:left="567" w:right="-1" w:hanging="567"/>
        <w:jc w:val="both"/>
        <w:rPr>
          <w:rFonts w:ascii="Calibri" w:hAnsi="Calibri"/>
          <w:b/>
          <w:u w:val="single"/>
        </w:rPr>
      </w:pPr>
    </w:p>
    <w:p w14:paraId="5A34666D" w14:textId="0D616DCA"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w:t>
      </w:r>
    </w:p>
    <w:p w14:paraId="274A3E90" w14:textId="77777777" w:rsidR="000B78E5" w:rsidRPr="00A16B2E" w:rsidRDefault="000B78E5" w:rsidP="000B78E5">
      <w:pPr>
        <w:ind w:left="567" w:right="-1" w:hanging="567"/>
        <w:jc w:val="both"/>
        <w:rPr>
          <w:rFonts w:ascii="Calibri" w:hAnsi="Calibri"/>
          <w:b/>
        </w:rPr>
      </w:pPr>
    </w:p>
    <w:p w14:paraId="664EE16B" w14:textId="485776CA"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B2AAE2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F68A1D5"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C1525B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255E12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3ABB46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D3439A5" w14:textId="57AFB473"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2794363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6C94041" w14:textId="72350D39" w:rsidR="005D1541" w:rsidRPr="00046083" w:rsidRDefault="000B78E5" w:rsidP="00046083">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2B2868">
        <w:rPr>
          <w:rFonts w:ascii="Calibri" w:hAnsi="Calibri"/>
        </w:rPr>
        <w:t>e</w:t>
      </w:r>
      <w:r w:rsidRPr="000B737B">
        <w:rPr>
          <w:rFonts w:ascii="Calibri" w:hAnsi="Calibri"/>
        </w:rPr>
        <w:t xml:space="preserve"> procederá a expedir nueva convocatoria.</w:t>
      </w:r>
    </w:p>
    <w:p w14:paraId="31B2CBEA" w14:textId="77777777" w:rsidR="005D1541" w:rsidRDefault="005D1541" w:rsidP="005D1541">
      <w:pPr>
        <w:tabs>
          <w:tab w:val="left" w:pos="10064"/>
        </w:tabs>
        <w:ind w:right="-1"/>
        <w:jc w:val="both"/>
        <w:rPr>
          <w:rFonts w:ascii="Calibri" w:hAnsi="Calibri"/>
        </w:rPr>
      </w:pPr>
    </w:p>
    <w:p w14:paraId="2299489B" w14:textId="77777777" w:rsidR="00DE3DD6" w:rsidRDefault="00DE3DD6" w:rsidP="005D1541">
      <w:pPr>
        <w:tabs>
          <w:tab w:val="left" w:pos="10064"/>
        </w:tabs>
        <w:ind w:right="-1"/>
        <w:jc w:val="both"/>
        <w:rPr>
          <w:rFonts w:ascii="Calibri" w:hAnsi="Calibri"/>
        </w:rPr>
      </w:pPr>
    </w:p>
    <w:p w14:paraId="6ADE6E56"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3BCF40" w14:textId="77777777" w:rsidR="000B78E5" w:rsidRPr="0039320A" w:rsidRDefault="000B78E5" w:rsidP="000B78E5">
      <w:pPr>
        <w:ind w:right="-1"/>
        <w:jc w:val="both"/>
        <w:rPr>
          <w:rFonts w:ascii="Calibri" w:hAnsi="Calibri"/>
          <w:b/>
        </w:rPr>
      </w:pPr>
    </w:p>
    <w:p w14:paraId="7B8ACDBF"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041033" w14:textId="77777777" w:rsidR="000B78E5" w:rsidRPr="0039320A" w:rsidRDefault="000B78E5" w:rsidP="000B78E5">
      <w:pPr>
        <w:ind w:right="-1"/>
        <w:jc w:val="both"/>
        <w:rPr>
          <w:rFonts w:ascii="Calibri" w:hAnsi="Calibri"/>
        </w:rPr>
      </w:pPr>
    </w:p>
    <w:p w14:paraId="11EE3917" w14:textId="49C43E23"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B10E28C" w14:textId="77777777" w:rsidR="000B78E5" w:rsidRPr="0039320A" w:rsidRDefault="000B78E5" w:rsidP="000B78E5">
      <w:pPr>
        <w:pStyle w:val="Textoindependiente26"/>
        <w:tabs>
          <w:tab w:val="clear" w:pos="1276"/>
        </w:tabs>
        <w:ind w:right="-1"/>
        <w:rPr>
          <w:rFonts w:ascii="Calibri" w:hAnsi="Calibri"/>
          <w:b w:val="0"/>
          <w:sz w:val="20"/>
        </w:rPr>
      </w:pPr>
    </w:p>
    <w:p w14:paraId="51D001B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3DF39ED" w14:textId="77777777" w:rsidR="00325647" w:rsidRPr="00A16B2E" w:rsidRDefault="00325647" w:rsidP="000B78E5">
      <w:pPr>
        <w:pStyle w:val="Textoindependiente26"/>
        <w:tabs>
          <w:tab w:val="clear" w:pos="1276"/>
        </w:tabs>
        <w:ind w:right="-1"/>
        <w:rPr>
          <w:rFonts w:ascii="Calibri" w:hAnsi="Calibri"/>
          <w:b w:val="0"/>
          <w:sz w:val="20"/>
        </w:rPr>
      </w:pPr>
    </w:p>
    <w:p w14:paraId="15BE0E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lastRenderedPageBreak/>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B7F93D1" w14:textId="77777777" w:rsidR="00DE3DD6" w:rsidRDefault="00DE3DD6" w:rsidP="000B78E5">
      <w:pPr>
        <w:pStyle w:val="Textoindependiente26"/>
        <w:tabs>
          <w:tab w:val="clear" w:pos="1276"/>
        </w:tabs>
        <w:ind w:right="-1"/>
        <w:outlineLvl w:val="0"/>
        <w:rPr>
          <w:rFonts w:ascii="Calibri" w:hAnsi="Calibri"/>
          <w:b w:val="0"/>
          <w:sz w:val="20"/>
        </w:rPr>
      </w:pPr>
    </w:p>
    <w:p w14:paraId="48569982" w14:textId="77777777" w:rsidR="00DE3DD6" w:rsidRDefault="00DE3DD6" w:rsidP="000B78E5">
      <w:pPr>
        <w:pStyle w:val="Textoindependiente26"/>
        <w:tabs>
          <w:tab w:val="clear" w:pos="1276"/>
        </w:tabs>
        <w:ind w:right="-1"/>
        <w:outlineLvl w:val="0"/>
        <w:rPr>
          <w:rFonts w:ascii="Calibri" w:hAnsi="Calibri"/>
          <w:b w:val="0"/>
          <w:sz w:val="20"/>
        </w:rPr>
      </w:pPr>
    </w:p>
    <w:p w14:paraId="5AE89E53"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5. COMPROBACIÓN POR PARTE DE LA CONVOCANTE.</w:t>
      </w:r>
    </w:p>
    <w:p w14:paraId="290EB1DE" w14:textId="77777777" w:rsidR="000B78E5" w:rsidRPr="00257801" w:rsidRDefault="000B78E5" w:rsidP="000B78E5">
      <w:pPr>
        <w:pStyle w:val="Textoindependiente26"/>
        <w:tabs>
          <w:tab w:val="clear" w:pos="1276"/>
        </w:tabs>
        <w:ind w:right="-1"/>
        <w:rPr>
          <w:rFonts w:ascii="Calibri" w:hAnsi="Calibri"/>
          <w:sz w:val="20"/>
        </w:rPr>
      </w:pPr>
    </w:p>
    <w:p w14:paraId="33CA51B7" w14:textId="77777777" w:rsidR="000B78E5"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1FF0465" w14:textId="77777777" w:rsidR="00B8335E" w:rsidRDefault="00B8335E" w:rsidP="000B78E5">
      <w:pPr>
        <w:pStyle w:val="Textoindependiente26"/>
        <w:tabs>
          <w:tab w:val="clear" w:pos="1276"/>
        </w:tabs>
        <w:ind w:right="-1"/>
        <w:outlineLvl w:val="0"/>
        <w:rPr>
          <w:rFonts w:ascii="Calibri" w:hAnsi="Calibri"/>
          <w:b w:val="0"/>
          <w:sz w:val="20"/>
        </w:rPr>
      </w:pPr>
    </w:p>
    <w:p w14:paraId="3EF3224D" w14:textId="77777777" w:rsidR="00B8335E" w:rsidRPr="00257801" w:rsidRDefault="00B8335E" w:rsidP="000B78E5">
      <w:pPr>
        <w:pStyle w:val="Textoindependiente26"/>
        <w:tabs>
          <w:tab w:val="clear" w:pos="1276"/>
        </w:tabs>
        <w:ind w:right="-1"/>
        <w:outlineLvl w:val="0"/>
        <w:rPr>
          <w:rFonts w:ascii="Calibri" w:hAnsi="Calibri"/>
          <w:b w:val="0"/>
          <w:sz w:val="20"/>
        </w:rPr>
      </w:pPr>
    </w:p>
    <w:p w14:paraId="65C2F0A1"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6. CESIÓN DE DERECHOS.</w:t>
      </w:r>
    </w:p>
    <w:p w14:paraId="0296375E" w14:textId="77777777" w:rsidR="000B78E5" w:rsidRPr="00257801" w:rsidRDefault="000B78E5" w:rsidP="000B78E5">
      <w:pPr>
        <w:pStyle w:val="Textoindependiente26"/>
        <w:tabs>
          <w:tab w:val="clear" w:pos="1276"/>
        </w:tabs>
        <w:ind w:right="-1"/>
        <w:rPr>
          <w:rFonts w:ascii="Calibri" w:hAnsi="Calibri"/>
          <w:b w:val="0"/>
          <w:sz w:val="20"/>
        </w:rPr>
      </w:pPr>
    </w:p>
    <w:p w14:paraId="57D6D3AF" w14:textId="2993F1F2" w:rsidR="000B78E5"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B8335E" w:rsidRPr="00257801">
        <w:rPr>
          <w:rFonts w:ascii="Calibri" w:hAnsi="Calibri"/>
          <w:sz w:val="20"/>
        </w:rPr>
        <w:t>que,</w:t>
      </w:r>
      <w:r w:rsidRPr="00257801">
        <w:rPr>
          <w:rFonts w:ascii="Calibri" w:hAnsi="Calibri"/>
          <w:sz w:val="20"/>
        </w:rPr>
        <w:t xml:space="preserve"> en ningún caso, la contratación o la cesión será superior al cincuenta </w:t>
      </w:r>
      <w:r w:rsidR="00B92119">
        <w:rPr>
          <w:rFonts w:ascii="Calibri" w:hAnsi="Calibri"/>
          <w:sz w:val="20"/>
        </w:rPr>
        <w:t>por ciento del valor contratado</w:t>
      </w:r>
      <w:r w:rsidRPr="00257801">
        <w:rPr>
          <w:rFonts w:ascii="Calibri" w:hAnsi="Calibri"/>
          <w:sz w:val="20"/>
        </w:rPr>
        <w:t>.</w:t>
      </w:r>
    </w:p>
    <w:p w14:paraId="062E64E4" w14:textId="77777777" w:rsidR="00080B41" w:rsidRPr="00257801" w:rsidRDefault="00080B41" w:rsidP="00190C8C">
      <w:pPr>
        <w:pStyle w:val="BodyText21"/>
        <w:ind w:right="-1"/>
        <w:jc w:val="both"/>
        <w:rPr>
          <w:rFonts w:ascii="Calibri" w:hAnsi="Calibri"/>
          <w:sz w:val="20"/>
        </w:rPr>
      </w:pPr>
    </w:p>
    <w:p w14:paraId="6783C5CD" w14:textId="77777777" w:rsidR="00257801" w:rsidRDefault="00257801" w:rsidP="000B78E5">
      <w:pPr>
        <w:pStyle w:val="BodyText21"/>
        <w:ind w:right="-1"/>
        <w:rPr>
          <w:rFonts w:ascii="Calibri" w:hAnsi="Calibri"/>
          <w:b/>
          <w:sz w:val="20"/>
        </w:rPr>
      </w:pPr>
    </w:p>
    <w:p w14:paraId="45484986"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013983C8" w14:textId="77777777" w:rsidR="000B78E5" w:rsidRPr="00257801" w:rsidRDefault="000B78E5" w:rsidP="000B78E5">
      <w:pPr>
        <w:pStyle w:val="Textoindependiente26"/>
        <w:tabs>
          <w:tab w:val="clear" w:pos="1276"/>
        </w:tabs>
        <w:ind w:right="-1"/>
        <w:rPr>
          <w:rFonts w:ascii="Calibri" w:hAnsi="Calibri"/>
          <w:b w:val="0"/>
          <w:sz w:val="20"/>
        </w:rPr>
      </w:pPr>
    </w:p>
    <w:p w14:paraId="79243392" w14:textId="2FFC6422" w:rsidR="00257801" w:rsidRDefault="000B78E5" w:rsidP="00D11EAE">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w:t>
      </w:r>
      <w:r w:rsidR="00DA3916">
        <w:rPr>
          <w:rFonts w:ascii="Calibri" w:hAnsi="Calibri"/>
          <w:b w:val="0"/>
          <w:sz w:val="20"/>
        </w:rPr>
        <w:t>l</w:t>
      </w:r>
      <w:r w:rsidR="00AF1670">
        <w:rPr>
          <w:rFonts w:ascii="Calibri" w:hAnsi="Calibri"/>
          <w:b w:val="0"/>
          <w:sz w:val="20"/>
        </w:rPr>
        <w:t xml:space="preserve"> </w:t>
      </w:r>
      <w:r w:rsidR="0071115D">
        <w:rPr>
          <w:rFonts w:ascii="Calibri" w:hAnsi="Calibri"/>
          <w:b w:val="0"/>
          <w:sz w:val="20"/>
        </w:rPr>
        <w:t>MEDICAMENTO ONCOLOGICO</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w:t>
      </w:r>
      <w:r w:rsidR="006038E4">
        <w:rPr>
          <w:rFonts w:ascii="Calibri" w:hAnsi="Calibri"/>
          <w:b w:val="0"/>
          <w:sz w:val="20"/>
        </w:rPr>
        <w:t xml:space="preserve">en </w:t>
      </w:r>
      <w:r w:rsidR="00AC7C03">
        <w:rPr>
          <w:rFonts w:ascii="Calibri" w:hAnsi="Calibri"/>
          <w:b w:val="0"/>
          <w:sz w:val="20"/>
        </w:rPr>
        <w:t>la Unidad Aplicativa</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AC7C03">
        <w:rPr>
          <w:rFonts w:ascii="Calibri" w:hAnsi="Calibri"/>
          <w:b w:val="0"/>
          <w:sz w:val="20"/>
        </w:rPr>
        <w:t>de la Unidad Aplicativa</w:t>
      </w:r>
      <w:r w:rsidR="00D11EAE">
        <w:rPr>
          <w:rFonts w:ascii="Calibri" w:hAnsi="Calibri"/>
          <w:b w:val="0"/>
          <w:sz w:val="20"/>
        </w:rPr>
        <w:t>.</w:t>
      </w:r>
    </w:p>
    <w:p w14:paraId="3CE12B43" w14:textId="77777777" w:rsidR="00080B41" w:rsidRDefault="00080B41" w:rsidP="00D11EAE">
      <w:pPr>
        <w:pStyle w:val="Textoindependiente26"/>
        <w:tabs>
          <w:tab w:val="clear" w:pos="1276"/>
        </w:tabs>
        <w:ind w:right="-1"/>
        <w:rPr>
          <w:rFonts w:ascii="Calibri" w:hAnsi="Calibri"/>
          <w:b w:val="0"/>
          <w:sz w:val="20"/>
        </w:rPr>
      </w:pPr>
    </w:p>
    <w:p w14:paraId="4144C94A" w14:textId="77777777" w:rsidR="008163E5" w:rsidRDefault="008163E5" w:rsidP="00D11EAE">
      <w:pPr>
        <w:pStyle w:val="Textoindependiente26"/>
        <w:tabs>
          <w:tab w:val="clear" w:pos="1276"/>
        </w:tabs>
        <w:ind w:right="-1"/>
        <w:rPr>
          <w:rFonts w:ascii="Calibri" w:hAnsi="Calibri"/>
          <w:b w:val="0"/>
          <w:sz w:val="20"/>
        </w:rPr>
      </w:pPr>
    </w:p>
    <w:p w14:paraId="7CDB6CB2" w14:textId="77777777" w:rsidR="000B78E5" w:rsidRPr="00257801"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257801">
        <w:rPr>
          <w:rFonts w:ascii="Calibri" w:hAnsi="Calibri"/>
          <w:b/>
        </w:rPr>
        <w:t>8. ASPECTOS ECONÓMICOS.</w:t>
      </w:r>
    </w:p>
    <w:p w14:paraId="08E5EC9E" w14:textId="77777777" w:rsidR="000B78E5" w:rsidRPr="00257801" w:rsidRDefault="000B78E5" w:rsidP="000B78E5">
      <w:pPr>
        <w:ind w:right="-1"/>
        <w:jc w:val="both"/>
        <w:rPr>
          <w:rFonts w:ascii="Calibri" w:hAnsi="Calibri"/>
          <w:b/>
        </w:rPr>
      </w:pPr>
    </w:p>
    <w:p w14:paraId="77B317ED"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2CA9D795" w14:textId="77777777" w:rsidR="000B78E5" w:rsidRPr="00257801" w:rsidRDefault="000B78E5" w:rsidP="000B78E5">
      <w:pPr>
        <w:ind w:right="-1"/>
        <w:jc w:val="both"/>
        <w:rPr>
          <w:rFonts w:ascii="Calibri" w:hAnsi="Calibri"/>
        </w:rPr>
      </w:pPr>
    </w:p>
    <w:p w14:paraId="0AC04BF8" w14:textId="3708540E" w:rsidR="00947153"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w:t>
      </w:r>
      <w:r w:rsidR="00DA3916" w:rsidRPr="00257801">
        <w:rPr>
          <w:rFonts w:ascii="Calibri" w:hAnsi="Calibri"/>
        </w:rPr>
        <w:t>pesos mexicanos</w:t>
      </w:r>
      <w:r w:rsidRPr="00257801">
        <w:rPr>
          <w:rFonts w:ascii="Calibri" w:hAnsi="Calibri"/>
        </w:rPr>
        <w:t xml:space="preserve"> dentro </w:t>
      </w:r>
      <w:r w:rsidRPr="00EB1E7D">
        <w:rPr>
          <w:rFonts w:ascii="Calibri" w:hAnsi="Calibri"/>
        </w:rPr>
        <w:t>de los 20 (Veinte) días naturales</w:t>
      </w:r>
      <w:r w:rsidRPr="00257801">
        <w:rPr>
          <w:rFonts w:ascii="Calibri" w:hAnsi="Calibri"/>
        </w:rPr>
        <w:t xml:space="preserve"> siguientes a la presentación de la factura en el área de Recursos Financieros de este Organismo y debidamente validada por el área encargada de su recepción.</w:t>
      </w:r>
      <w:r w:rsidR="00932E42">
        <w:rPr>
          <w:rFonts w:ascii="Calibri" w:hAnsi="Calibri"/>
        </w:rPr>
        <w:t xml:space="preserve"> </w:t>
      </w:r>
    </w:p>
    <w:p w14:paraId="74D4A1C6" w14:textId="77777777" w:rsidR="00950F4E" w:rsidRPr="00257801" w:rsidRDefault="00950F4E" w:rsidP="00947153">
      <w:pPr>
        <w:ind w:right="-1"/>
        <w:jc w:val="both"/>
        <w:rPr>
          <w:rFonts w:ascii="Calibri" w:hAnsi="Calibri"/>
        </w:rPr>
      </w:pPr>
    </w:p>
    <w:p w14:paraId="364484EC" w14:textId="2BB5945A" w:rsidR="00950F4E" w:rsidRPr="0090500C" w:rsidRDefault="00950F4E" w:rsidP="00950F4E">
      <w:pPr>
        <w:ind w:right="-1"/>
        <w:jc w:val="both"/>
        <w:rPr>
          <w:rFonts w:ascii="Calibri" w:hAnsi="Calibri" w:cs="Arial"/>
          <w:iCs/>
        </w:rPr>
      </w:pPr>
      <w:r w:rsidRPr="00BC4CBE">
        <w:rPr>
          <w:rFonts w:ascii="Calibri" w:hAnsi="Calibri" w:cs="Arial"/>
          <w:iCs/>
        </w:rPr>
        <w:t>Las facturas que resulte</w:t>
      </w:r>
      <w:r w:rsidR="00BC4CBE" w:rsidRPr="00BC4CBE">
        <w:rPr>
          <w:rFonts w:ascii="Calibri" w:hAnsi="Calibri" w:cs="Arial"/>
          <w:iCs/>
        </w:rPr>
        <w:t>n de la entrega de los insumos</w:t>
      </w:r>
      <w:r w:rsidRPr="00BC4CBE">
        <w:rPr>
          <w:rFonts w:ascii="Calibri" w:hAnsi="Calibri" w:cs="Arial"/>
          <w:iCs/>
        </w:rPr>
        <w:t>, serán a nombre de Servicios de Salud de Nuevo León, O.P.D</w:t>
      </w:r>
      <w:r w:rsidR="00B8335E">
        <w:rPr>
          <w:rFonts w:ascii="Calibri" w:hAnsi="Calibri" w:cs="Arial"/>
          <w:iCs/>
        </w:rPr>
        <w:t>.</w:t>
      </w:r>
      <w:r w:rsidRPr="00BC4CBE">
        <w:rPr>
          <w:rFonts w:ascii="Calibri" w:hAnsi="Calibri" w:cs="Arial"/>
          <w:iCs/>
        </w:rPr>
        <w:t>, con domicilio en Matamoros oriente, No. 520, Monterrey, N.L. C.P. 64000, R.F.C. SSN970115QI9, deberán estar acompañadas de la orden de envío correspondiente, selladas y firmadas por el encargado de la recepción y/o almacén y por el Administrador y/o Director de la Unidad Aplicativa, dicha factura deberá especificar el número del contrato al que corresponde dicha factura, número de licitación, número de contrato, marca del insumo, lote y caducidad, así como el número de orden de envío. La unidad aplicativa posterior a la revisión de dicha factura deberá enviarla al área de Recursos Financieros de la Convocante para su trámite correspondiente, en un plazo no mayor de 5 días hábiles.</w:t>
      </w:r>
    </w:p>
    <w:p w14:paraId="2F1D2E9A" w14:textId="77777777" w:rsidR="009330E0" w:rsidRDefault="009330E0" w:rsidP="00947153">
      <w:pPr>
        <w:ind w:right="-1"/>
        <w:jc w:val="both"/>
        <w:rPr>
          <w:rFonts w:ascii="Calibri" w:hAnsi="Calibri" w:cs="Arial"/>
          <w:iCs/>
        </w:rPr>
      </w:pPr>
    </w:p>
    <w:p w14:paraId="43B83788" w14:textId="77777777" w:rsidR="00895009" w:rsidRPr="001B4FF8" w:rsidRDefault="00895009" w:rsidP="00895009">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 xml:space="preserve">El licitante que resulte adjudicado deberá cumplir con la regla I.2.7.1.1 de Almacenamiento de CFDI emitida por el Servicio de Administración Tributaria (SAT), misma que establece que para los efectos de los artículos 28, fracción I, primer párrafo y 30, cuarto </w:t>
      </w:r>
      <w:r w:rsidRPr="001B4FF8">
        <w:rPr>
          <w:rFonts w:ascii="Calibri" w:hAnsi="Calibri" w:cs="Arial"/>
          <w:iCs/>
          <w:color w:val="auto"/>
          <w:sz w:val="20"/>
          <w:szCs w:val="20"/>
          <w:lang w:val="es-ES_tradnl" w:eastAsia="es-ES"/>
        </w:rPr>
        <w:lastRenderedPageBreak/>
        <w:t>párrafo del CFF, los contribuyentes que expidan y reciban CFDI, deberán almacenarlos en medios magnéticos, ópticos o de cualquier otra tecnología, en su formato electrónico XML.</w:t>
      </w:r>
    </w:p>
    <w:p w14:paraId="1EF4A0AC" w14:textId="77777777" w:rsidR="0062749A" w:rsidRDefault="0062749A" w:rsidP="00947153">
      <w:pPr>
        <w:ind w:right="-1"/>
        <w:jc w:val="both"/>
        <w:rPr>
          <w:rFonts w:ascii="Calibri" w:hAnsi="Calibri"/>
        </w:rPr>
      </w:pPr>
    </w:p>
    <w:p w14:paraId="28CD4FEE" w14:textId="22E16591" w:rsidR="000B78E5"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BC033B">
        <w:rPr>
          <w:rFonts w:ascii="Calibri" w:hAnsi="Calibri"/>
        </w:rPr>
        <w:t xml:space="preserve">en </w:t>
      </w:r>
      <w:r w:rsidR="00DB3124">
        <w:rPr>
          <w:rFonts w:ascii="Calibri" w:hAnsi="Calibri"/>
        </w:rPr>
        <w:t>la Unidad Aplicativa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49D0C27" w14:textId="77777777" w:rsidR="000065A3" w:rsidRPr="0090500C" w:rsidRDefault="000065A3" w:rsidP="00947153">
      <w:pPr>
        <w:ind w:right="-1"/>
        <w:jc w:val="both"/>
        <w:rPr>
          <w:rFonts w:ascii="Calibri" w:hAnsi="Calibri"/>
        </w:rPr>
      </w:pPr>
    </w:p>
    <w:p w14:paraId="37F9AEA5" w14:textId="0D11ACE5"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xml:space="preserve">, por lo </w:t>
      </w:r>
      <w:r w:rsidR="00B8335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0ADB6AE" w14:textId="77777777" w:rsidR="000B78E5" w:rsidRPr="0090500C" w:rsidRDefault="000B78E5" w:rsidP="000B78E5">
      <w:pPr>
        <w:ind w:right="51"/>
        <w:jc w:val="both"/>
        <w:rPr>
          <w:rFonts w:ascii="Calibri" w:hAnsi="Calibri"/>
        </w:rPr>
      </w:pPr>
    </w:p>
    <w:p w14:paraId="2345D04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85528C9" w14:textId="77777777" w:rsidR="000B78E5" w:rsidRPr="0090500C" w:rsidRDefault="000B78E5" w:rsidP="000B78E5">
      <w:pPr>
        <w:ind w:right="51"/>
        <w:jc w:val="both"/>
        <w:rPr>
          <w:rFonts w:ascii="Calibri" w:hAnsi="Calibri"/>
        </w:rPr>
      </w:pPr>
    </w:p>
    <w:p w14:paraId="6BF07EA9"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4380EA9" w14:textId="77777777" w:rsidR="000B78E5" w:rsidRPr="0039320A" w:rsidRDefault="000B78E5" w:rsidP="000B78E5">
      <w:pPr>
        <w:ind w:right="-1"/>
        <w:jc w:val="both"/>
        <w:rPr>
          <w:rFonts w:ascii="Calibri" w:hAnsi="Calibri"/>
        </w:rPr>
      </w:pPr>
    </w:p>
    <w:p w14:paraId="75972735" w14:textId="2D88B136"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DA3916"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42C816D6" w14:textId="77777777" w:rsidR="00661318" w:rsidRDefault="00661318" w:rsidP="00661318">
      <w:pPr>
        <w:ind w:right="-1"/>
        <w:jc w:val="both"/>
        <w:rPr>
          <w:rFonts w:ascii="Calibri" w:hAnsi="Calibri"/>
        </w:rPr>
      </w:pPr>
    </w:p>
    <w:p w14:paraId="1120EFE1" w14:textId="5E75BF4F"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AC7C03">
        <w:rPr>
          <w:rFonts w:asciiTheme="minorHAnsi" w:hAnsiTheme="minorHAnsi" w:cstheme="minorHAnsi"/>
        </w:rPr>
        <w:t>las</w:t>
      </w:r>
      <w:r w:rsidR="00AE48E6">
        <w:rPr>
          <w:rFonts w:asciiTheme="minorHAnsi" w:hAnsiTheme="minorHAnsi" w:cstheme="minorHAnsi"/>
        </w:rPr>
        <w:t xml:space="preserve">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79F3FF0" w14:textId="77777777" w:rsidR="002F3EDC" w:rsidRDefault="002F3EDC" w:rsidP="000B78E5">
      <w:pPr>
        <w:ind w:right="-1"/>
        <w:jc w:val="both"/>
        <w:rPr>
          <w:rFonts w:ascii="Calibri" w:hAnsi="Calibri"/>
        </w:rPr>
      </w:pPr>
    </w:p>
    <w:p w14:paraId="2545782B" w14:textId="77777777" w:rsidR="00080B41" w:rsidRDefault="00080B41" w:rsidP="000B78E5">
      <w:pPr>
        <w:ind w:right="-1"/>
        <w:jc w:val="both"/>
        <w:rPr>
          <w:rFonts w:ascii="Calibri" w:hAnsi="Calibri"/>
        </w:rPr>
      </w:pPr>
    </w:p>
    <w:p w14:paraId="7364B2AD" w14:textId="77777777" w:rsidR="000B78E5" w:rsidRPr="0039320A" w:rsidRDefault="000B78E5" w:rsidP="00080B4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927848A" w14:textId="77777777" w:rsidR="000B78E5" w:rsidRPr="0039320A" w:rsidRDefault="000B78E5" w:rsidP="000B78E5">
      <w:pPr>
        <w:ind w:right="-1"/>
        <w:jc w:val="both"/>
        <w:rPr>
          <w:rFonts w:ascii="Calibri" w:hAnsi="Calibri"/>
        </w:rPr>
      </w:pPr>
    </w:p>
    <w:p w14:paraId="7C149F56" w14:textId="463AA593" w:rsidR="000B78E5" w:rsidRPr="0039320A" w:rsidRDefault="000B78E5" w:rsidP="000B78E5">
      <w:pPr>
        <w:ind w:right="49"/>
        <w:jc w:val="both"/>
        <w:rPr>
          <w:rFonts w:ascii="Calibri" w:hAnsi="Calibri" w:cs="Arial"/>
        </w:rPr>
      </w:pPr>
      <w:r w:rsidRPr="0039320A">
        <w:rPr>
          <w:rFonts w:ascii="Calibri" w:hAnsi="Calibri"/>
        </w:rPr>
        <w:t>Se aplicará una p</w:t>
      </w:r>
      <w:r w:rsidR="00557A51">
        <w:rPr>
          <w:rFonts w:ascii="Calibri" w:hAnsi="Calibri"/>
        </w:rPr>
        <w:t>ena convencional (Sanción) del 4</w:t>
      </w:r>
      <w:r w:rsidRPr="0039320A">
        <w:rPr>
          <w:rFonts w:ascii="Calibri" w:hAnsi="Calibri"/>
        </w:rPr>
        <w:t xml:space="preserve">% por cada día hábil de retraso sobre el monto </w:t>
      </w:r>
      <w:r w:rsidR="007D3169">
        <w:rPr>
          <w:rFonts w:ascii="Calibri" w:hAnsi="Calibri"/>
        </w:rPr>
        <w:t>de la</w:t>
      </w:r>
      <w:r w:rsidR="00B86433">
        <w:rPr>
          <w:rFonts w:ascii="Calibri" w:hAnsi="Calibri"/>
        </w:rPr>
        <w:t xml:space="preserve"> entrega de</w:t>
      </w:r>
      <w:r w:rsidR="00DA3916">
        <w:rPr>
          <w:rFonts w:ascii="Calibri" w:hAnsi="Calibri"/>
        </w:rPr>
        <w:t>l</w:t>
      </w:r>
      <w:r w:rsidR="00B86433">
        <w:rPr>
          <w:rFonts w:ascii="Calibri" w:hAnsi="Calibri"/>
        </w:rPr>
        <w:t xml:space="preserve"> </w:t>
      </w:r>
      <w:r w:rsidR="0071115D">
        <w:rPr>
          <w:rFonts w:ascii="Calibri" w:hAnsi="Calibri"/>
        </w:rPr>
        <w:t>MEDICAMENTO ONCOLOGICO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3E31942A" w14:textId="77777777" w:rsidR="00D8666B" w:rsidRDefault="00D8666B" w:rsidP="000B78E5">
      <w:pPr>
        <w:ind w:right="51"/>
        <w:jc w:val="both"/>
        <w:rPr>
          <w:rFonts w:ascii="Calibri" w:hAnsi="Calibri"/>
        </w:rPr>
      </w:pPr>
    </w:p>
    <w:p w14:paraId="0F0DD4B8" w14:textId="038EA3D3"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sidR="00AC7C03">
        <w:rPr>
          <w:rFonts w:ascii="Calibri" w:hAnsi="Calibri"/>
        </w:rPr>
        <w:t>en la Unidad Aplicativa</w:t>
      </w:r>
      <w:r w:rsidR="00B40175">
        <w:rPr>
          <w:rFonts w:ascii="Calibri" w:hAnsi="Calibri"/>
        </w:rPr>
        <w:t>,</w:t>
      </w:r>
      <w:r w:rsidRPr="0039320A">
        <w:rPr>
          <w:rFonts w:ascii="Calibri" w:hAnsi="Calibri"/>
        </w:rPr>
        <w:t xml:space="preserve"> deberá elaborar el cálculo de dicha pena y hacerlo del conocimiento del Concursante, así como también remitirlo a la Subdirección de Recursos Financieros.</w:t>
      </w:r>
    </w:p>
    <w:p w14:paraId="20A658EF" w14:textId="77777777" w:rsidR="000B78E5" w:rsidRDefault="000B78E5" w:rsidP="000B78E5">
      <w:pPr>
        <w:pStyle w:val="Continuarlista"/>
        <w:spacing w:after="0"/>
        <w:ind w:left="0"/>
        <w:jc w:val="both"/>
        <w:rPr>
          <w:rFonts w:ascii="Calibri" w:hAnsi="Calibri" w:cs="Arial"/>
        </w:rPr>
      </w:pPr>
    </w:p>
    <w:p w14:paraId="28AE843E" w14:textId="1C1BDFB2"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w:t>
      </w:r>
      <w:r w:rsidR="00852515">
        <w:rPr>
          <w:rFonts w:ascii="Calibri" w:hAnsi="Calibri" w:cs="Arial"/>
        </w:rPr>
        <w:t>entrega</w:t>
      </w:r>
      <w:r w:rsidRPr="0039320A">
        <w:rPr>
          <w:rFonts w:ascii="Calibri" w:hAnsi="Calibri" w:cs="Arial"/>
        </w:rPr>
        <w:t xml:space="preserve"> del mismo. </w:t>
      </w:r>
    </w:p>
    <w:p w14:paraId="4A1419F0" w14:textId="77777777" w:rsidR="000B78E5" w:rsidRPr="000B78E5" w:rsidRDefault="000B78E5" w:rsidP="000B78E5">
      <w:pPr>
        <w:pStyle w:val="BodyText21"/>
        <w:ind w:right="-1"/>
        <w:rPr>
          <w:rFonts w:ascii="Calibri" w:hAnsi="Calibri"/>
          <w:sz w:val="20"/>
        </w:rPr>
      </w:pPr>
    </w:p>
    <w:p w14:paraId="0033D6BF"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FC20698" w14:textId="77777777" w:rsidR="000B78E5" w:rsidRPr="000B78E5" w:rsidRDefault="000B78E5" w:rsidP="000B78E5">
      <w:pPr>
        <w:pStyle w:val="BodyText21"/>
        <w:ind w:right="-1"/>
        <w:rPr>
          <w:rFonts w:ascii="Calibri" w:hAnsi="Calibri"/>
          <w:sz w:val="20"/>
        </w:rPr>
      </w:pPr>
    </w:p>
    <w:p w14:paraId="3183F1A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DDB56C3" w14:textId="77777777" w:rsidR="00661318" w:rsidRDefault="00661318" w:rsidP="00661318">
      <w:pPr>
        <w:ind w:right="-1"/>
        <w:jc w:val="both"/>
        <w:rPr>
          <w:rFonts w:ascii="Calibri" w:hAnsi="Calibri"/>
        </w:rPr>
      </w:pPr>
    </w:p>
    <w:p w14:paraId="529C334E" w14:textId="48156FCE" w:rsidR="00661318" w:rsidRDefault="00661318" w:rsidP="00661318">
      <w:pPr>
        <w:ind w:right="-1"/>
        <w:jc w:val="both"/>
        <w:rPr>
          <w:rFonts w:asciiTheme="minorHAnsi" w:hAnsiTheme="minorHAnsi" w:cstheme="minorHAnsi"/>
        </w:rPr>
      </w:pPr>
      <w:r w:rsidRPr="00780E06">
        <w:rPr>
          <w:rFonts w:asciiTheme="minorHAnsi" w:hAnsiTheme="minorHAnsi" w:cstheme="minorHAnsi"/>
        </w:rPr>
        <w:lastRenderedPageBreak/>
        <w:t>Será responsabilidad del proveedor que resulte con adjudicación, abastecer tod</w:t>
      </w:r>
      <w:r w:rsidR="00AC7C03">
        <w:rPr>
          <w:rFonts w:asciiTheme="minorHAnsi" w:hAnsiTheme="minorHAnsi" w:cstheme="minorHAnsi"/>
        </w:rPr>
        <w:t>as las necesidades que requiera la Unidad Aplicativa</w:t>
      </w:r>
      <w:r w:rsidR="00DB3124">
        <w:rPr>
          <w:rFonts w:asciiTheme="minorHAnsi" w:hAnsiTheme="minorHAnsi" w:cstheme="minorHAnsi"/>
        </w:rPr>
        <w:t xml:space="preserve"> </w:t>
      </w:r>
      <w:r w:rsidRPr="00780E06">
        <w:rPr>
          <w:rFonts w:asciiTheme="minorHAnsi" w:hAnsiTheme="minorHAnsi" w:cstheme="minorHAnsi"/>
        </w:rPr>
        <w:t>en los tiempos establec</w:t>
      </w:r>
      <w:r w:rsidR="00B92119">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5728D59D" w14:textId="77777777" w:rsidR="003E6A9E" w:rsidRDefault="003E6A9E" w:rsidP="00661318">
      <w:pPr>
        <w:ind w:right="-1"/>
        <w:jc w:val="both"/>
        <w:rPr>
          <w:rFonts w:asciiTheme="minorHAnsi" w:hAnsiTheme="minorHAnsi" w:cstheme="minorHAnsi"/>
        </w:rPr>
      </w:pPr>
    </w:p>
    <w:p w14:paraId="5497DBF3" w14:textId="77777777" w:rsidR="003E6A9E" w:rsidRPr="00661318" w:rsidRDefault="003E6A9E" w:rsidP="00661318">
      <w:pPr>
        <w:ind w:right="-1"/>
        <w:jc w:val="both"/>
        <w:rPr>
          <w:rFonts w:ascii="Calibri" w:hAnsi="Calibri"/>
        </w:rPr>
      </w:pPr>
    </w:p>
    <w:p w14:paraId="5620365A"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D1EF84" w14:textId="77777777" w:rsidR="00190C8C" w:rsidRDefault="00190C8C" w:rsidP="000B78E5">
      <w:pPr>
        <w:ind w:right="-1"/>
        <w:jc w:val="both"/>
        <w:rPr>
          <w:rFonts w:ascii="Calibri" w:hAnsi="Calibri"/>
          <w:b/>
        </w:rPr>
      </w:pPr>
    </w:p>
    <w:p w14:paraId="0CDE661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AFFFAC4" w14:textId="77777777" w:rsidR="000B78E5" w:rsidRPr="0039320A" w:rsidRDefault="000B78E5" w:rsidP="000B78E5">
      <w:pPr>
        <w:ind w:right="-1"/>
        <w:jc w:val="both"/>
        <w:rPr>
          <w:rFonts w:ascii="Calibri" w:hAnsi="Calibri"/>
        </w:rPr>
      </w:pPr>
    </w:p>
    <w:p w14:paraId="59440CB0" w14:textId="751FC064" w:rsidR="000B78E5" w:rsidRDefault="000B78E5" w:rsidP="000B78E5">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fianza </w:t>
      </w:r>
      <w:r w:rsidR="00B86433" w:rsidRPr="00947153">
        <w:rPr>
          <w:rFonts w:ascii="Calibri" w:hAnsi="Calibri"/>
          <w:sz w:val="20"/>
        </w:rPr>
        <w:t xml:space="preserve">(Anexo 10) </w:t>
      </w:r>
      <w:r w:rsidRPr="00947153">
        <w:rPr>
          <w:rFonts w:ascii="Calibri" w:hAnsi="Calibri"/>
          <w:sz w:val="20"/>
        </w:rPr>
        <w:t>original de cumplimiento de contrato expedida por institución legalmente autorizada por un monto equivalente al 20% del valor total del</w:t>
      </w:r>
      <w:r w:rsidRPr="00661318">
        <w:rPr>
          <w:rFonts w:ascii="Calibri" w:hAnsi="Calibri"/>
          <w:sz w:val="20"/>
        </w:rPr>
        <w:t xml:space="preserve"> contrato incluyendo el I.V.A. constituida a favor de la Secretaría de Finanzas y Tesorería General del Estado de Nuevo León, para garantizar el cumplimiento del contrato. La fianza deberá estar vigente por un año, y en el caso de defectos y/o</w:t>
      </w:r>
      <w:r w:rsidR="0079146E">
        <w:rPr>
          <w:rFonts w:ascii="Calibri" w:hAnsi="Calibri"/>
          <w:sz w:val="20"/>
        </w:rPr>
        <w:t xml:space="preserve"> responsabilidades </w:t>
      </w:r>
      <w:r w:rsidR="0079146E" w:rsidRPr="008428B6">
        <w:rPr>
          <w:rFonts w:ascii="Calibri" w:hAnsi="Calibri"/>
          <w:sz w:val="20"/>
        </w:rPr>
        <w:t>imputables a</w:t>
      </w:r>
      <w:r w:rsidRPr="008428B6">
        <w:rPr>
          <w:rFonts w:ascii="Calibri" w:hAnsi="Calibri"/>
          <w:sz w:val="20"/>
        </w:rPr>
        <w:t xml:space="preserve">l </w:t>
      </w:r>
      <w:r w:rsidR="0079146E" w:rsidRPr="008428B6">
        <w:rPr>
          <w:rFonts w:asciiTheme="minorHAnsi" w:hAnsiTheme="minorHAnsi"/>
          <w:sz w:val="20"/>
        </w:rPr>
        <w:t>licitante ganador</w:t>
      </w:r>
      <w:r w:rsidRPr="008428B6">
        <w:rPr>
          <w:rFonts w:ascii="Calibri" w:hAnsi="Calibri"/>
          <w:sz w:val="20"/>
        </w:rPr>
        <w:t xml:space="preserve"> continuará</w:t>
      </w:r>
      <w:r w:rsidRPr="00661318">
        <w:rPr>
          <w:rFonts w:ascii="Calibri" w:hAnsi="Calibri"/>
          <w:sz w:val="20"/>
        </w:rPr>
        <w:t xml:space="preserve">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8A39EA3" w14:textId="77777777" w:rsidR="000E0C23" w:rsidRPr="002522C8" w:rsidRDefault="000E0C23" w:rsidP="000E0C23">
      <w:pPr>
        <w:tabs>
          <w:tab w:val="left" w:pos="3969"/>
          <w:tab w:val="left" w:pos="8080"/>
        </w:tabs>
        <w:ind w:right="1"/>
        <w:jc w:val="center"/>
        <w:rPr>
          <w:rFonts w:ascii="Calibri" w:hAnsi="Calibri" w:cs="Arial"/>
          <w:b/>
          <w:u w:val="single"/>
        </w:rPr>
      </w:pPr>
    </w:p>
    <w:p w14:paraId="406EE81D" w14:textId="47B9B395" w:rsidR="000E0C23" w:rsidRPr="000E0C23" w:rsidRDefault="000E0C23" w:rsidP="000E0C2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C77BE6" w14:textId="77777777" w:rsidR="000065A3" w:rsidRDefault="000E0C23" w:rsidP="000065A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75F006F8"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483ED3"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29ED954"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Pr>
          <w:rFonts w:ascii="Calibri" w:eastAsia="Times New Roman" w:hAnsi="Calibri" w:cs="Times New Roman"/>
          <w:sz w:val="20"/>
          <w:szCs w:val="20"/>
          <w:lang w:val="es-ES_tradnl"/>
        </w:rPr>
        <w:t>_____________</w:t>
      </w:r>
      <w:r w:rsidRPr="00173E15">
        <w:rPr>
          <w:rFonts w:ascii="Calibri" w:eastAsia="Times New Roman" w:hAnsi="Calibri" w:cs="Times New Roman"/>
          <w:sz w:val="20"/>
          <w:szCs w:val="20"/>
          <w:lang w:val="es-ES_tradnl"/>
        </w:rPr>
        <w:t>, por un importe de (monto total del contrato incluyendo el I.V.A).</w:t>
      </w:r>
    </w:p>
    <w:p w14:paraId="13043998"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4223A09"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50193F7D"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3A57E8A"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F4760F"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7361F616"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02AA5A1"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F20B9E0"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35879C8B"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2E8D55FE"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Que la Institución Afianzadora acepta lo preceptuado por los artículos 174, 178, 179, 282, 283 y 289 de la Ley de Instituciones de Seguros y de Fianzas en vigor.</w:t>
      </w:r>
    </w:p>
    <w:p w14:paraId="7F28AE69"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56B7FABD"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D72169E" w14:textId="77777777" w:rsidR="000E0C23" w:rsidRPr="000E0C23"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3CDA69F7" w14:textId="77777777" w:rsidR="000E0C23" w:rsidRPr="000E0C23" w:rsidRDefault="000E0C23" w:rsidP="009035EA">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21FF5E9" w14:textId="77777777" w:rsidR="000E0C23" w:rsidRPr="000E0C23" w:rsidRDefault="000E0C23" w:rsidP="000E0C23">
      <w:pPr>
        <w:tabs>
          <w:tab w:val="left" w:pos="8080"/>
        </w:tabs>
        <w:spacing w:line="360" w:lineRule="auto"/>
        <w:jc w:val="both"/>
        <w:rPr>
          <w:rFonts w:ascii="Calibri" w:hAnsi="Calibri"/>
        </w:rPr>
      </w:pPr>
    </w:p>
    <w:p w14:paraId="16AA711C" w14:textId="77777777" w:rsidR="00AA5CD1" w:rsidRPr="0039320A" w:rsidRDefault="00AA5CD1"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3C1EF47" w14:textId="77777777" w:rsidR="00AA5CD1" w:rsidRPr="0039320A" w:rsidRDefault="00AA5CD1" w:rsidP="00AA5CD1">
      <w:pPr>
        <w:ind w:right="-1"/>
        <w:jc w:val="both"/>
        <w:rPr>
          <w:rFonts w:ascii="Calibri" w:hAnsi="Calibri"/>
        </w:rPr>
      </w:pPr>
    </w:p>
    <w:p w14:paraId="620541CB" w14:textId="3CC25003" w:rsidR="00AA5CD1" w:rsidRPr="00A20660" w:rsidRDefault="00AA5CD1" w:rsidP="00AA5CD1">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A20660">
        <w:rPr>
          <w:rFonts w:asciiTheme="minorHAnsi" w:hAnsiTheme="minorHAnsi"/>
          <w:sz w:val="20"/>
          <w:szCs w:val="20"/>
        </w:rPr>
        <w:t>Periódico Oficial del Estado</w:t>
      </w:r>
      <w:r w:rsidRPr="00A20660">
        <w:rPr>
          <w:rFonts w:asciiTheme="minorHAnsi" w:hAnsiTheme="minorHAnsi"/>
          <w:color w:val="auto"/>
          <w:sz w:val="20"/>
          <w:szCs w:val="20"/>
        </w:rPr>
        <w:t xml:space="preserve">, el </w:t>
      </w:r>
      <w:r w:rsidR="00B8335E" w:rsidRPr="00DE399F">
        <w:rPr>
          <w:rFonts w:asciiTheme="minorHAnsi" w:hAnsiTheme="minorHAnsi"/>
          <w:color w:val="auto"/>
          <w:sz w:val="20"/>
          <w:szCs w:val="20"/>
        </w:rPr>
        <w:t>0</w:t>
      </w:r>
      <w:r w:rsidR="009D4E1C" w:rsidRPr="00DE399F">
        <w:rPr>
          <w:rFonts w:asciiTheme="minorHAnsi" w:hAnsiTheme="minorHAnsi"/>
          <w:color w:val="auto"/>
          <w:sz w:val="20"/>
          <w:szCs w:val="20"/>
        </w:rPr>
        <w:t>8</w:t>
      </w:r>
      <w:r w:rsidR="00CB5057" w:rsidRPr="00DE399F">
        <w:rPr>
          <w:rFonts w:asciiTheme="minorHAnsi" w:hAnsiTheme="minorHAnsi"/>
          <w:color w:val="auto"/>
          <w:sz w:val="20"/>
          <w:szCs w:val="20"/>
        </w:rPr>
        <w:t xml:space="preserve"> de </w:t>
      </w:r>
      <w:r w:rsidR="00B8335E" w:rsidRPr="00DE399F">
        <w:rPr>
          <w:rFonts w:asciiTheme="minorHAnsi" w:hAnsiTheme="minorHAnsi"/>
          <w:color w:val="auto"/>
          <w:sz w:val="20"/>
          <w:szCs w:val="20"/>
        </w:rPr>
        <w:t>mayo</w:t>
      </w:r>
      <w:r w:rsidR="00CB5057" w:rsidRPr="00DE399F">
        <w:rPr>
          <w:rFonts w:asciiTheme="minorHAnsi" w:hAnsiTheme="minorHAnsi"/>
          <w:color w:val="auto"/>
          <w:sz w:val="20"/>
          <w:szCs w:val="20"/>
        </w:rPr>
        <w:t xml:space="preserve"> del 202</w:t>
      </w:r>
      <w:r w:rsidR="00B8335E" w:rsidRPr="00DE399F">
        <w:rPr>
          <w:rFonts w:asciiTheme="minorHAnsi" w:hAnsiTheme="minorHAnsi"/>
          <w:color w:val="auto"/>
          <w:sz w:val="20"/>
          <w:szCs w:val="20"/>
        </w:rPr>
        <w:t>3</w:t>
      </w:r>
      <w:r w:rsidRPr="00DE399F">
        <w:rPr>
          <w:rFonts w:asciiTheme="minorHAnsi" w:hAnsiTheme="minorHAnsi"/>
          <w:color w:val="auto"/>
          <w:sz w:val="20"/>
          <w:szCs w:val="20"/>
        </w:rPr>
        <w:t>.</w:t>
      </w:r>
      <w:r w:rsidRPr="00A20660">
        <w:rPr>
          <w:rFonts w:asciiTheme="minorHAnsi" w:hAnsiTheme="minorHAnsi"/>
          <w:color w:val="auto"/>
          <w:sz w:val="20"/>
          <w:szCs w:val="20"/>
        </w:rPr>
        <w:t xml:space="preserve"> </w:t>
      </w:r>
    </w:p>
    <w:p w14:paraId="48E5E888" w14:textId="70989FD7" w:rsidR="009035EA" w:rsidRPr="00A20660" w:rsidRDefault="00AA5CD1" w:rsidP="009035EA">
      <w:pPr>
        <w:pStyle w:val="Default"/>
        <w:jc w:val="both"/>
        <w:rPr>
          <w:rFonts w:asciiTheme="minorHAnsi" w:hAnsiTheme="minorHAnsi"/>
          <w:color w:val="auto"/>
          <w:sz w:val="20"/>
          <w:szCs w:val="20"/>
        </w:rPr>
      </w:pPr>
      <w:r w:rsidRPr="00A20660">
        <w:rPr>
          <w:rFonts w:asciiTheme="minorHAnsi" w:hAnsiTheme="minorHAnsi"/>
          <w:b/>
          <w:color w:val="auto"/>
          <w:sz w:val="20"/>
          <w:szCs w:val="20"/>
        </w:rPr>
        <w:t>Publicación de bases:</w:t>
      </w:r>
      <w:r w:rsidRPr="00A20660">
        <w:rPr>
          <w:rFonts w:asciiTheme="minorHAnsi" w:hAnsiTheme="minorHAnsi"/>
          <w:color w:val="auto"/>
          <w:sz w:val="20"/>
          <w:szCs w:val="20"/>
        </w:rPr>
        <w:t xml:space="preserve"> </w:t>
      </w:r>
      <w:r w:rsidRPr="00A20660">
        <w:rPr>
          <w:rFonts w:asciiTheme="minorHAnsi" w:hAnsiTheme="minorHAnsi"/>
          <w:color w:val="auto"/>
          <w:sz w:val="20"/>
          <w:szCs w:val="20"/>
        </w:rPr>
        <w:tab/>
      </w:r>
      <w:r w:rsidRPr="00A20660">
        <w:rPr>
          <w:rFonts w:asciiTheme="minorHAnsi" w:hAnsiTheme="minorHAnsi"/>
          <w:color w:val="auto"/>
          <w:sz w:val="20"/>
          <w:szCs w:val="20"/>
        </w:rPr>
        <w:tab/>
        <w:t xml:space="preserve">A través de la página </w:t>
      </w:r>
      <w:hyperlink r:id="rId8" w:history="1">
        <w:r w:rsidRPr="00A20660">
          <w:rPr>
            <w:rStyle w:val="Hipervnculo"/>
            <w:rFonts w:asciiTheme="minorHAnsi" w:hAnsiTheme="minorHAnsi"/>
            <w:sz w:val="20"/>
            <w:szCs w:val="20"/>
          </w:rPr>
          <w:t>http://saludnl.gob.mx</w:t>
        </w:r>
      </w:hyperlink>
      <w:r w:rsidRPr="00A20660">
        <w:rPr>
          <w:rFonts w:asciiTheme="minorHAnsi" w:hAnsiTheme="minorHAnsi"/>
          <w:color w:val="auto"/>
          <w:sz w:val="20"/>
          <w:szCs w:val="20"/>
        </w:rPr>
        <w:t xml:space="preserve">, </w:t>
      </w:r>
      <w:r w:rsidR="009035EA" w:rsidRPr="00DE399F">
        <w:rPr>
          <w:rFonts w:asciiTheme="minorHAnsi" w:hAnsiTheme="minorHAnsi"/>
          <w:color w:val="auto"/>
          <w:sz w:val="20"/>
          <w:szCs w:val="20"/>
        </w:rPr>
        <w:t xml:space="preserve">el </w:t>
      </w:r>
      <w:r w:rsidR="00B8335E" w:rsidRPr="00DE399F">
        <w:rPr>
          <w:rFonts w:asciiTheme="minorHAnsi" w:hAnsiTheme="minorHAnsi"/>
          <w:color w:val="auto"/>
          <w:sz w:val="20"/>
          <w:szCs w:val="20"/>
        </w:rPr>
        <w:t>0</w:t>
      </w:r>
      <w:r w:rsidR="009D4E1C" w:rsidRPr="00DE399F">
        <w:rPr>
          <w:rFonts w:asciiTheme="minorHAnsi" w:hAnsiTheme="minorHAnsi"/>
          <w:color w:val="auto"/>
          <w:sz w:val="20"/>
          <w:szCs w:val="20"/>
        </w:rPr>
        <w:t>8</w:t>
      </w:r>
      <w:r w:rsidR="00080B41" w:rsidRPr="00DE399F">
        <w:rPr>
          <w:rFonts w:asciiTheme="minorHAnsi" w:hAnsiTheme="minorHAnsi"/>
          <w:color w:val="auto"/>
          <w:sz w:val="20"/>
          <w:szCs w:val="20"/>
        </w:rPr>
        <w:t xml:space="preserve"> de </w:t>
      </w:r>
      <w:r w:rsidR="00B8335E" w:rsidRPr="00DE399F">
        <w:rPr>
          <w:rFonts w:asciiTheme="minorHAnsi" w:hAnsiTheme="minorHAnsi"/>
          <w:color w:val="auto"/>
          <w:sz w:val="20"/>
          <w:szCs w:val="20"/>
        </w:rPr>
        <w:t>mayo</w:t>
      </w:r>
      <w:r w:rsidR="00080B41" w:rsidRPr="00DE399F">
        <w:rPr>
          <w:rFonts w:asciiTheme="minorHAnsi" w:hAnsiTheme="minorHAnsi"/>
          <w:color w:val="auto"/>
          <w:sz w:val="20"/>
          <w:szCs w:val="20"/>
        </w:rPr>
        <w:t xml:space="preserve"> del 202</w:t>
      </w:r>
      <w:r w:rsidR="00B8335E" w:rsidRPr="00DE399F">
        <w:rPr>
          <w:rFonts w:asciiTheme="minorHAnsi" w:hAnsiTheme="minorHAnsi"/>
          <w:color w:val="auto"/>
          <w:sz w:val="20"/>
          <w:szCs w:val="20"/>
        </w:rPr>
        <w:t>3</w:t>
      </w:r>
      <w:r w:rsidR="009035EA" w:rsidRPr="00DE399F">
        <w:rPr>
          <w:rFonts w:asciiTheme="minorHAnsi" w:hAnsiTheme="minorHAnsi"/>
          <w:color w:val="auto"/>
          <w:sz w:val="20"/>
          <w:szCs w:val="20"/>
        </w:rPr>
        <w:t>.</w:t>
      </w:r>
      <w:r w:rsidR="009035EA" w:rsidRPr="00A20660">
        <w:rPr>
          <w:rFonts w:asciiTheme="minorHAnsi" w:hAnsiTheme="minorHAnsi"/>
          <w:color w:val="auto"/>
          <w:sz w:val="20"/>
          <w:szCs w:val="20"/>
        </w:rPr>
        <w:t xml:space="preserve"> </w:t>
      </w:r>
    </w:p>
    <w:p w14:paraId="40F08FB8" w14:textId="37168A70" w:rsidR="002F3EDC" w:rsidRDefault="002F3EDC" w:rsidP="009035EA">
      <w:pPr>
        <w:pStyle w:val="Default"/>
        <w:jc w:val="both"/>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5D4539AF" w14:textId="77777777" w:rsidTr="00080B41">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BE9FF"/>
            <w:vAlign w:val="center"/>
          </w:tcPr>
          <w:p w14:paraId="67C656B0"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3A9FDB0A" w14:textId="4A300276" w:rsidR="003827AF" w:rsidRPr="00E50172" w:rsidRDefault="002F3EDC" w:rsidP="003827AF">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71115D">
              <w:rPr>
                <w:rFonts w:ascii="Century Gothic" w:hAnsi="Century Gothic" w:cs="Arial"/>
                <w:b/>
                <w:color w:val="000000"/>
                <w:sz w:val="18"/>
              </w:rPr>
              <w:t>LP-919044992-I26-2023</w:t>
            </w:r>
          </w:p>
          <w:p w14:paraId="62C93D65" w14:textId="3D9D56FB" w:rsidR="002F3EDC" w:rsidRPr="00E50172" w:rsidRDefault="002F3EDC" w:rsidP="00AE48E6">
            <w:pPr>
              <w:jc w:val="center"/>
              <w:rPr>
                <w:rFonts w:ascii="Century Gothic" w:hAnsi="Century Gothic" w:cs="Arial"/>
                <w:b/>
                <w:bCs/>
                <w:color w:val="000000"/>
                <w:sz w:val="16"/>
              </w:rPr>
            </w:pPr>
            <w:r w:rsidRPr="00E50172">
              <w:rPr>
                <w:rFonts w:ascii="Century Gothic" w:hAnsi="Century Gothic" w:cs="Arial"/>
                <w:b/>
                <w:color w:val="000000"/>
                <w:sz w:val="18"/>
              </w:rPr>
              <w:t>“</w:t>
            </w:r>
            <w:r w:rsidR="0071115D">
              <w:rPr>
                <w:rFonts w:ascii="Century Gothic" w:hAnsi="Century Gothic" w:cs="Arial"/>
                <w:b/>
                <w:color w:val="000000"/>
                <w:sz w:val="18"/>
              </w:rPr>
              <w:t>MEDICAMENTO ONCOLOGICO</w:t>
            </w:r>
            <w:r>
              <w:rPr>
                <w:rFonts w:ascii="Century Gothic" w:hAnsi="Century Gothic" w:cs="Arial"/>
                <w:b/>
                <w:color w:val="000000"/>
                <w:sz w:val="18"/>
              </w:rPr>
              <w:t>”</w:t>
            </w:r>
          </w:p>
        </w:tc>
      </w:tr>
      <w:tr w:rsidR="002F3EDC" w:rsidRPr="004A4FC1" w14:paraId="43E3F8FD" w14:textId="77777777" w:rsidTr="00080B4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BE9FF"/>
            <w:vAlign w:val="center"/>
            <w:hideMark/>
          </w:tcPr>
          <w:p w14:paraId="43C2E14A"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BE9FF"/>
            <w:vAlign w:val="center"/>
          </w:tcPr>
          <w:p w14:paraId="2649B13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BE9FF"/>
            <w:vAlign w:val="center"/>
          </w:tcPr>
          <w:p w14:paraId="74217DCC"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42A9EDE1"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E1BF"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A881C14"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E50172" w14:paraId="4F097BA7"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179693"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FF843F7"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C02262" w14:textId="3B9D6F4A" w:rsidR="009D4E1C" w:rsidRPr="00DE399F" w:rsidRDefault="00DA3916" w:rsidP="009D4E1C">
            <w:pPr>
              <w:jc w:val="center"/>
              <w:rPr>
                <w:sz w:val="16"/>
                <w:szCs w:val="16"/>
                <w:lang w:eastAsia="es-MX"/>
              </w:rPr>
            </w:pPr>
            <w:r w:rsidRPr="00DE399F">
              <w:rPr>
                <w:rFonts w:ascii="Century Gothic" w:hAnsi="Century Gothic"/>
                <w:bCs/>
                <w:sz w:val="16"/>
                <w:szCs w:val="16"/>
                <w:lang w:eastAsia="es-MX"/>
              </w:rPr>
              <w:t>23</w:t>
            </w:r>
            <w:r w:rsidR="009D4E1C" w:rsidRPr="00DE399F">
              <w:rPr>
                <w:rFonts w:ascii="Century Gothic" w:hAnsi="Century Gothic"/>
                <w:bCs/>
                <w:sz w:val="16"/>
                <w:szCs w:val="16"/>
                <w:lang w:eastAsia="es-MX"/>
              </w:rPr>
              <w:t>/</w:t>
            </w:r>
            <w:r w:rsidR="00B8335E" w:rsidRPr="00DE399F">
              <w:rPr>
                <w:rFonts w:ascii="Century Gothic" w:hAnsi="Century Gothic"/>
                <w:bCs/>
                <w:sz w:val="16"/>
                <w:szCs w:val="16"/>
                <w:lang w:eastAsia="es-MX"/>
              </w:rPr>
              <w:t>05</w:t>
            </w:r>
            <w:r w:rsidR="009D4E1C" w:rsidRPr="00DE399F">
              <w:rPr>
                <w:rFonts w:ascii="Century Gothic" w:hAnsi="Century Gothic"/>
                <w:bCs/>
                <w:sz w:val="16"/>
                <w:szCs w:val="16"/>
                <w:lang w:eastAsia="es-MX"/>
              </w:rPr>
              <w:t>/202</w:t>
            </w:r>
            <w:r w:rsidR="00B8335E" w:rsidRPr="00DE399F">
              <w:rPr>
                <w:rFonts w:ascii="Century Gothic" w:hAnsi="Century Gothic"/>
                <w:bCs/>
                <w:sz w:val="16"/>
                <w:szCs w:val="16"/>
                <w:lang w:eastAsia="es-MX"/>
              </w:rPr>
              <w:t>3</w:t>
            </w:r>
          </w:p>
          <w:p w14:paraId="274B8A81" w14:textId="644E3369" w:rsidR="00CB5057" w:rsidRPr="00B8335E" w:rsidRDefault="009D4E1C" w:rsidP="009D4E1C">
            <w:pPr>
              <w:jc w:val="center"/>
              <w:rPr>
                <w:rFonts w:ascii="Century Gothic" w:hAnsi="Century Gothic" w:cs="Arial"/>
                <w:sz w:val="16"/>
                <w:szCs w:val="16"/>
                <w:highlight w:val="yellow"/>
              </w:rPr>
            </w:pPr>
            <w:r w:rsidRPr="00DE399F">
              <w:rPr>
                <w:rFonts w:ascii="Century Gothic" w:hAnsi="Century Gothic"/>
                <w:bCs/>
                <w:sz w:val="16"/>
                <w:szCs w:val="16"/>
                <w:lang w:eastAsia="es-MX"/>
              </w:rPr>
              <w:t>1</w:t>
            </w:r>
            <w:r w:rsidR="00DA3916" w:rsidRPr="00DE399F">
              <w:rPr>
                <w:rFonts w:ascii="Century Gothic" w:hAnsi="Century Gothic"/>
                <w:bCs/>
                <w:sz w:val="16"/>
                <w:szCs w:val="16"/>
                <w:lang w:eastAsia="es-MX"/>
              </w:rPr>
              <w:t>1</w:t>
            </w:r>
            <w:r w:rsidRPr="00DE399F">
              <w:rPr>
                <w:rFonts w:ascii="Century Gothic" w:hAnsi="Century Gothic"/>
                <w:bCs/>
                <w:sz w:val="16"/>
                <w:szCs w:val="16"/>
                <w:lang w:eastAsia="es-MX"/>
              </w:rPr>
              <w:t>:</w:t>
            </w:r>
            <w:r w:rsidR="00DA3916" w:rsidRPr="00DE399F">
              <w:rPr>
                <w:rFonts w:ascii="Century Gothic" w:hAnsi="Century Gothic"/>
                <w:bCs/>
                <w:sz w:val="16"/>
                <w:szCs w:val="16"/>
                <w:lang w:eastAsia="es-MX"/>
              </w:rPr>
              <w:t>3</w:t>
            </w:r>
            <w:r w:rsidRPr="00DE399F">
              <w:rPr>
                <w:rFonts w:ascii="Century Gothic" w:hAnsi="Century Gothic"/>
                <w:bCs/>
                <w:sz w:val="16"/>
                <w:szCs w:val="16"/>
                <w:lang w:eastAsia="es-MX"/>
              </w:rPr>
              <w:t>0 HRS</w:t>
            </w:r>
          </w:p>
        </w:tc>
        <w:tc>
          <w:tcPr>
            <w:tcW w:w="4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D3DD3" w14:textId="153DD163" w:rsidR="002F3EDC" w:rsidRPr="003E15CC" w:rsidRDefault="002F3EDC" w:rsidP="001F5F06">
            <w:pPr>
              <w:jc w:val="both"/>
              <w:rPr>
                <w:rFonts w:ascii="Century Gothic" w:hAnsi="Century Gothic" w:cs="Arial"/>
                <w:color w:val="000000"/>
                <w:sz w:val="16"/>
                <w:szCs w:val="18"/>
              </w:rPr>
            </w:pPr>
            <w:r w:rsidRPr="003E15CC">
              <w:rPr>
                <w:rFonts w:ascii="Century Gothic" w:hAnsi="Century Gothic" w:cs="Arial"/>
                <w:color w:val="000000"/>
                <w:sz w:val="16"/>
                <w:szCs w:val="18"/>
              </w:rPr>
              <w:t>Los eventos serán presenciales y serán llevados a cabo en la Sala de Juntas de la Subsecretaria de Prevención y Control de Enfermedades de la Convocante</w:t>
            </w:r>
            <w:r w:rsidR="001F5F06">
              <w:rPr>
                <w:rFonts w:ascii="Century Gothic" w:hAnsi="Century Gothic" w:cs="Arial"/>
                <w:color w:val="000000"/>
                <w:sz w:val="16"/>
                <w:szCs w:val="18"/>
              </w:rPr>
              <w:t xml:space="preserve"> o de la Dirección Administrativa</w:t>
            </w:r>
            <w:r w:rsidRPr="003E15CC">
              <w:rPr>
                <w:rFonts w:ascii="Century Gothic" w:hAnsi="Century Gothic" w:cs="Arial"/>
                <w:color w:val="000000"/>
                <w:sz w:val="16"/>
                <w:szCs w:val="18"/>
              </w:rPr>
              <w:t>, ubicada</w:t>
            </w:r>
            <w:r w:rsidR="001F5F06">
              <w:rPr>
                <w:rFonts w:ascii="Century Gothic" w:hAnsi="Century Gothic" w:cs="Arial"/>
                <w:color w:val="000000"/>
                <w:sz w:val="16"/>
                <w:szCs w:val="18"/>
              </w:rPr>
              <w:t>s</w:t>
            </w:r>
            <w:r w:rsidRPr="003E15CC">
              <w:rPr>
                <w:rFonts w:ascii="Century Gothic" w:hAnsi="Century Gothic" w:cs="Arial"/>
                <w:color w:val="000000"/>
                <w:sz w:val="16"/>
                <w:szCs w:val="18"/>
              </w:rPr>
              <w:t xml:space="preserve"> en Matamoros 520 </w:t>
            </w:r>
            <w:proofErr w:type="spellStart"/>
            <w:r w:rsidRPr="003E15CC">
              <w:rPr>
                <w:rFonts w:ascii="Century Gothic" w:hAnsi="Century Gothic" w:cs="Arial"/>
                <w:color w:val="000000"/>
                <w:sz w:val="16"/>
                <w:szCs w:val="18"/>
              </w:rPr>
              <w:t>ote</w:t>
            </w:r>
            <w:proofErr w:type="spellEnd"/>
            <w:r w:rsidRPr="003E15CC">
              <w:rPr>
                <w:rFonts w:ascii="Century Gothic" w:hAnsi="Century Gothic" w:cs="Arial"/>
                <w:color w:val="000000"/>
                <w:sz w:val="16"/>
                <w:szCs w:val="18"/>
              </w:rPr>
              <w:t xml:space="preserve">, tercer </w:t>
            </w:r>
            <w:r w:rsidR="001F5F06">
              <w:rPr>
                <w:rFonts w:ascii="Century Gothic" w:hAnsi="Century Gothic" w:cs="Arial"/>
                <w:color w:val="000000"/>
                <w:sz w:val="16"/>
                <w:szCs w:val="18"/>
              </w:rPr>
              <w:t>o segundo piso</w:t>
            </w:r>
            <w:r w:rsidRPr="003E15CC">
              <w:rPr>
                <w:rFonts w:ascii="Century Gothic" w:hAnsi="Century Gothic" w:cs="Arial"/>
                <w:color w:val="000000"/>
                <w:sz w:val="16"/>
                <w:szCs w:val="18"/>
              </w:rPr>
              <w:t>,</w:t>
            </w:r>
            <w:r w:rsidR="001F5F06">
              <w:rPr>
                <w:rFonts w:ascii="Century Gothic" w:hAnsi="Century Gothic" w:cs="Arial"/>
                <w:color w:val="000000"/>
                <w:sz w:val="16"/>
                <w:szCs w:val="18"/>
              </w:rPr>
              <w:t xml:space="preserve"> respectivamente,</w:t>
            </w:r>
            <w:r w:rsidRPr="003E15CC">
              <w:rPr>
                <w:rFonts w:ascii="Century Gothic" w:hAnsi="Century Gothic" w:cs="Arial"/>
                <w:color w:val="000000"/>
                <w:sz w:val="16"/>
                <w:szCs w:val="18"/>
              </w:rPr>
              <w:t xml:space="preserve"> Centro de Monterrey, Nuevo León, C.P. 64000</w:t>
            </w:r>
          </w:p>
        </w:tc>
      </w:tr>
      <w:tr w:rsidR="002F3EDC" w:rsidRPr="00E50172" w14:paraId="39811F8D"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D991C1" w14:textId="25CC4DE1"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B97C04"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5BE940" w14:textId="571D934B" w:rsidR="009D4E1C" w:rsidRPr="00DE399F" w:rsidRDefault="009D4E1C" w:rsidP="009D4E1C">
            <w:pPr>
              <w:jc w:val="center"/>
              <w:rPr>
                <w:sz w:val="16"/>
                <w:szCs w:val="16"/>
                <w:lang w:eastAsia="es-MX"/>
              </w:rPr>
            </w:pPr>
            <w:r w:rsidRPr="00DE399F">
              <w:rPr>
                <w:rFonts w:ascii="Century Gothic" w:hAnsi="Century Gothic"/>
                <w:bCs/>
                <w:sz w:val="16"/>
                <w:szCs w:val="16"/>
                <w:lang w:eastAsia="es-MX"/>
              </w:rPr>
              <w:t>30/</w:t>
            </w:r>
            <w:r w:rsidR="00B8335E" w:rsidRPr="00DE399F">
              <w:rPr>
                <w:rFonts w:ascii="Century Gothic" w:hAnsi="Century Gothic"/>
                <w:bCs/>
                <w:sz w:val="16"/>
                <w:szCs w:val="16"/>
                <w:lang w:eastAsia="es-MX"/>
              </w:rPr>
              <w:t>05</w:t>
            </w:r>
            <w:r w:rsidRPr="00DE399F">
              <w:rPr>
                <w:rFonts w:ascii="Century Gothic" w:hAnsi="Century Gothic"/>
                <w:bCs/>
                <w:sz w:val="16"/>
                <w:szCs w:val="16"/>
                <w:lang w:eastAsia="es-MX"/>
              </w:rPr>
              <w:t>/202</w:t>
            </w:r>
            <w:r w:rsidR="00B8335E" w:rsidRPr="00DE399F">
              <w:rPr>
                <w:rFonts w:ascii="Century Gothic" w:hAnsi="Century Gothic"/>
                <w:bCs/>
                <w:sz w:val="16"/>
                <w:szCs w:val="16"/>
                <w:lang w:eastAsia="es-MX"/>
              </w:rPr>
              <w:t>3</w:t>
            </w:r>
          </w:p>
          <w:p w14:paraId="32A1FF39" w14:textId="4F1013D7" w:rsidR="002F3EDC" w:rsidRPr="00B8335E" w:rsidRDefault="009D4E1C" w:rsidP="009D4E1C">
            <w:pPr>
              <w:jc w:val="center"/>
              <w:rPr>
                <w:rFonts w:ascii="Century Gothic" w:hAnsi="Century Gothic" w:cs="Arial"/>
                <w:sz w:val="16"/>
                <w:szCs w:val="16"/>
                <w:highlight w:val="yellow"/>
              </w:rPr>
            </w:pPr>
            <w:r w:rsidRPr="00DE399F">
              <w:rPr>
                <w:rFonts w:ascii="Century Gothic" w:hAnsi="Century Gothic"/>
                <w:bCs/>
                <w:sz w:val="16"/>
                <w:szCs w:val="16"/>
                <w:lang w:eastAsia="es-MX"/>
              </w:rPr>
              <w:t>11:00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C902E7" w14:textId="77777777" w:rsidR="002F3EDC" w:rsidRPr="003E15CC" w:rsidRDefault="002F3EDC" w:rsidP="003C4F21">
            <w:pPr>
              <w:jc w:val="both"/>
              <w:rPr>
                <w:rFonts w:ascii="Century Gothic" w:hAnsi="Century Gothic" w:cs="Arial"/>
                <w:color w:val="000000"/>
                <w:sz w:val="16"/>
                <w:szCs w:val="18"/>
              </w:rPr>
            </w:pPr>
          </w:p>
        </w:tc>
      </w:tr>
      <w:tr w:rsidR="002F3EDC" w:rsidRPr="00E50172" w14:paraId="5EF61EA8"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A43094"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AE854C4"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1F751B" w14:textId="40060B93" w:rsidR="009D4E1C" w:rsidRPr="00DE399F" w:rsidRDefault="00B8335E" w:rsidP="009D4E1C">
            <w:pPr>
              <w:jc w:val="center"/>
              <w:rPr>
                <w:sz w:val="16"/>
                <w:szCs w:val="16"/>
                <w:lang w:eastAsia="es-MX"/>
              </w:rPr>
            </w:pPr>
            <w:r w:rsidRPr="00DE399F">
              <w:rPr>
                <w:rFonts w:ascii="Century Gothic" w:hAnsi="Century Gothic"/>
                <w:bCs/>
                <w:sz w:val="16"/>
                <w:szCs w:val="16"/>
                <w:lang w:eastAsia="es-MX"/>
              </w:rPr>
              <w:t>31</w:t>
            </w:r>
            <w:r w:rsidR="009D4E1C" w:rsidRPr="00DE399F">
              <w:rPr>
                <w:rFonts w:ascii="Century Gothic" w:hAnsi="Century Gothic"/>
                <w:bCs/>
                <w:sz w:val="16"/>
                <w:szCs w:val="16"/>
                <w:lang w:eastAsia="es-MX"/>
              </w:rPr>
              <w:t>/</w:t>
            </w:r>
            <w:r w:rsidRPr="00DE399F">
              <w:rPr>
                <w:rFonts w:ascii="Century Gothic" w:hAnsi="Century Gothic"/>
                <w:bCs/>
                <w:sz w:val="16"/>
                <w:szCs w:val="16"/>
                <w:lang w:eastAsia="es-MX"/>
              </w:rPr>
              <w:t>05</w:t>
            </w:r>
            <w:r w:rsidR="009D4E1C" w:rsidRPr="00DE399F">
              <w:rPr>
                <w:rFonts w:ascii="Century Gothic" w:hAnsi="Century Gothic"/>
                <w:bCs/>
                <w:sz w:val="16"/>
                <w:szCs w:val="16"/>
                <w:lang w:eastAsia="es-MX"/>
              </w:rPr>
              <w:t>/202</w:t>
            </w:r>
            <w:r w:rsidRPr="00DE399F">
              <w:rPr>
                <w:rFonts w:ascii="Century Gothic" w:hAnsi="Century Gothic"/>
                <w:bCs/>
                <w:sz w:val="16"/>
                <w:szCs w:val="16"/>
                <w:lang w:eastAsia="es-MX"/>
              </w:rPr>
              <w:t>3</w:t>
            </w:r>
          </w:p>
          <w:p w14:paraId="0C668D6B" w14:textId="2B024278" w:rsidR="002F3EDC" w:rsidRPr="00B8335E" w:rsidRDefault="009D4E1C" w:rsidP="009D4E1C">
            <w:pPr>
              <w:jc w:val="center"/>
              <w:rPr>
                <w:rFonts w:ascii="Century Gothic" w:hAnsi="Century Gothic" w:cs="Arial"/>
                <w:sz w:val="16"/>
                <w:szCs w:val="16"/>
                <w:highlight w:val="yellow"/>
              </w:rPr>
            </w:pPr>
            <w:r w:rsidRPr="00DE399F">
              <w:rPr>
                <w:rFonts w:ascii="Century Gothic" w:hAnsi="Century Gothic"/>
                <w:bCs/>
                <w:sz w:val="16"/>
                <w:szCs w:val="16"/>
                <w:lang w:eastAsia="es-MX"/>
              </w:rPr>
              <w:t>1</w:t>
            </w:r>
            <w:r w:rsidR="00DA3916" w:rsidRPr="00DE399F">
              <w:rPr>
                <w:rFonts w:ascii="Century Gothic" w:hAnsi="Century Gothic"/>
                <w:bCs/>
                <w:sz w:val="16"/>
                <w:szCs w:val="16"/>
                <w:lang w:eastAsia="es-MX"/>
              </w:rPr>
              <w:t>1</w:t>
            </w:r>
            <w:r w:rsidRPr="00DE399F">
              <w:rPr>
                <w:rFonts w:ascii="Century Gothic" w:hAnsi="Century Gothic"/>
                <w:bCs/>
                <w:sz w:val="16"/>
                <w:szCs w:val="16"/>
                <w:lang w:eastAsia="es-MX"/>
              </w:rPr>
              <w:t>:</w:t>
            </w:r>
            <w:r w:rsidR="00DA3916" w:rsidRPr="00DE399F">
              <w:rPr>
                <w:rFonts w:ascii="Century Gothic" w:hAnsi="Century Gothic"/>
                <w:bCs/>
                <w:sz w:val="16"/>
                <w:szCs w:val="16"/>
                <w:lang w:eastAsia="es-MX"/>
              </w:rPr>
              <w:t>30</w:t>
            </w:r>
            <w:r w:rsidRPr="00DE399F">
              <w:rPr>
                <w:rFonts w:ascii="Century Gothic" w:hAnsi="Century Gothic"/>
                <w:bCs/>
                <w:sz w:val="16"/>
                <w:szCs w:val="16"/>
                <w:lang w:eastAsia="es-MX"/>
              </w:rPr>
              <w:t xml:space="preserve">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4BFB57"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2C47CE8E"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02FC02" w14:textId="547ED5A1"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48A9E8F"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174228" w14:textId="0D369AC8" w:rsidR="009D4E1C" w:rsidRPr="00DE399F" w:rsidRDefault="00B8335E" w:rsidP="009D4E1C">
            <w:pPr>
              <w:jc w:val="center"/>
              <w:rPr>
                <w:sz w:val="16"/>
                <w:szCs w:val="16"/>
                <w:lang w:eastAsia="es-MX"/>
              </w:rPr>
            </w:pPr>
            <w:r w:rsidRPr="00DE399F">
              <w:rPr>
                <w:rFonts w:ascii="Century Gothic" w:hAnsi="Century Gothic"/>
                <w:bCs/>
                <w:sz w:val="16"/>
                <w:szCs w:val="16"/>
                <w:lang w:eastAsia="es-MX"/>
              </w:rPr>
              <w:t>31</w:t>
            </w:r>
            <w:r w:rsidR="009D4E1C" w:rsidRPr="00DE399F">
              <w:rPr>
                <w:rFonts w:ascii="Century Gothic" w:hAnsi="Century Gothic"/>
                <w:bCs/>
                <w:sz w:val="16"/>
                <w:szCs w:val="16"/>
                <w:lang w:eastAsia="es-MX"/>
              </w:rPr>
              <w:t>/</w:t>
            </w:r>
            <w:r w:rsidRPr="00DE399F">
              <w:rPr>
                <w:rFonts w:ascii="Century Gothic" w:hAnsi="Century Gothic"/>
                <w:bCs/>
                <w:sz w:val="16"/>
                <w:szCs w:val="16"/>
                <w:lang w:eastAsia="es-MX"/>
              </w:rPr>
              <w:t>05</w:t>
            </w:r>
            <w:r w:rsidR="009D4E1C" w:rsidRPr="00DE399F">
              <w:rPr>
                <w:rFonts w:ascii="Century Gothic" w:hAnsi="Century Gothic"/>
                <w:bCs/>
                <w:sz w:val="16"/>
                <w:szCs w:val="16"/>
                <w:lang w:eastAsia="es-MX"/>
              </w:rPr>
              <w:t>/202</w:t>
            </w:r>
            <w:r w:rsidRPr="00DE399F">
              <w:rPr>
                <w:rFonts w:ascii="Century Gothic" w:hAnsi="Century Gothic"/>
                <w:bCs/>
                <w:sz w:val="16"/>
                <w:szCs w:val="16"/>
                <w:lang w:eastAsia="es-MX"/>
              </w:rPr>
              <w:t>3</w:t>
            </w:r>
          </w:p>
          <w:p w14:paraId="184E5CEB" w14:textId="47767082" w:rsidR="002F3EDC" w:rsidRPr="00B8335E" w:rsidRDefault="009D4E1C" w:rsidP="009D4E1C">
            <w:pPr>
              <w:jc w:val="center"/>
              <w:rPr>
                <w:rFonts w:ascii="Century Gothic" w:hAnsi="Century Gothic" w:cs="Arial"/>
                <w:sz w:val="16"/>
                <w:szCs w:val="16"/>
                <w:highlight w:val="yellow"/>
              </w:rPr>
            </w:pPr>
            <w:r w:rsidRPr="00DE399F">
              <w:rPr>
                <w:rFonts w:ascii="Century Gothic" w:hAnsi="Century Gothic"/>
                <w:bCs/>
                <w:sz w:val="16"/>
                <w:szCs w:val="16"/>
                <w:lang w:eastAsia="es-MX"/>
              </w:rPr>
              <w:t>1</w:t>
            </w:r>
            <w:r w:rsidR="00DA3916" w:rsidRPr="00DE399F">
              <w:rPr>
                <w:rFonts w:ascii="Century Gothic" w:hAnsi="Century Gothic"/>
                <w:bCs/>
                <w:sz w:val="16"/>
                <w:szCs w:val="16"/>
                <w:lang w:eastAsia="es-MX"/>
              </w:rPr>
              <w:t>2</w:t>
            </w:r>
            <w:r w:rsidRPr="00DE399F">
              <w:rPr>
                <w:rFonts w:ascii="Century Gothic" w:hAnsi="Century Gothic"/>
                <w:bCs/>
                <w:sz w:val="16"/>
                <w:szCs w:val="16"/>
                <w:lang w:eastAsia="es-MX"/>
              </w:rPr>
              <w:t>:</w:t>
            </w:r>
            <w:r w:rsidR="00DA3916" w:rsidRPr="00DE399F">
              <w:rPr>
                <w:rFonts w:ascii="Century Gothic" w:hAnsi="Century Gothic"/>
                <w:bCs/>
                <w:sz w:val="16"/>
                <w:szCs w:val="16"/>
                <w:lang w:eastAsia="es-MX"/>
              </w:rPr>
              <w:t>0</w:t>
            </w:r>
            <w:r w:rsidRPr="00DE399F">
              <w:rPr>
                <w:rFonts w:ascii="Century Gothic" w:hAnsi="Century Gothic"/>
                <w:bCs/>
                <w:sz w:val="16"/>
                <w:szCs w:val="16"/>
                <w:lang w:eastAsia="es-MX"/>
              </w:rPr>
              <w:t>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4F5A4C"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6D4B02C0"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9CBF939"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4DF2B"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53DDA9" w14:textId="1DBAF211" w:rsidR="009D4E1C" w:rsidRPr="00DE399F" w:rsidRDefault="00B8335E" w:rsidP="009D4E1C">
            <w:pPr>
              <w:jc w:val="center"/>
              <w:rPr>
                <w:sz w:val="16"/>
                <w:szCs w:val="16"/>
                <w:lang w:eastAsia="es-MX"/>
              </w:rPr>
            </w:pPr>
            <w:r w:rsidRPr="00DE399F">
              <w:rPr>
                <w:rFonts w:ascii="Century Gothic" w:hAnsi="Century Gothic"/>
                <w:bCs/>
                <w:sz w:val="16"/>
                <w:szCs w:val="16"/>
                <w:lang w:eastAsia="es-MX"/>
              </w:rPr>
              <w:t>3</w:t>
            </w:r>
            <w:r w:rsidR="009D4E1C" w:rsidRPr="00DE399F">
              <w:rPr>
                <w:rFonts w:ascii="Century Gothic" w:hAnsi="Century Gothic"/>
                <w:bCs/>
                <w:sz w:val="16"/>
                <w:szCs w:val="16"/>
                <w:lang w:eastAsia="es-MX"/>
              </w:rPr>
              <w:t>1/</w:t>
            </w:r>
            <w:r w:rsidRPr="00DE399F">
              <w:rPr>
                <w:rFonts w:ascii="Century Gothic" w:hAnsi="Century Gothic"/>
                <w:bCs/>
                <w:sz w:val="16"/>
                <w:szCs w:val="16"/>
                <w:lang w:eastAsia="es-MX"/>
              </w:rPr>
              <w:t>05</w:t>
            </w:r>
            <w:r w:rsidR="009D4E1C" w:rsidRPr="00DE399F">
              <w:rPr>
                <w:rFonts w:ascii="Century Gothic" w:hAnsi="Century Gothic"/>
                <w:bCs/>
                <w:sz w:val="16"/>
                <w:szCs w:val="16"/>
                <w:lang w:eastAsia="es-MX"/>
              </w:rPr>
              <w:t>/202</w:t>
            </w:r>
            <w:r w:rsidRPr="00DE399F">
              <w:rPr>
                <w:rFonts w:ascii="Century Gothic" w:hAnsi="Century Gothic"/>
                <w:bCs/>
                <w:sz w:val="16"/>
                <w:szCs w:val="16"/>
                <w:lang w:eastAsia="es-MX"/>
              </w:rPr>
              <w:t>3</w:t>
            </w:r>
          </w:p>
          <w:p w14:paraId="4A74BD99" w14:textId="335DAED0" w:rsidR="002F3EDC" w:rsidRPr="00B8335E" w:rsidRDefault="009D4E1C" w:rsidP="009D4E1C">
            <w:pPr>
              <w:jc w:val="center"/>
              <w:rPr>
                <w:rFonts w:ascii="Century Gothic" w:hAnsi="Century Gothic" w:cs="Arial"/>
                <w:sz w:val="16"/>
                <w:szCs w:val="16"/>
                <w:highlight w:val="yellow"/>
              </w:rPr>
            </w:pPr>
            <w:r w:rsidRPr="00DE399F">
              <w:rPr>
                <w:rFonts w:ascii="Century Gothic" w:hAnsi="Century Gothic"/>
                <w:bCs/>
                <w:sz w:val="16"/>
                <w:szCs w:val="16"/>
                <w:lang w:eastAsia="es-MX"/>
              </w:rPr>
              <w:t>1</w:t>
            </w:r>
            <w:r w:rsidR="00DA3916" w:rsidRPr="00DE399F">
              <w:rPr>
                <w:rFonts w:ascii="Century Gothic" w:hAnsi="Century Gothic"/>
                <w:bCs/>
                <w:sz w:val="16"/>
                <w:szCs w:val="16"/>
                <w:lang w:eastAsia="es-MX"/>
              </w:rPr>
              <w:t>2</w:t>
            </w:r>
            <w:r w:rsidRPr="00DE399F">
              <w:rPr>
                <w:rFonts w:ascii="Century Gothic" w:hAnsi="Century Gothic"/>
                <w:bCs/>
                <w:sz w:val="16"/>
                <w:szCs w:val="16"/>
                <w:lang w:eastAsia="es-MX"/>
              </w:rPr>
              <w:t>:</w:t>
            </w:r>
            <w:r w:rsidR="00DA3916" w:rsidRPr="00DE399F">
              <w:rPr>
                <w:rFonts w:ascii="Century Gothic" w:hAnsi="Century Gothic"/>
                <w:bCs/>
                <w:sz w:val="16"/>
                <w:szCs w:val="16"/>
                <w:lang w:eastAsia="es-MX"/>
              </w:rPr>
              <w:t>3</w:t>
            </w:r>
            <w:r w:rsidRPr="00DE399F">
              <w:rPr>
                <w:rFonts w:ascii="Century Gothic" w:hAnsi="Century Gothic"/>
                <w:bCs/>
                <w:sz w:val="16"/>
                <w:szCs w:val="16"/>
                <w:lang w:eastAsia="es-MX"/>
              </w:rPr>
              <w:t>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9A6614"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7D7451E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78C2"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59E691CD" w14:textId="7ED4FE50" w:rsidR="002F3EDC" w:rsidRPr="003E15CC" w:rsidRDefault="002F3EDC" w:rsidP="00080B41">
            <w:pPr>
              <w:jc w:val="both"/>
              <w:rPr>
                <w:rFonts w:ascii="Century Gothic" w:hAnsi="Century Gothic" w:cs="Arial"/>
                <w:color w:val="000000"/>
                <w:sz w:val="16"/>
                <w:szCs w:val="18"/>
              </w:rPr>
            </w:pPr>
            <w:r w:rsidRPr="00A20660">
              <w:rPr>
                <w:rFonts w:ascii="Century Gothic" w:hAnsi="Century Gothic" w:cs="Arial"/>
                <w:color w:val="000000"/>
                <w:sz w:val="16"/>
                <w:szCs w:val="18"/>
              </w:rPr>
              <w:t xml:space="preserve">En caso de </w:t>
            </w:r>
            <w:r w:rsidRPr="00A20660">
              <w:rPr>
                <w:rFonts w:ascii="Century Gothic" w:hAnsi="Century Gothic" w:cs="Arial"/>
                <w:sz w:val="16"/>
                <w:szCs w:val="18"/>
              </w:rPr>
              <w:t xml:space="preserve">resultar adjudicados los proveedores deberán presentarse a más tardar el </w:t>
            </w:r>
            <w:r w:rsidRPr="00DE399F">
              <w:rPr>
                <w:rFonts w:ascii="Century Gothic" w:hAnsi="Century Gothic" w:cs="Arial"/>
                <w:sz w:val="16"/>
                <w:szCs w:val="18"/>
              </w:rPr>
              <w:t xml:space="preserve">día </w:t>
            </w:r>
            <w:r w:rsidR="00DA3916" w:rsidRPr="00DE399F">
              <w:rPr>
                <w:rFonts w:ascii="Century Gothic" w:hAnsi="Century Gothic" w:cs="Arial"/>
                <w:sz w:val="16"/>
                <w:szCs w:val="18"/>
              </w:rPr>
              <w:t>14</w:t>
            </w:r>
            <w:r w:rsidR="00A20660" w:rsidRPr="00DE399F">
              <w:rPr>
                <w:rFonts w:ascii="Century Gothic" w:hAnsi="Century Gothic" w:cs="Arial"/>
                <w:sz w:val="16"/>
                <w:szCs w:val="18"/>
              </w:rPr>
              <w:t xml:space="preserve"> de </w:t>
            </w:r>
            <w:r w:rsidR="00B8335E" w:rsidRPr="00DE399F">
              <w:rPr>
                <w:rFonts w:ascii="Century Gothic" w:hAnsi="Century Gothic" w:cs="Arial"/>
                <w:sz w:val="16"/>
                <w:szCs w:val="18"/>
              </w:rPr>
              <w:t>junio</w:t>
            </w:r>
            <w:r w:rsidR="000065A3" w:rsidRPr="00DE399F">
              <w:rPr>
                <w:rFonts w:ascii="Century Gothic" w:hAnsi="Century Gothic" w:cs="Arial"/>
                <w:sz w:val="16"/>
                <w:szCs w:val="18"/>
              </w:rPr>
              <w:t xml:space="preserve"> de 202</w:t>
            </w:r>
            <w:r w:rsidR="00B8335E" w:rsidRPr="00DE399F">
              <w:rPr>
                <w:rFonts w:ascii="Century Gothic" w:hAnsi="Century Gothic" w:cs="Arial"/>
                <w:sz w:val="16"/>
                <w:szCs w:val="18"/>
              </w:rPr>
              <w:t>3</w:t>
            </w:r>
            <w:r w:rsidRPr="00DE399F">
              <w:rPr>
                <w:rFonts w:ascii="Century Gothic" w:hAnsi="Century Gothic" w:cs="Arial"/>
                <w:sz w:val="16"/>
                <w:szCs w:val="18"/>
              </w:rPr>
              <w:t xml:space="preserve"> en</w:t>
            </w:r>
            <w:r w:rsidRPr="00A20660">
              <w:rPr>
                <w:rFonts w:ascii="Century Gothic" w:hAnsi="Century Gothic" w:cs="Arial"/>
                <w:sz w:val="16"/>
                <w:szCs w:val="18"/>
              </w:rPr>
              <w:t xml:space="preserve"> el Departamento de Contratos de </w:t>
            </w:r>
            <w:r w:rsidRPr="00A20660">
              <w:rPr>
                <w:rFonts w:ascii="Century Gothic" w:hAnsi="Century Gothic" w:cs="Arial"/>
                <w:color w:val="000000"/>
                <w:sz w:val="16"/>
                <w:szCs w:val="18"/>
              </w:rPr>
              <w:t xml:space="preserve">la </w:t>
            </w:r>
            <w:r w:rsidR="000065A3" w:rsidRPr="00A20660">
              <w:rPr>
                <w:rFonts w:ascii="Century Gothic" w:hAnsi="Century Gothic" w:cs="Arial"/>
                <w:color w:val="000000"/>
                <w:sz w:val="16"/>
                <w:szCs w:val="18"/>
              </w:rPr>
              <w:t xml:space="preserve">Convocante </w:t>
            </w:r>
            <w:r w:rsidRPr="00A20660">
              <w:rPr>
                <w:rFonts w:ascii="Century Gothic" w:hAnsi="Century Gothic" w:cs="Arial"/>
                <w:color w:val="000000"/>
                <w:sz w:val="16"/>
                <w:szCs w:val="18"/>
              </w:rPr>
              <w:t xml:space="preserve">ubicada en Matamoros 520 </w:t>
            </w:r>
            <w:proofErr w:type="spellStart"/>
            <w:r w:rsidRPr="00A20660">
              <w:rPr>
                <w:rFonts w:ascii="Century Gothic" w:hAnsi="Century Gothic" w:cs="Arial"/>
                <w:color w:val="000000"/>
                <w:sz w:val="16"/>
                <w:szCs w:val="18"/>
              </w:rPr>
              <w:t>ote</w:t>
            </w:r>
            <w:proofErr w:type="spellEnd"/>
            <w:r w:rsidRPr="00A20660">
              <w:rPr>
                <w:rFonts w:ascii="Century Gothic" w:hAnsi="Century Gothic" w:cs="Arial"/>
                <w:color w:val="000000"/>
                <w:sz w:val="16"/>
                <w:szCs w:val="18"/>
              </w:rPr>
              <w:t>, primer piso, Centro de Monterrey, Nuevo León, C.P. 64000, en el horario de 9:00 a 17:00 horas</w:t>
            </w:r>
            <w:r w:rsidRPr="003E15CC">
              <w:rPr>
                <w:rFonts w:ascii="Century Gothic" w:hAnsi="Century Gothic" w:cs="Arial"/>
                <w:color w:val="000000"/>
                <w:sz w:val="16"/>
                <w:szCs w:val="18"/>
              </w:rPr>
              <w:t>.</w:t>
            </w:r>
          </w:p>
        </w:tc>
      </w:tr>
      <w:tr w:rsidR="002F3EDC" w:rsidRPr="00E50172" w14:paraId="3BCC6A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691A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9BEE7B8"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C15862D" w14:textId="77777777" w:rsidR="002F3EDC" w:rsidRDefault="002F3EDC" w:rsidP="002F3EDC">
      <w:pPr>
        <w:ind w:right="51"/>
        <w:jc w:val="both"/>
        <w:rPr>
          <w:rFonts w:ascii="Calibri" w:hAnsi="Calibri"/>
        </w:rPr>
      </w:pPr>
    </w:p>
    <w:p w14:paraId="50C92D29" w14:textId="77777777" w:rsidR="00257801" w:rsidRDefault="00257801" w:rsidP="00AA5CD1">
      <w:pPr>
        <w:ind w:right="51"/>
        <w:jc w:val="both"/>
        <w:rPr>
          <w:rFonts w:ascii="Calibri" w:hAnsi="Calibri"/>
        </w:rPr>
      </w:pPr>
    </w:p>
    <w:p w14:paraId="4A9FF114"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480AEEA4" w14:textId="07E8E119" w:rsidR="00AA5CD1" w:rsidRDefault="00AA5CD1" w:rsidP="00EB7555">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050C07">
        <w:rPr>
          <w:rFonts w:ascii="Calibri" w:hAnsi="Calibri"/>
        </w:rPr>
        <w:t>Departamento de Adquisiciones</w:t>
      </w:r>
      <w:r w:rsidRPr="00C84FE6">
        <w:rPr>
          <w:rFonts w:ascii="Calibri" w:hAnsi="Calibri"/>
        </w:rPr>
        <w:t xml:space="preserve">, ubicado en Matamoros oriente, No. </w:t>
      </w:r>
      <w:r w:rsidRPr="00C84FE6">
        <w:rPr>
          <w:rFonts w:ascii="Calibri" w:hAnsi="Calibri"/>
        </w:rPr>
        <w:lastRenderedPageBreak/>
        <w:t>520, primer piso, Centro de la Ciudad, Monterrey, Nuevo León, C.P. 64000, Tels.: 81</w:t>
      </w:r>
      <w:r w:rsidR="00D21392">
        <w:rPr>
          <w:rFonts w:ascii="Calibri" w:hAnsi="Calibri"/>
        </w:rPr>
        <w:t xml:space="preserve"> 81 </w:t>
      </w:r>
      <w:r w:rsidRPr="00C84FE6">
        <w:rPr>
          <w:rFonts w:ascii="Calibri" w:hAnsi="Calibri"/>
        </w:rPr>
        <w:t xml:space="preserve">30 </w:t>
      </w:r>
      <w:r w:rsidR="00895B60">
        <w:rPr>
          <w:rFonts w:ascii="Calibri" w:hAnsi="Calibri"/>
        </w:rPr>
        <w:t>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A620F37" w14:textId="77777777" w:rsidR="00AA5CD1" w:rsidRDefault="00AA5CD1" w:rsidP="00EB7555">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0A0E858" w14:textId="0F9C0308" w:rsidR="00AA5CD1" w:rsidRDefault="00AA5CD1" w:rsidP="00EB7555">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D2423B">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CB8C762" w14:textId="77777777" w:rsidR="00AA5CD1" w:rsidRPr="001C463D" w:rsidRDefault="00AA5CD1" w:rsidP="00EB7555">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7C7CF04" w14:textId="77777777" w:rsidR="00AA5CD1" w:rsidRPr="009A3619" w:rsidRDefault="00AA5CD1" w:rsidP="00EB75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5D845A" w14:textId="77777777" w:rsidR="00AA5CD1" w:rsidRPr="009A3619" w:rsidRDefault="00AA5CD1" w:rsidP="00AA5CD1">
      <w:pPr>
        <w:pStyle w:val="Prrafodelista"/>
        <w:rPr>
          <w:rFonts w:asciiTheme="minorHAnsi" w:hAnsiTheme="minorHAnsi"/>
        </w:rPr>
      </w:pPr>
    </w:p>
    <w:p w14:paraId="79AB3780" w14:textId="77777777"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1F513278" w14:textId="77777777" w:rsidR="00AE48E6" w:rsidRDefault="00AE48E6" w:rsidP="00AA5CD1">
      <w:pPr>
        <w:ind w:right="51"/>
        <w:jc w:val="both"/>
        <w:rPr>
          <w:rFonts w:asciiTheme="minorHAnsi" w:hAnsiTheme="minorHAnsi"/>
        </w:rPr>
      </w:pPr>
    </w:p>
    <w:p w14:paraId="3D4BEF3C" w14:textId="77777777" w:rsidR="00DE3DD6" w:rsidRDefault="00DE3DD6" w:rsidP="00AA5CD1">
      <w:pPr>
        <w:ind w:right="51"/>
        <w:jc w:val="both"/>
        <w:rPr>
          <w:rFonts w:asciiTheme="minorHAnsi" w:hAnsiTheme="minorHAnsi"/>
        </w:rPr>
      </w:pPr>
    </w:p>
    <w:p w14:paraId="1DF424C7"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A3397D2" w14:textId="77777777" w:rsidR="00AA5CD1" w:rsidRPr="0039320A" w:rsidRDefault="00AA5CD1" w:rsidP="00AA5CD1">
      <w:pPr>
        <w:ind w:right="-1"/>
        <w:jc w:val="both"/>
        <w:rPr>
          <w:rFonts w:ascii="Calibri" w:hAnsi="Calibri"/>
        </w:rPr>
      </w:pPr>
    </w:p>
    <w:p w14:paraId="6CEFFF2C" w14:textId="60D48E83" w:rsidR="002C1849" w:rsidRPr="00D21392" w:rsidRDefault="00AA5CD1" w:rsidP="00D2139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0065A3">
        <w:rPr>
          <w:rFonts w:ascii="Calibri" w:hAnsi="Calibri"/>
        </w:rPr>
        <w:t xml:space="preserve"> </w:t>
      </w:r>
      <w:r w:rsidR="00DA3916">
        <w:rPr>
          <w:rFonts w:ascii="Calibri" w:hAnsi="Calibri"/>
        </w:rPr>
        <w:t>el</w:t>
      </w:r>
      <w:r w:rsidR="00AE48E6">
        <w:rPr>
          <w:rFonts w:ascii="Calibri" w:hAnsi="Calibri"/>
        </w:rPr>
        <w:t xml:space="preserve"> </w:t>
      </w:r>
      <w:r w:rsidR="0071115D">
        <w:rPr>
          <w:rFonts w:ascii="Calibri" w:hAnsi="Calibri"/>
        </w:rPr>
        <w:t>MEDICAMENTO ONCOLOGICO</w:t>
      </w:r>
      <w:r w:rsidR="00200279">
        <w:rPr>
          <w:rFonts w:ascii="Calibri" w:hAnsi="Calibri"/>
        </w:rPr>
        <w:t xml:space="preserve"> señalad</w:t>
      </w:r>
      <w:r w:rsidR="00DA3916">
        <w:rPr>
          <w:rFonts w:ascii="Calibri" w:hAnsi="Calibri"/>
        </w:rPr>
        <w:t>o</w:t>
      </w:r>
      <w:r w:rsidR="00200279">
        <w:rPr>
          <w:rFonts w:ascii="Calibri" w:hAnsi="Calibri"/>
        </w:rPr>
        <w:t xml:space="preserve"> en el </w:t>
      </w:r>
      <w:r>
        <w:rPr>
          <w:rFonts w:ascii="Calibri" w:hAnsi="Calibri"/>
        </w:rPr>
        <w:t xml:space="preserve"> </w:t>
      </w:r>
      <w:r w:rsidRPr="00E7534A">
        <w:rPr>
          <w:rFonts w:ascii="Calibri" w:hAnsi="Calibri"/>
        </w:rPr>
        <w:t xml:space="preserve">Anexo 1 </w:t>
      </w:r>
      <w:r w:rsidRPr="00E7534A">
        <w:rPr>
          <w:rFonts w:ascii="Calibri" w:hAnsi="Calibri"/>
          <w:b/>
          <w:i/>
        </w:rPr>
        <w:t xml:space="preserve">por </w:t>
      </w:r>
      <w:r w:rsidR="0073288D">
        <w:rPr>
          <w:rFonts w:ascii="Calibri" w:hAnsi="Calibri"/>
          <w:b/>
          <w:i/>
        </w:rPr>
        <w:t>partida</w:t>
      </w:r>
      <w:r w:rsidRPr="00E7534A">
        <w:rPr>
          <w:rFonts w:ascii="Calibri" w:hAnsi="Calibri"/>
        </w:rPr>
        <w:t>, al (los)  licitante (s) que de entre los proponentes reúna las condiciones más convenientes en términos de</w:t>
      </w:r>
      <w:r w:rsidRPr="00EF4E71">
        <w:rPr>
          <w:rFonts w:ascii="Calibri" w:hAnsi="Calibri"/>
        </w:rPr>
        <w:t xml:space="preserv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200279">
        <w:rPr>
          <w:rFonts w:ascii="Calibri" w:hAnsi="Calibri"/>
        </w:rPr>
        <w:t>.</w:t>
      </w:r>
      <w:r w:rsidRPr="0039320A">
        <w:rPr>
          <w:rFonts w:ascii="Calibri" w:hAnsi="Calibri"/>
        </w:rPr>
        <w:t xml:space="preserve"> </w:t>
      </w:r>
    </w:p>
    <w:p w14:paraId="16DE03F3" w14:textId="77777777" w:rsidR="00CE5218" w:rsidRDefault="00CE5218" w:rsidP="00AA5CD1">
      <w:pPr>
        <w:ind w:right="51"/>
        <w:jc w:val="both"/>
        <w:rPr>
          <w:rFonts w:asciiTheme="minorHAnsi" w:hAnsiTheme="minorHAnsi"/>
        </w:rPr>
      </w:pPr>
    </w:p>
    <w:p w14:paraId="2525B6ED" w14:textId="77777777" w:rsidR="00DE3DD6" w:rsidRDefault="00DE3DD6" w:rsidP="00AA5CD1">
      <w:pPr>
        <w:ind w:right="51"/>
        <w:jc w:val="both"/>
        <w:rPr>
          <w:rFonts w:asciiTheme="minorHAnsi" w:hAnsiTheme="minorHAnsi"/>
        </w:rPr>
      </w:pPr>
    </w:p>
    <w:p w14:paraId="4E1D3BF0"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2913C6E" w14:textId="77777777" w:rsidR="00AA5CD1" w:rsidRPr="0039320A" w:rsidRDefault="00AA5CD1" w:rsidP="00AA5CD1">
      <w:pPr>
        <w:ind w:right="-1"/>
        <w:jc w:val="both"/>
        <w:rPr>
          <w:rFonts w:ascii="Calibri" w:hAnsi="Calibri"/>
        </w:rPr>
      </w:pPr>
    </w:p>
    <w:p w14:paraId="28C8246D" w14:textId="39A8DE58"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DA3916" w:rsidRPr="0039320A">
        <w:rPr>
          <w:rFonts w:ascii="Calibri" w:hAnsi="Calibri"/>
        </w:rPr>
        <w:t>limitativa.</w:t>
      </w:r>
      <w:r w:rsidR="00DA3916">
        <w:rPr>
          <w:rFonts w:ascii="Calibri" w:hAnsi="Calibri"/>
        </w:rPr>
        <w:t xml:space="preserve"> -</w:t>
      </w:r>
    </w:p>
    <w:p w14:paraId="687EEA00"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E403B3" w14:textId="77777777" w:rsidR="00AA5CD1" w:rsidRPr="0039320A" w:rsidRDefault="00AA5CD1" w:rsidP="00AA5CD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16ED3F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3C6F185"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BD77118" w14:textId="77777777" w:rsidR="00C75E01" w:rsidRDefault="00C75E01" w:rsidP="00C75E01">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36DDA87" w14:textId="77777777" w:rsidR="00AA5CD1" w:rsidRPr="0039320A" w:rsidRDefault="00AA5CD1" w:rsidP="00AA5CD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8656946"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584997E"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0B01424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A596168" w14:textId="77777777" w:rsidR="00AA5CD1" w:rsidRPr="0039320A" w:rsidRDefault="00AA5CD1" w:rsidP="00AA5CD1">
      <w:pPr>
        <w:ind w:right="-1"/>
        <w:jc w:val="both"/>
        <w:rPr>
          <w:rFonts w:ascii="Calibri" w:hAnsi="Calibri"/>
        </w:rPr>
      </w:pPr>
    </w:p>
    <w:p w14:paraId="61FAC006" w14:textId="77777777" w:rsidR="00AA5CD1" w:rsidRDefault="00AA5CD1" w:rsidP="00AA5CD1">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009117C0" w14:textId="77777777" w:rsidR="005B66EC" w:rsidRDefault="005B66EC" w:rsidP="00AA5CD1">
      <w:pPr>
        <w:pStyle w:val="Textoindependiente3"/>
        <w:ind w:right="-1"/>
        <w:rPr>
          <w:rFonts w:ascii="Calibri" w:hAnsi="Calibri"/>
          <w:b w:val="0"/>
          <w:sz w:val="20"/>
        </w:rPr>
      </w:pPr>
    </w:p>
    <w:p w14:paraId="4BF59A65" w14:textId="77777777" w:rsidR="002C1849" w:rsidRDefault="002C1849" w:rsidP="00AA5CD1">
      <w:pPr>
        <w:ind w:right="-1"/>
        <w:jc w:val="both"/>
        <w:rPr>
          <w:rFonts w:ascii="Calibri" w:hAnsi="Calibri"/>
          <w:b/>
        </w:rPr>
      </w:pPr>
    </w:p>
    <w:p w14:paraId="2830F739"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9891A13" w14:textId="77777777" w:rsidR="00AA5CD1" w:rsidRPr="0039320A" w:rsidRDefault="00AA5CD1" w:rsidP="00AA5CD1">
      <w:pPr>
        <w:ind w:right="-1"/>
        <w:jc w:val="both"/>
        <w:rPr>
          <w:rFonts w:ascii="Calibri" w:hAnsi="Calibri"/>
        </w:rPr>
      </w:pPr>
    </w:p>
    <w:p w14:paraId="1BBA38F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52287BDA" w14:textId="77777777" w:rsidR="00AA5CD1" w:rsidRPr="002C1849" w:rsidRDefault="00AA5CD1" w:rsidP="00AA5CD1">
      <w:pPr>
        <w:ind w:right="-1"/>
        <w:jc w:val="both"/>
        <w:rPr>
          <w:rFonts w:ascii="Calibri" w:hAnsi="Calibri"/>
        </w:rPr>
      </w:pPr>
    </w:p>
    <w:p w14:paraId="76243A66" w14:textId="12A301CC" w:rsidR="00284B77" w:rsidRDefault="00284B77" w:rsidP="00AA5CD1">
      <w:pPr>
        <w:ind w:right="-1"/>
        <w:jc w:val="both"/>
        <w:rPr>
          <w:rFonts w:ascii="Calibri" w:hAnsi="Calibri"/>
        </w:rPr>
      </w:pPr>
      <w:r w:rsidRPr="008428B6">
        <w:rPr>
          <w:rFonts w:ascii="Calibri" w:hAnsi="Calibri"/>
        </w:rPr>
        <w:t xml:space="preserve">El contrato que se celebre será bajo la modalidad de </w:t>
      </w:r>
      <w:r w:rsidRPr="008428B6">
        <w:rPr>
          <w:rFonts w:ascii="Calibri" w:hAnsi="Calibri"/>
          <w:i/>
          <w:u w:val="single"/>
        </w:rPr>
        <w:t>contrato abierto</w:t>
      </w:r>
      <w:r w:rsidRPr="008428B6">
        <w:rPr>
          <w:rFonts w:ascii="Calibri" w:hAnsi="Calibri"/>
        </w:rPr>
        <w:t xml:space="preserve">, conforme a los precios unitarios establecidos en la oferta económica del </w:t>
      </w:r>
      <w:r w:rsidR="00A6164B" w:rsidRPr="008428B6">
        <w:rPr>
          <w:rFonts w:asciiTheme="minorHAnsi" w:hAnsiTheme="minorHAnsi"/>
        </w:rPr>
        <w:t>licitante ganador</w:t>
      </w:r>
      <w:r w:rsidR="00A6164B" w:rsidRPr="008428B6">
        <w:rPr>
          <w:rFonts w:ascii="Calibri" w:hAnsi="Calibri"/>
        </w:rPr>
        <w:t xml:space="preserve"> </w:t>
      </w:r>
      <w:r w:rsidRPr="008428B6">
        <w:rPr>
          <w:rFonts w:ascii="Calibri" w:hAnsi="Calibri"/>
        </w:rPr>
        <w:t>que resulte con</w:t>
      </w:r>
      <w:r w:rsidR="009E14B2" w:rsidRPr="008428B6">
        <w:rPr>
          <w:rFonts w:ascii="Calibri" w:hAnsi="Calibri"/>
        </w:rPr>
        <w:t xml:space="preserve"> adjudicación</w:t>
      </w:r>
      <w:r w:rsidRPr="008428B6">
        <w:rPr>
          <w:rFonts w:ascii="Calibri" w:hAnsi="Calibri"/>
        </w:rPr>
        <w:t xml:space="preserve">, la cual formará parte del contrato y se sujetará al techo presupuestal que como monto máximo se establezca, para </w:t>
      </w:r>
      <w:r w:rsidR="008428B6" w:rsidRPr="008428B6">
        <w:rPr>
          <w:rFonts w:ascii="Calibri" w:hAnsi="Calibri"/>
        </w:rPr>
        <w:t>lo adjudicado</w:t>
      </w:r>
      <w:r w:rsidRPr="008428B6">
        <w:rPr>
          <w:rFonts w:ascii="Calibri" w:hAnsi="Calibri"/>
        </w:rPr>
        <w:t>.</w:t>
      </w:r>
    </w:p>
    <w:p w14:paraId="66E163F2" w14:textId="77777777" w:rsidR="00284B77" w:rsidRPr="0039320A" w:rsidRDefault="00284B77" w:rsidP="00AA5CD1">
      <w:pPr>
        <w:ind w:right="-1"/>
        <w:jc w:val="both"/>
        <w:rPr>
          <w:rFonts w:ascii="Calibri" w:hAnsi="Calibri"/>
        </w:rPr>
      </w:pPr>
    </w:p>
    <w:p w14:paraId="6FC435B8" w14:textId="77777777" w:rsidR="00AA5CD1" w:rsidRDefault="00AA5CD1" w:rsidP="00AA5CD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554DC8E1" w14:textId="77777777" w:rsidR="00AA5CD1" w:rsidRDefault="00AA5CD1" w:rsidP="00AA5CD1">
      <w:pPr>
        <w:ind w:left="284" w:right="-1"/>
        <w:jc w:val="both"/>
        <w:rPr>
          <w:rFonts w:ascii="Calibri" w:hAnsi="Calibri"/>
          <w:b/>
        </w:rPr>
      </w:pPr>
    </w:p>
    <w:p w14:paraId="24205574" w14:textId="77777777" w:rsidR="00AA5CD1" w:rsidRPr="0039320A" w:rsidRDefault="00AA5CD1" w:rsidP="00AA5CD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7B0455" w14:textId="77777777" w:rsidR="00AA5CD1" w:rsidRPr="0039320A" w:rsidRDefault="00AA5CD1" w:rsidP="00AA5CD1">
      <w:pPr>
        <w:ind w:left="284" w:right="-1"/>
        <w:jc w:val="both"/>
        <w:rPr>
          <w:rFonts w:ascii="Calibri" w:hAnsi="Calibri"/>
        </w:rPr>
      </w:pPr>
    </w:p>
    <w:p w14:paraId="1561E568" w14:textId="77777777" w:rsidR="00AA5CD1" w:rsidRPr="0039320A" w:rsidRDefault="00AA5CD1" w:rsidP="00AA5CD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AA86EB" w14:textId="77777777" w:rsidR="00AA5CD1" w:rsidRDefault="00AA5CD1" w:rsidP="00AA5CD1">
      <w:pPr>
        <w:ind w:left="284" w:right="-1"/>
        <w:jc w:val="both"/>
        <w:rPr>
          <w:rFonts w:ascii="Calibri" w:hAnsi="Calibri"/>
          <w:b/>
        </w:rPr>
      </w:pPr>
    </w:p>
    <w:p w14:paraId="1406D1C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4AB2C37" w14:textId="77777777" w:rsidR="00AA5CD1" w:rsidRDefault="00AA5CD1" w:rsidP="00AA5CD1">
      <w:pPr>
        <w:ind w:left="284" w:right="-1"/>
        <w:jc w:val="both"/>
        <w:rPr>
          <w:rFonts w:ascii="Calibri" w:hAnsi="Calibri"/>
          <w:b/>
        </w:rPr>
      </w:pPr>
    </w:p>
    <w:p w14:paraId="15CC2129" w14:textId="5774C016" w:rsidR="00AA5CD1" w:rsidRPr="0039320A" w:rsidRDefault="00947153" w:rsidP="00AA5CD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5320D9F1" w14:textId="77777777" w:rsidR="00AA5CD1" w:rsidRPr="0039320A" w:rsidRDefault="00AA5CD1" w:rsidP="00AA5CD1">
      <w:pPr>
        <w:ind w:left="284" w:right="-1"/>
        <w:jc w:val="both"/>
        <w:rPr>
          <w:rFonts w:ascii="Calibri" w:hAnsi="Calibri"/>
        </w:rPr>
      </w:pPr>
    </w:p>
    <w:p w14:paraId="2E55C74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BCB72CC" w14:textId="77777777" w:rsidR="00AA5CD1" w:rsidRDefault="00AA5CD1" w:rsidP="00AA5CD1">
      <w:pPr>
        <w:ind w:left="284" w:right="-1"/>
        <w:jc w:val="both"/>
        <w:rPr>
          <w:rFonts w:ascii="Calibri" w:hAnsi="Calibri"/>
          <w:b/>
        </w:rPr>
      </w:pPr>
    </w:p>
    <w:p w14:paraId="36FFBAD3" w14:textId="77777777" w:rsidR="00AA5CD1" w:rsidRPr="0039320A" w:rsidRDefault="00AA5CD1" w:rsidP="00AA5CD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0B7CB81" w14:textId="77777777" w:rsidR="00E73A2E" w:rsidRDefault="00E73A2E" w:rsidP="00AA5CD1">
      <w:pPr>
        <w:ind w:left="284" w:right="-1"/>
        <w:jc w:val="both"/>
        <w:rPr>
          <w:rFonts w:ascii="Calibri" w:hAnsi="Calibri"/>
          <w:b/>
          <w:u w:val="single"/>
        </w:rPr>
      </w:pPr>
    </w:p>
    <w:p w14:paraId="40381501" w14:textId="77777777" w:rsidR="00C429C5" w:rsidRDefault="00C429C5" w:rsidP="00AA5CD1">
      <w:pPr>
        <w:ind w:left="284" w:right="-1"/>
        <w:jc w:val="both"/>
        <w:rPr>
          <w:rFonts w:ascii="Calibri" w:hAnsi="Calibri"/>
          <w:b/>
          <w:u w:val="single"/>
        </w:rPr>
      </w:pPr>
    </w:p>
    <w:p w14:paraId="5812B633" w14:textId="77777777" w:rsidR="00C429C5" w:rsidRDefault="00C429C5" w:rsidP="00AA5CD1">
      <w:pPr>
        <w:ind w:left="284" w:right="-1"/>
        <w:jc w:val="both"/>
        <w:rPr>
          <w:rFonts w:ascii="Calibri" w:hAnsi="Calibri"/>
          <w:b/>
          <w:u w:val="single"/>
        </w:rPr>
      </w:pPr>
    </w:p>
    <w:p w14:paraId="3D60D30B" w14:textId="77777777" w:rsidR="00C429C5" w:rsidRDefault="00C429C5" w:rsidP="00AA5CD1">
      <w:pPr>
        <w:ind w:left="284" w:right="-1"/>
        <w:jc w:val="both"/>
        <w:rPr>
          <w:rFonts w:ascii="Calibri" w:hAnsi="Calibri"/>
          <w:b/>
          <w:u w:val="single"/>
        </w:rPr>
      </w:pPr>
    </w:p>
    <w:p w14:paraId="32119AA7" w14:textId="77777777" w:rsidR="00C429C5" w:rsidRDefault="00C429C5" w:rsidP="00AA5CD1">
      <w:pPr>
        <w:ind w:left="284" w:right="-1"/>
        <w:jc w:val="both"/>
        <w:rPr>
          <w:rFonts w:ascii="Calibri" w:hAnsi="Calibri"/>
          <w:b/>
          <w:u w:val="single"/>
        </w:rPr>
      </w:pPr>
    </w:p>
    <w:p w14:paraId="5563333F" w14:textId="77777777" w:rsidR="00AA5CD1" w:rsidRDefault="00AA5CD1" w:rsidP="00AA5CD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59B1D7F2" w14:textId="77777777" w:rsidR="00AA5CD1" w:rsidRDefault="00AA5CD1" w:rsidP="00AA5CD1">
      <w:pPr>
        <w:ind w:left="284" w:right="-1"/>
        <w:jc w:val="both"/>
        <w:rPr>
          <w:rFonts w:ascii="Calibri" w:hAnsi="Calibri"/>
          <w:b/>
        </w:rPr>
      </w:pPr>
    </w:p>
    <w:p w14:paraId="16B63383" w14:textId="17A5181A" w:rsidR="00AA5CD1" w:rsidRPr="009E04A4" w:rsidRDefault="00AA5CD1" w:rsidP="00AA5CD1">
      <w:pPr>
        <w:ind w:left="284" w:right="-1"/>
        <w:jc w:val="both"/>
        <w:rPr>
          <w:rFonts w:ascii="Calibri" w:hAnsi="Calibri"/>
        </w:rPr>
      </w:pPr>
      <w:r w:rsidRPr="00A20660">
        <w:rPr>
          <w:rFonts w:ascii="Calibri" w:hAnsi="Calibri"/>
        </w:rPr>
        <w:t>La vigencia del contrato que se derive de la presente licitación</w:t>
      </w:r>
      <w:r w:rsidRPr="00F23203">
        <w:rPr>
          <w:rFonts w:ascii="Calibri" w:hAnsi="Calibri"/>
        </w:rPr>
        <w:t xml:space="preserve">, será </w:t>
      </w:r>
      <w:r w:rsidRPr="009D4E1C">
        <w:rPr>
          <w:rFonts w:ascii="Calibri" w:hAnsi="Calibri"/>
        </w:rPr>
        <w:t>del</w:t>
      </w:r>
      <w:r w:rsidR="00B8335E">
        <w:rPr>
          <w:rFonts w:ascii="Calibri" w:hAnsi="Calibri"/>
        </w:rPr>
        <w:t xml:space="preserve"> día</w:t>
      </w:r>
      <w:r w:rsidRPr="009D4E1C">
        <w:rPr>
          <w:rFonts w:ascii="Calibri" w:hAnsi="Calibri"/>
        </w:rPr>
        <w:t xml:space="preserve"> </w:t>
      </w:r>
      <w:r w:rsidR="00DA3916" w:rsidRPr="00DE399F">
        <w:rPr>
          <w:rFonts w:ascii="Calibri" w:hAnsi="Calibri"/>
        </w:rPr>
        <w:t>01</w:t>
      </w:r>
      <w:r w:rsidR="00A20660" w:rsidRPr="00DE399F">
        <w:rPr>
          <w:rFonts w:ascii="Calibri" w:hAnsi="Calibri"/>
        </w:rPr>
        <w:t xml:space="preserve"> de </w:t>
      </w:r>
      <w:r w:rsidR="00B8335E" w:rsidRPr="00DE399F">
        <w:rPr>
          <w:rFonts w:ascii="Calibri" w:hAnsi="Calibri"/>
        </w:rPr>
        <w:t>junio</w:t>
      </w:r>
      <w:r w:rsidR="00E73A2E" w:rsidRPr="00DE399F">
        <w:rPr>
          <w:rFonts w:ascii="Calibri" w:hAnsi="Calibri"/>
        </w:rPr>
        <w:t xml:space="preserve"> del 202</w:t>
      </w:r>
      <w:r w:rsidR="00B8335E" w:rsidRPr="00DE399F">
        <w:rPr>
          <w:rFonts w:ascii="Calibri" w:hAnsi="Calibri"/>
        </w:rPr>
        <w:t>3</w:t>
      </w:r>
      <w:r w:rsidRPr="00DE399F">
        <w:rPr>
          <w:rFonts w:ascii="Calibri" w:hAnsi="Calibri"/>
        </w:rPr>
        <w:t xml:space="preserve"> al</w:t>
      </w:r>
      <w:r w:rsidR="00B8335E" w:rsidRPr="00DE399F">
        <w:rPr>
          <w:rFonts w:ascii="Calibri" w:hAnsi="Calibri"/>
        </w:rPr>
        <w:t xml:space="preserve"> día</w:t>
      </w:r>
      <w:r w:rsidRPr="00DE399F">
        <w:rPr>
          <w:rFonts w:ascii="Calibri" w:hAnsi="Calibri"/>
        </w:rPr>
        <w:t xml:space="preserve"> </w:t>
      </w:r>
      <w:r w:rsidR="000B737B" w:rsidRPr="00DE399F">
        <w:rPr>
          <w:rFonts w:ascii="Calibri" w:hAnsi="Calibri"/>
        </w:rPr>
        <w:t xml:space="preserve">31 </w:t>
      </w:r>
      <w:r w:rsidRPr="00DE399F">
        <w:rPr>
          <w:rFonts w:ascii="Calibri" w:hAnsi="Calibri"/>
        </w:rPr>
        <w:t xml:space="preserve">de </w:t>
      </w:r>
      <w:r w:rsidR="00BB5071" w:rsidRPr="00DE399F">
        <w:rPr>
          <w:rFonts w:ascii="Calibri" w:hAnsi="Calibri"/>
        </w:rPr>
        <w:t>d</w:t>
      </w:r>
      <w:r w:rsidR="000B737B" w:rsidRPr="00DE399F">
        <w:rPr>
          <w:rFonts w:ascii="Calibri" w:hAnsi="Calibri"/>
        </w:rPr>
        <w:t>iciembre</w:t>
      </w:r>
      <w:r w:rsidR="00E73A2E" w:rsidRPr="00DE399F">
        <w:rPr>
          <w:rFonts w:ascii="Calibri" w:hAnsi="Calibri"/>
        </w:rPr>
        <w:t xml:space="preserve"> del 202</w:t>
      </w:r>
      <w:r w:rsidR="00B8335E" w:rsidRPr="00DE399F">
        <w:rPr>
          <w:rFonts w:ascii="Calibri" w:hAnsi="Calibri"/>
        </w:rPr>
        <w:t>3</w:t>
      </w:r>
      <w:r w:rsidRPr="00DE399F">
        <w:rPr>
          <w:rFonts w:ascii="Calibri" w:hAnsi="Calibri"/>
        </w:rPr>
        <w:t>.</w:t>
      </w:r>
      <w:r w:rsidRPr="00F23203">
        <w:rPr>
          <w:rFonts w:ascii="Calibri" w:hAnsi="Calibri"/>
        </w:rPr>
        <w:t xml:space="preserve"> </w:t>
      </w:r>
      <w:r w:rsidR="00947153" w:rsidRPr="00F23203">
        <w:rPr>
          <w:rFonts w:ascii="Calibri" w:hAnsi="Calibri"/>
        </w:rPr>
        <w:t xml:space="preserve">En la inteligencia de </w:t>
      </w:r>
      <w:r w:rsidR="004028FC" w:rsidRPr="00F23203">
        <w:rPr>
          <w:rFonts w:ascii="Calibri" w:hAnsi="Calibri"/>
        </w:rPr>
        <w:t>que,</w:t>
      </w:r>
      <w:r w:rsidR="00947153" w:rsidRPr="00F23203">
        <w:rPr>
          <w:rFonts w:ascii="Calibri" w:hAnsi="Calibri"/>
        </w:rPr>
        <w:t xml:space="preserve"> si a la fecha de la conclusión de la vigencia del contrato los </w:t>
      </w:r>
      <w:r w:rsidR="00437ACF" w:rsidRPr="00F23203">
        <w:rPr>
          <w:rFonts w:ascii="Calibri" w:hAnsi="Calibri"/>
        </w:rPr>
        <w:t>insumos</w:t>
      </w:r>
      <w:r w:rsidR="00947153" w:rsidRPr="00F23203">
        <w:rPr>
          <w:rFonts w:ascii="Calibri" w:hAnsi="Calibri"/>
        </w:rPr>
        <w:t xml:space="preserve"> no han sido entregados a satisfacción</w:t>
      </w:r>
      <w:r w:rsidR="00947153" w:rsidRPr="009E04A4">
        <w:rPr>
          <w:rFonts w:ascii="Calibri" w:hAnsi="Calibri"/>
        </w:rPr>
        <w:t xml:space="preserve"> de la Convocante, el instrumento continuará vigente, hasta en tanto no se cumpla dicha condición</w:t>
      </w:r>
      <w:r w:rsidRPr="009E04A4">
        <w:rPr>
          <w:rFonts w:ascii="Calibri" w:hAnsi="Calibri"/>
        </w:rPr>
        <w:t>.</w:t>
      </w:r>
    </w:p>
    <w:p w14:paraId="66E2DED6" w14:textId="77777777" w:rsidR="00AA5CD1" w:rsidRDefault="00AA5CD1" w:rsidP="00AA5CD1">
      <w:pPr>
        <w:ind w:right="-1"/>
        <w:jc w:val="both"/>
        <w:rPr>
          <w:rFonts w:ascii="Calibri" w:hAnsi="Calibri"/>
          <w:b/>
        </w:rPr>
      </w:pPr>
    </w:p>
    <w:p w14:paraId="3703210B" w14:textId="77777777" w:rsidR="00BB5071" w:rsidRPr="0039320A" w:rsidRDefault="00BB5071" w:rsidP="00AA5CD1">
      <w:pPr>
        <w:ind w:right="-1"/>
        <w:jc w:val="both"/>
        <w:rPr>
          <w:rFonts w:ascii="Calibri" w:hAnsi="Calibri"/>
          <w:b/>
        </w:rPr>
      </w:pPr>
    </w:p>
    <w:p w14:paraId="288BA510"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048312E" w14:textId="77777777" w:rsidR="00AA5CD1" w:rsidRPr="0039320A" w:rsidRDefault="00AA5CD1" w:rsidP="00AA5CD1">
      <w:pPr>
        <w:ind w:right="-1"/>
        <w:jc w:val="both"/>
        <w:rPr>
          <w:rFonts w:ascii="Calibri" w:hAnsi="Calibri"/>
        </w:rPr>
      </w:pPr>
    </w:p>
    <w:p w14:paraId="3C93676F"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F220B91" w14:textId="77777777" w:rsidR="00E73A2E" w:rsidRDefault="00E73A2E" w:rsidP="00AA5CD1">
      <w:pPr>
        <w:ind w:right="-1"/>
        <w:jc w:val="both"/>
        <w:rPr>
          <w:rFonts w:asciiTheme="minorHAnsi" w:hAnsiTheme="minorHAnsi" w:cstheme="minorHAnsi"/>
        </w:rPr>
      </w:pPr>
    </w:p>
    <w:p w14:paraId="751CE856" w14:textId="77777777" w:rsidR="00A20660" w:rsidRDefault="00A20660" w:rsidP="00AA5CD1">
      <w:pPr>
        <w:ind w:right="-1"/>
        <w:jc w:val="both"/>
        <w:rPr>
          <w:rFonts w:asciiTheme="minorHAnsi" w:hAnsiTheme="minorHAnsi" w:cstheme="minorHAnsi"/>
        </w:rPr>
      </w:pPr>
    </w:p>
    <w:p w14:paraId="1253D849"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359D1BB2" w14:textId="77777777" w:rsidR="00AA5CD1" w:rsidRPr="0039320A" w:rsidRDefault="00AA5CD1" w:rsidP="00AA5CD1">
      <w:pPr>
        <w:ind w:right="-1"/>
        <w:jc w:val="both"/>
        <w:rPr>
          <w:rFonts w:ascii="Calibri" w:hAnsi="Calibri"/>
        </w:rPr>
      </w:pPr>
    </w:p>
    <w:p w14:paraId="673C57D3"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1A19BEC6" w14:textId="573E5180"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213927">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05171875" w14:textId="23E66B9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EB11D0">
        <w:rPr>
          <w:rFonts w:ascii="Calibri" w:hAnsi="Calibri"/>
        </w:rPr>
        <w:t>entrega</w:t>
      </w:r>
      <w:r w:rsidR="00213927">
        <w:rPr>
          <w:rFonts w:ascii="Calibri" w:hAnsi="Calibri"/>
        </w:rPr>
        <w:t xml:space="preserve"> el insumo</w:t>
      </w:r>
      <w:r w:rsidRPr="0039320A">
        <w:rPr>
          <w:rFonts w:ascii="Calibri" w:hAnsi="Calibri"/>
        </w:rPr>
        <w:t xml:space="preserve"> dentro del plazo señalado.</w:t>
      </w:r>
    </w:p>
    <w:p w14:paraId="65B876A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8228FB2" w14:textId="77777777" w:rsidR="00E73A2E" w:rsidRDefault="00E73A2E" w:rsidP="004028FC">
      <w:pPr>
        <w:ind w:left="720" w:right="-1"/>
        <w:jc w:val="both"/>
        <w:rPr>
          <w:rFonts w:ascii="Calibri" w:hAnsi="Calibri"/>
        </w:rPr>
      </w:pPr>
    </w:p>
    <w:p w14:paraId="70ABF09A" w14:textId="77777777" w:rsidR="00AA5CD1" w:rsidRDefault="00AA5CD1" w:rsidP="00AA5CD1">
      <w:pPr>
        <w:ind w:right="-1"/>
        <w:jc w:val="both"/>
        <w:rPr>
          <w:rFonts w:ascii="Calibri" w:hAnsi="Calibri"/>
          <w:b/>
        </w:rPr>
      </w:pPr>
    </w:p>
    <w:p w14:paraId="47416F8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46156AE" w14:textId="77777777" w:rsidR="00AA5CD1" w:rsidRPr="0039320A" w:rsidRDefault="00AA5CD1" w:rsidP="00AA5CD1">
      <w:pPr>
        <w:ind w:right="-1"/>
        <w:jc w:val="both"/>
        <w:rPr>
          <w:rFonts w:ascii="Calibri" w:hAnsi="Calibri"/>
        </w:rPr>
      </w:pPr>
    </w:p>
    <w:p w14:paraId="15471E9D" w14:textId="58DCC3B4" w:rsidR="00AA5CD1" w:rsidRDefault="00AA5CD1" w:rsidP="00AA5CD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EB11D0">
        <w:rPr>
          <w:rFonts w:ascii="Calibri" w:hAnsi="Calibri"/>
        </w:rPr>
        <w:t>licitante que haya resultado adjudicado</w:t>
      </w:r>
      <w:r w:rsidRPr="0039320A">
        <w:rPr>
          <w:rFonts w:ascii="Calibri" w:hAnsi="Calibri"/>
        </w:rPr>
        <w:t>, cuando se presente alguna de las siguientes causas.</w:t>
      </w:r>
    </w:p>
    <w:p w14:paraId="7388493A" w14:textId="7B57BB16" w:rsidR="00AA5CD1" w:rsidRDefault="00E73A2E" w:rsidP="00AA5CD1">
      <w:pPr>
        <w:numPr>
          <w:ilvl w:val="0"/>
          <w:numId w:val="18"/>
        </w:numPr>
        <w:ind w:right="-1"/>
        <w:jc w:val="both"/>
        <w:rPr>
          <w:rFonts w:ascii="Calibri" w:hAnsi="Calibri"/>
        </w:rPr>
      </w:pPr>
      <w:r>
        <w:rPr>
          <w:rFonts w:ascii="Calibri" w:hAnsi="Calibri"/>
        </w:rPr>
        <w:t>Incumplimiento grave</w:t>
      </w:r>
      <w:r w:rsidR="00AA5CD1" w:rsidRPr="00472E53">
        <w:rPr>
          <w:rFonts w:ascii="Calibri" w:hAnsi="Calibri"/>
        </w:rPr>
        <w:t xml:space="preserve"> de las obligaciones contraídas por el licitante ganador.</w:t>
      </w:r>
    </w:p>
    <w:p w14:paraId="4E6E3932" w14:textId="77777777" w:rsidR="00AA5CD1" w:rsidRPr="0039320A" w:rsidRDefault="00AA5CD1" w:rsidP="00AA5CD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75950834" w14:textId="211CE03F" w:rsidR="00AA5CD1" w:rsidRPr="0039320A" w:rsidRDefault="00AA5CD1" w:rsidP="00AA5CD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EB11D0">
        <w:rPr>
          <w:rFonts w:ascii="Calibri" w:hAnsi="Calibri"/>
        </w:rPr>
        <w:t>suministra</w:t>
      </w:r>
      <w:r w:rsidRPr="0039320A">
        <w:rPr>
          <w:rFonts w:ascii="Calibri" w:hAnsi="Calibri"/>
        </w:rPr>
        <w:t xml:space="preserve"> dentro del plazo señalado la </w:t>
      </w:r>
      <w:r w:rsidR="000B737B">
        <w:rPr>
          <w:rFonts w:ascii="Calibri" w:hAnsi="Calibri"/>
        </w:rPr>
        <w:t xml:space="preserve">entrega de los insumos </w:t>
      </w:r>
      <w:r w:rsidRPr="0039320A">
        <w:rPr>
          <w:rFonts w:ascii="Calibri" w:hAnsi="Calibri"/>
        </w:rPr>
        <w:t>objeto del presente concurso.</w:t>
      </w:r>
    </w:p>
    <w:p w14:paraId="7168B94F" w14:textId="0551F03F" w:rsidR="00AA5CD1" w:rsidRPr="00DB6160" w:rsidRDefault="00AA5CD1" w:rsidP="00AA5CD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14:paraId="599A06CE"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503F776" w14:textId="77777777" w:rsidR="00AA5CD1" w:rsidRPr="00DB6160" w:rsidRDefault="00AA5CD1" w:rsidP="00AA5CD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4392F8E"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0E20B37"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AD51267" w14:textId="26CC29E5"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w:t>
      </w:r>
      <w:r w:rsidR="00883293">
        <w:rPr>
          <w:rFonts w:ascii="Calibri" w:hAnsi="Calibri"/>
        </w:rPr>
        <w:t>para el</w:t>
      </w:r>
      <w:r>
        <w:rPr>
          <w:rFonts w:ascii="Calibri" w:hAnsi="Calibri"/>
        </w:rPr>
        <w:t xml:space="preserve"> suministro</w:t>
      </w:r>
      <w:r w:rsidRPr="00DB6160">
        <w:rPr>
          <w:rFonts w:ascii="Calibri" w:hAnsi="Calibri"/>
        </w:rPr>
        <w:t xml:space="preserve"> adjudicado.</w:t>
      </w:r>
    </w:p>
    <w:p w14:paraId="7B2FAF96" w14:textId="3E7DCA1F"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sidR="00883293">
        <w:rPr>
          <w:rFonts w:ascii="Calibri" w:hAnsi="Calibri"/>
        </w:rPr>
        <w:t>el</w:t>
      </w:r>
      <w:r>
        <w:rPr>
          <w:rFonts w:ascii="Calibri" w:hAnsi="Calibri"/>
        </w:rPr>
        <w:t xml:space="preserve"> suministro</w:t>
      </w:r>
      <w:r w:rsidRPr="00DB6160">
        <w:rPr>
          <w:rFonts w:ascii="Calibri" w:hAnsi="Calibri"/>
        </w:rPr>
        <w:t xml:space="preserve"> objeto de este concurso.</w:t>
      </w:r>
    </w:p>
    <w:p w14:paraId="6F701A34"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AAA41E4" w14:textId="77777777" w:rsidR="00AA5CD1" w:rsidRPr="00DB6160" w:rsidRDefault="00AA5CD1" w:rsidP="00AA5CD1">
      <w:pPr>
        <w:ind w:right="-1"/>
        <w:jc w:val="both"/>
        <w:rPr>
          <w:rFonts w:ascii="Calibri" w:hAnsi="Calibri"/>
        </w:rPr>
      </w:pPr>
    </w:p>
    <w:p w14:paraId="30AE8B31"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9D77E91" w14:textId="77777777" w:rsidR="00DE3DD6" w:rsidRDefault="00DE3DD6" w:rsidP="00AA5CD1">
      <w:pPr>
        <w:ind w:right="-1"/>
        <w:jc w:val="both"/>
        <w:rPr>
          <w:rFonts w:ascii="Calibri" w:hAnsi="Calibri"/>
        </w:rPr>
      </w:pPr>
    </w:p>
    <w:p w14:paraId="6FB142D6" w14:textId="77777777" w:rsidR="00E73A2E" w:rsidRDefault="00E73A2E" w:rsidP="00AA5CD1">
      <w:pPr>
        <w:ind w:right="-1"/>
        <w:jc w:val="both"/>
        <w:rPr>
          <w:rFonts w:ascii="Calibri" w:hAnsi="Calibri"/>
        </w:rPr>
      </w:pPr>
    </w:p>
    <w:p w14:paraId="1E66FF1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7055B59A" w14:textId="77777777" w:rsidR="00AA5CD1" w:rsidRPr="0039320A" w:rsidRDefault="00AA5CD1" w:rsidP="00AA5CD1">
      <w:pPr>
        <w:ind w:right="-1"/>
        <w:jc w:val="both"/>
        <w:rPr>
          <w:rFonts w:ascii="Calibri" w:hAnsi="Calibri"/>
        </w:rPr>
      </w:pPr>
    </w:p>
    <w:p w14:paraId="2324CC62" w14:textId="0755B7A3"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3199E">
        <w:rPr>
          <w:rFonts w:ascii="Calibri" w:hAnsi="Calibri"/>
        </w:rPr>
        <w:t>,</w:t>
      </w:r>
      <w:r w:rsidR="008428B6">
        <w:rPr>
          <w:rFonts w:ascii="Calibri" w:hAnsi="Calibri"/>
        </w:rPr>
        <w:t xml:space="preserve"> el</w:t>
      </w:r>
      <w:r w:rsidRPr="0039320A">
        <w:rPr>
          <w:rFonts w:ascii="Calibri" w:hAnsi="Calibri"/>
        </w:rPr>
        <w:t xml:space="preserve"> </w:t>
      </w:r>
      <w:r w:rsidR="008428B6">
        <w:rPr>
          <w:rFonts w:ascii="Calibri" w:hAnsi="Calibri"/>
        </w:rPr>
        <w:t>concursante podrá</w:t>
      </w:r>
      <w:r w:rsidRPr="0039320A">
        <w:rPr>
          <w:rFonts w:ascii="Calibri" w:hAnsi="Calibri"/>
        </w:rPr>
        <w:t xml:space="preserve">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C193C2" w14:textId="77777777" w:rsidR="00AA5CD1" w:rsidRPr="00DB6160" w:rsidRDefault="00AA5CD1" w:rsidP="00AA5CD1">
      <w:pPr>
        <w:ind w:right="-1"/>
        <w:jc w:val="both"/>
        <w:rPr>
          <w:rFonts w:ascii="Calibri" w:hAnsi="Calibri"/>
        </w:rPr>
      </w:pPr>
    </w:p>
    <w:p w14:paraId="7E4E503D" w14:textId="77777777" w:rsidR="00AA5CD1" w:rsidRDefault="00AA5CD1" w:rsidP="00AA5CD1">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D29120F" w14:textId="77777777" w:rsidR="00A20660" w:rsidRDefault="00A20660" w:rsidP="00AA5CD1">
      <w:pPr>
        <w:ind w:right="-1"/>
        <w:jc w:val="both"/>
        <w:rPr>
          <w:rFonts w:ascii="Calibri" w:hAnsi="Calibri"/>
        </w:rPr>
      </w:pPr>
    </w:p>
    <w:p w14:paraId="7E5DFD41" w14:textId="77777777" w:rsidR="00E73A2E" w:rsidRDefault="00E73A2E" w:rsidP="00AA5CD1">
      <w:pPr>
        <w:ind w:right="-1"/>
        <w:jc w:val="both"/>
        <w:rPr>
          <w:rFonts w:ascii="Calibri" w:hAnsi="Calibri"/>
        </w:rPr>
      </w:pPr>
    </w:p>
    <w:p w14:paraId="6619B3CE"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313E1EC" w14:textId="77777777" w:rsidR="00AA5CD1" w:rsidRPr="0039320A" w:rsidRDefault="00AA5CD1" w:rsidP="00AA5CD1">
      <w:pPr>
        <w:ind w:right="-1"/>
        <w:jc w:val="both"/>
        <w:rPr>
          <w:rFonts w:ascii="Calibri" w:hAnsi="Calibri"/>
          <w:b/>
        </w:rPr>
      </w:pPr>
    </w:p>
    <w:p w14:paraId="2CCEC66B"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4E2165A5"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24555DD" w14:textId="77777777" w:rsidR="00AA5CD1" w:rsidRPr="00DB6160" w:rsidRDefault="00AA5CD1" w:rsidP="00AA5CD1">
      <w:pPr>
        <w:numPr>
          <w:ilvl w:val="0"/>
          <w:numId w:val="19"/>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68FBE0D7" w14:textId="77777777" w:rsidR="00AA5CD1"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0CA7E72" w14:textId="77777777" w:rsidR="000065A3" w:rsidRDefault="000065A3" w:rsidP="000065A3">
      <w:pPr>
        <w:jc w:val="both"/>
        <w:rPr>
          <w:rFonts w:ascii="Calibri" w:hAnsi="Calibri"/>
        </w:rPr>
      </w:pPr>
    </w:p>
    <w:p w14:paraId="755F2B82" w14:textId="77777777" w:rsidR="008D02D1" w:rsidRDefault="008D02D1" w:rsidP="00AA5CD1">
      <w:pPr>
        <w:ind w:right="-1"/>
        <w:jc w:val="both"/>
        <w:rPr>
          <w:rFonts w:ascii="Calibri" w:hAnsi="Calibri"/>
          <w:b/>
        </w:rPr>
      </w:pPr>
    </w:p>
    <w:p w14:paraId="4A5A91E4" w14:textId="77777777" w:rsidR="00AA5CD1"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F9BB93D" w14:textId="77777777" w:rsidR="00AA5CD1" w:rsidRDefault="00AA5CD1" w:rsidP="00AA5CD1">
      <w:pPr>
        <w:ind w:right="-1"/>
        <w:jc w:val="both"/>
        <w:rPr>
          <w:rFonts w:ascii="Calibri" w:hAnsi="Calibri"/>
          <w:b/>
        </w:rPr>
      </w:pPr>
    </w:p>
    <w:p w14:paraId="641E11B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0811F06C"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34120A6"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48E49BC" w14:textId="77777777" w:rsidR="00AA5CD1"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6C9AE01" w14:textId="77777777" w:rsidR="00E73A2E" w:rsidRPr="0039320A" w:rsidRDefault="00E73A2E" w:rsidP="00E73A2E">
      <w:pPr>
        <w:ind w:left="720" w:right="-1"/>
        <w:jc w:val="both"/>
        <w:rPr>
          <w:rFonts w:ascii="Calibri" w:hAnsi="Calibri"/>
        </w:rPr>
      </w:pPr>
    </w:p>
    <w:p w14:paraId="06850EE0" w14:textId="77777777" w:rsidR="00AA5CD1" w:rsidRDefault="00AA5CD1" w:rsidP="00AA5CD1">
      <w:pPr>
        <w:ind w:right="-1"/>
        <w:jc w:val="both"/>
        <w:rPr>
          <w:rFonts w:ascii="Calibri" w:hAnsi="Calibri"/>
          <w:b/>
        </w:rPr>
      </w:pPr>
    </w:p>
    <w:p w14:paraId="399849EB"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2588C19" w14:textId="77777777" w:rsidR="00AA5CD1" w:rsidRPr="0039320A" w:rsidRDefault="00AA5CD1" w:rsidP="00AA5CD1">
      <w:pPr>
        <w:ind w:right="-1"/>
        <w:jc w:val="both"/>
        <w:rPr>
          <w:rFonts w:ascii="Calibri" w:hAnsi="Calibri"/>
          <w:b/>
        </w:rPr>
      </w:pPr>
    </w:p>
    <w:p w14:paraId="3A0358C0" w14:textId="77777777" w:rsidR="00AA5CD1" w:rsidRDefault="00AA5CD1" w:rsidP="00AA5CD1">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279B22E9" w14:textId="77777777" w:rsidR="00E73A2E" w:rsidRDefault="00E73A2E" w:rsidP="00AA5CD1">
      <w:pPr>
        <w:ind w:right="49"/>
        <w:jc w:val="both"/>
        <w:rPr>
          <w:rFonts w:asciiTheme="minorHAnsi" w:hAnsiTheme="minorHAnsi"/>
          <w:b/>
        </w:rPr>
      </w:pPr>
    </w:p>
    <w:p w14:paraId="5DB8D21A" w14:textId="77777777" w:rsidR="00C429C5" w:rsidRDefault="00C429C5" w:rsidP="00AA5CD1">
      <w:pPr>
        <w:ind w:right="49"/>
        <w:jc w:val="both"/>
        <w:rPr>
          <w:rFonts w:asciiTheme="minorHAnsi" w:hAnsiTheme="minorHAnsi"/>
          <w:b/>
        </w:rPr>
      </w:pPr>
    </w:p>
    <w:p w14:paraId="420517F8" w14:textId="77777777" w:rsidR="00572D88" w:rsidRDefault="00572D88" w:rsidP="00572D88">
      <w:pPr>
        <w:jc w:val="center"/>
        <w:rPr>
          <w:rFonts w:ascii="Corbel" w:hAnsi="Corbel" w:cs="Arial"/>
          <w:b/>
        </w:rPr>
      </w:pPr>
      <w:r w:rsidRPr="00AF06AE">
        <w:rPr>
          <w:rFonts w:ascii="Corbel" w:hAnsi="Corbel" w:cs="Arial"/>
          <w:b/>
        </w:rPr>
        <w:lastRenderedPageBreak/>
        <w:t>ATENTAMENTE</w:t>
      </w:r>
    </w:p>
    <w:p w14:paraId="587564A0" w14:textId="77777777" w:rsidR="00A91551" w:rsidRDefault="00A91551" w:rsidP="00572D88">
      <w:pPr>
        <w:jc w:val="center"/>
        <w:rPr>
          <w:rFonts w:ascii="Corbel" w:hAnsi="Corbel" w:cs="Arial"/>
          <w:b/>
        </w:rPr>
      </w:pPr>
    </w:p>
    <w:p w14:paraId="14088623" w14:textId="10352117" w:rsidR="00E266A7" w:rsidRPr="008428B6" w:rsidRDefault="00E73A2E" w:rsidP="00E266A7">
      <w:pPr>
        <w:pStyle w:val="Default"/>
        <w:jc w:val="center"/>
        <w:rPr>
          <w:rFonts w:asciiTheme="minorHAnsi" w:hAnsiTheme="minorHAnsi"/>
          <w:b/>
          <w:sz w:val="22"/>
          <w:szCs w:val="22"/>
        </w:rPr>
      </w:pPr>
      <w:r>
        <w:rPr>
          <w:rFonts w:asciiTheme="minorHAnsi" w:hAnsiTheme="minorHAnsi"/>
          <w:b/>
          <w:bCs/>
          <w:sz w:val="22"/>
          <w:szCs w:val="22"/>
        </w:rPr>
        <w:t>LIC. VICENTE ARTURO LÓPEZ LIMÓN</w:t>
      </w:r>
    </w:p>
    <w:p w14:paraId="1E06DCBA" w14:textId="1F0F061A" w:rsidR="00E266A7" w:rsidRPr="00A20660" w:rsidRDefault="00E15F88" w:rsidP="00E266A7">
      <w:pPr>
        <w:pStyle w:val="Default"/>
        <w:jc w:val="center"/>
        <w:rPr>
          <w:rFonts w:asciiTheme="minorHAnsi" w:hAnsiTheme="minorHAnsi"/>
          <w:b/>
          <w:sz w:val="22"/>
          <w:szCs w:val="22"/>
        </w:rPr>
      </w:pPr>
      <w:r w:rsidRPr="00A20660">
        <w:rPr>
          <w:rFonts w:asciiTheme="minorHAnsi" w:hAnsiTheme="minorHAnsi"/>
          <w:b/>
          <w:sz w:val="22"/>
          <w:szCs w:val="22"/>
        </w:rPr>
        <w:t>DIRECTOR ADMINISTRATIVO</w:t>
      </w:r>
    </w:p>
    <w:p w14:paraId="084E9E85" w14:textId="77777777" w:rsidR="00E266A7" w:rsidRPr="00A20660" w:rsidRDefault="00E266A7" w:rsidP="00E266A7">
      <w:pPr>
        <w:jc w:val="center"/>
        <w:rPr>
          <w:rFonts w:asciiTheme="minorHAnsi" w:hAnsiTheme="minorHAnsi" w:cs="Arial"/>
          <w:b/>
          <w:sz w:val="22"/>
          <w:szCs w:val="22"/>
        </w:rPr>
      </w:pPr>
      <w:r w:rsidRPr="00A20660">
        <w:rPr>
          <w:rFonts w:asciiTheme="minorHAnsi" w:hAnsiTheme="minorHAnsi" w:cs="Arial"/>
          <w:b/>
          <w:sz w:val="22"/>
          <w:szCs w:val="22"/>
        </w:rPr>
        <w:t xml:space="preserve">  DE SERVICIOS DE SALUD DE NUEVO LEÓN, O.P.D.</w:t>
      </w:r>
    </w:p>
    <w:p w14:paraId="4B240AB7" w14:textId="0CD19184" w:rsidR="00E266A7" w:rsidRDefault="00E266A7" w:rsidP="00E266A7">
      <w:pPr>
        <w:ind w:right="284"/>
        <w:jc w:val="center"/>
        <w:rPr>
          <w:rFonts w:asciiTheme="minorHAnsi" w:hAnsiTheme="minorHAnsi"/>
          <w:b/>
          <w:sz w:val="22"/>
          <w:szCs w:val="22"/>
        </w:rPr>
      </w:pPr>
      <w:r w:rsidRPr="00A20660">
        <w:rPr>
          <w:rFonts w:asciiTheme="minorHAnsi" w:hAnsiTheme="minorHAnsi"/>
          <w:b/>
          <w:sz w:val="22"/>
          <w:szCs w:val="22"/>
        </w:rPr>
        <w:t xml:space="preserve">       MONTERREY, NUEVO LEÓN </w:t>
      </w:r>
      <w:r w:rsidRPr="00DE399F">
        <w:rPr>
          <w:rFonts w:asciiTheme="minorHAnsi" w:hAnsiTheme="minorHAnsi"/>
          <w:b/>
          <w:sz w:val="22"/>
          <w:szCs w:val="22"/>
        </w:rPr>
        <w:t xml:space="preserve">A </w:t>
      </w:r>
      <w:r w:rsidR="004028FC" w:rsidRPr="00DE399F">
        <w:rPr>
          <w:rFonts w:asciiTheme="minorHAnsi" w:hAnsiTheme="minorHAnsi"/>
          <w:b/>
          <w:sz w:val="22"/>
          <w:szCs w:val="22"/>
        </w:rPr>
        <w:t>08</w:t>
      </w:r>
      <w:r w:rsidR="005D1541" w:rsidRPr="00DE399F">
        <w:rPr>
          <w:rFonts w:asciiTheme="minorHAnsi" w:hAnsiTheme="minorHAnsi"/>
          <w:b/>
          <w:sz w:val="22"/>
          <w:szCs w:val="22"/>
        </w:rPr>
        <w:t xml:space="preserve"> DE </w:t>
      </w:r>
      <w:r w:rsidR="004028FC" w:rsidRPr="00DE399F">
        <w:rPr>
          <w:rFonts w:asciiTheme="minorHAnsi" w:hAnsiTheme="minorHAnsi"/>
          <w:b/>
          <w:sz w:val="22"/>
          <w:szCs w:val="22"/>
        </w:rPr>
        <w:t>MAYO</w:t>
      </w:r>
      <w:r w:rsidR="000065A3" w:rsidRPr="00DE399F">
        <w:rPr>
          <w:rFonts w:asciiTheme="minorHAnsi" w:hAnsiTheme="minorHAnsi"/>
          <w:b/>
          <w:sz w:val="22"/>
          <w:szCs w:val="22"/>
        </w:rPr>
        <w:t xml:space="preserve"> DEL 202</w:t>
      </w:r>
      <w:r w:rsidR="004028FC" w:rsidRPr="00DE399F">
        <w:rPr>
          <w:rFonts w:asciiTheme="minorHAnsi" w:hAnsiTheme="minorHAnsi"/>
          <w:b/>
          <w:sz w:val="22"/>
          <w:szCs w:val="22"/>
        </w:rPr>
        <w:t>3</w:t>
      </w:r>
    </w:p>
    <w:p w14:paraId="0644F2B7" w14:textId="77777777" w:rsidR="00E73A2E" w:rsidRDefault="00E73A2E" w:rsidP="00E266A7">
      <w:pPr>
        <w:ind w:right="284"/>
        <w:jc w:val="center"/>
        <w:rPr>
          <w:rFonts w:asciiTheme="minorHAnsi" w:hAnsiTheme="minorHAnsi"/>
          <w:b/>
          <w:sz w:val="22"/>
          <w:szCs w:val="22"/>
        </w:rPr>
      </w:pPr>
    </w:p>
    <w:p w14:paraId="60DDD30A" w14:textId="77777777" w:rsidR="003E6A9E" w:rsidRDefault="003E6A9E" w:rsidP="00E266A7">
      <w:pPr>
        <w:ind w:right="284"/>
        <w:jc w:val="center"/>
        <w:rPr>
          <w:rFonts w:asciiTheme="minorHAnsi" w:hAnsiTheme="minorHAnsi"/>
          <w:b/>
          <w:sz w:val="22"/>
          <w:szCs w:val="22"/>
        </w:rPr>
      </w:pPr>
    </w:p>
    <w:p w14:paraId="38F617B3" w14:textId="77777777" w:rsidR="003E6A9E" w:rsidRDefault="003E6A9E" w:rsidP="00E266A7">
      <w:pPr>
        <w:ind w:right="284"/>
        <w:jc w:val="center"/>
        <w:rPr>
          <w:rFonts w:asciiTheme="minorHAnsi" w:hAnsiTheme="minorHAnsi"/>
          <w:b/>
          <w:sz w:val="22"/>
          <w:szCs w:val="22"/>
        </w:rPr>
      </w:pPr>
    </w:p>
    <w:p w14:paraId="53F80B89" w14:textId="77777777" w:rsidR="003E6A9E" w:rsidRDefault="003E6A9E" w:rsidP="00E266A7">
      <w:pPr>
        <w:ind w:right="284"/>
        <w:jc w:val="center"/>
        <w:rPr>
          <w:rFonts w:asciiTheme="minorHAnsi" w:hAnsiTheme="minorHAnsi"/>
          <w:b/>
          <w:sz w:val="22"/>
          <w:szCs w:val="22"/>
        </w:rPr>
      </w:pPr>
    </w:p>
    <w:p w14:paraId="6DDF7AFB" w14:textId="77777777" w:rsidR="003E6A9E" w:rsidRDefault="003E6A9E" w:rsidP="00E266A7">
      <w:pPr>
        <w:ind w:right="284"/>
        <w:jc w:val="center"/>
        <w:rPr>
          <w:rFonts w:asciiTheme="minorHAnsi" w:hAnsiTheme="minorHAnsi"/>
          <w:b/>
          <w:sz w:val="22"/>
          <w:szCs w:val="22"/>
        </w:rPr>
      </w:pPr>
    </w:p>
    <w:p w14:paraId="317DE4D2" w14:textId="77777777" w:rsidR="003E6A9E" w:rsidRDefault="003E6A9E" w:rsidP="00E266A7">
      <w:pPr>
        <w:ind w:right="284"/>
        <w:jc w:val="center"/>
        <w:rPr>
          <w:rFonts w:asciiTheme="minorHAnsi" w:hAnsiTheme="minorHAnsi"/>
          <w:b/>
          <w:sz w:val="22"/>
          <w:szCs w:val="22"/>
        </w:rPr>
      </w:pPr>
    </w:p>
    <w:p w14:paraId="3E0C096C" w14:textId="77777777" w:rsidR="004028FC" w:rsidRDefault="004028FC" w:rsidP="00E266A7">
      <w:pPr>
        <w:ind w:right="284"/>
        <w:jc w:val="center"/>
        <w:rPr>
          <w:rFonts w:asciiTheme="minorHAnsi" w:hAnsiTheme="minorHAnsi"/>
          <w:b/>
          <w:sz w:val="22"/>
          <w:szCs w:val="22"/>
        </w:rPr>
      </w:pPr>
    </w:p>
    <w:p w14:paraId="11BA06BA" w14:textId="77777777" w:rsidR="004028FC" w:rsidRDefault="004028FC" w:rsidP="00E266A7">
      <w:pPr>
        <w:ind w:right="284"/>
        <w:jc w:val="center"/>
        <w:rPr>
          <w:rFonts w:asciiTheme="minorHAnsi" w:hAnsiTheme="minorHAnsi"/>
          <w:b/>
          <w:sz w:val="22"/>
          <w:szCs w:val="22"/>
        </w:rPr>
      </w:pPr>
    </w:p>
    <w:p w14:paraId="3E030E07" w14:textId="77777777" w:rsidR="004028FC" w:rsidRDefault="004028FC" w:rsidP="00E266A7">
      <w:pPr>
        <w:ind w:right="284"/>
        <w:jc w:val="center"/>
        <w:rPr>
          <w:rFonts w:asciiTheme="minorHAnsi" w:hAnsiTheme="minorHAnsi"/>
          <w:b/>
          <w:sz w:val="22"/>
          <w:szCs w:val="22"/>
        </w:rPr>
      </w:pPr>
    </w:p>
    <w:p w14:paraId="60C36765" w14:textId="77777777" w:rsidR="004028FC" w:rsidRDefault="004028FC" w:rsidP="00E266A7">
      <w:pPr>
        <w:ind w:right="284"/>
        <w:jc w:val="center"/>
        <w:rPr>
          <w:rFonts w:asciiTheme="minorHAnsi" w:hAnsiTheme="minorHAnsi"/>
          <w:b/>
          <w:sz w:val="22"/>
          <w:szCs w:val="22"/>
        </w:rPr>
      </w:pPr>
    </w:p>
    <w:p w14:paraId="351E708E" w14:textId="77777777" w:rsidR="004028FC" w:rsidRDefault="004028FC" w:rsidP="00E266A7">
      <w:pPr>
        <w:ind w:right="284"/>
        <w:jc w:val="center"/>
        <w:rPr>
          <w:rFonts w:asciiTheme="minorHAnsi" w:hAnsiTheme="minorHAnsi"/>
          <w:b/>
          <w:sz w:val="22"/>
          <w:szCs w:val="22"/>
        </w:rPr>
      </w:pPr>
    </w:p>
    <w:p w14:paraId="4601C8A1" w14:textId="77777777" w:rsidR="004028FC" w:rsidRDefault="004028FC" w:rsidP="00E266A7">
      <w:pPr>
        <w:ind w:right="284"/>
        <w:jc w:val="center"/>
        <w:rPr>
          <w:rFonts w:asciiTheme="minorHAnsi" w:hAnsiTheme="minorHAnsi"/>
          <w:b/>
          <w:sz w:val="22"/>
          <w:szCs w:val="22"/>
        </w:rPr>
      </w:pPr>
    </w:p>
    <w:p w14:paraId="7689ACFA" w14:textId="77777777" w:rsidR="004028FC" w:rsidRDefault="004028FC" w:rsidP="00E266A7">
      <w:pPr>
        <w:ind w:right="284"/>
        <w:jc w:val="center"/>
        <w:rPr>
          <w:rFonts w:asciiTheme="minorHAnsi" w:hAnsiTheme="minorHAnsi"/>
          <w:b/>
          <w:sz w:val="22"/>
          <w:szCs w:val="22"/>
        </w:rPr>
      </w:pPr>
    </w:p>
    <w:p w14:paraId="00836893" w14:textId="77777777" w:rsidR="004028FC" w:rsidRDefault="004028FC" w:rsidP="00E266A7">
      <w:pPr>
        <w:ind w:right="284"/>
        <w:jc w:val="center"/>
        <w:rPr>
          <w:rFonts w:asciiTheme="minorHAnsi" w:hAnsiTheme="minorHAnsi"/>
          <w:b/>
          <w:sz w:val="22"/>
          <w:szCs w:val="22"/>
        </w:rPr>
      </w:pPr>
    </w:p>
    <w:p w14:paraId="1FFB3352" w14:textId="77777777" w:rsidR="004028FC" w:rsidRDefault="004028FC" w:rsidP="00E266A7">
      <w:pPr>
        <w:ind w:right="284"/>
        <w:jc w:val="center"/>
        <w:rPr>
          <w:rFonts w:asciiTheme="minorHAnsi" w:hAnsiTheme="minorHAnsi"/>
          <w:b/>
          <w:sz w:val="22"/>
          <w:szCs w:val="22"/>
        </w:rPr>
      </w:pPr>
    </w:p>
    <w:p w14:paraId="497AD544" w14:textId="77777777" w:rsidR="004028FC" w:rsidRDefault="004028FC" w:rsidP="00E266A7">
      <w:pPr>
        <w:ind w:right="284"/>
        <w:jc w:val="center"/>
        <w:rPr>
          <w:rFonts w:asciiTheme="minorHAnsi" w:hAnsiTheme="minorHAnsi"/>
          <w:b/>
          <w:sz w:val="22"/>
          <w:szCs w:val="22"/>
        </w:rPr>
      </w:pPr>
    </w:p>
    <w:p w14:paraId="2C7D3BD7" w14:textId="77777777" w:rsidR="004028FC" w:rsidRDefault="004028FC" w:rsidP="00E266A7">
      <w:pPr>
        <w:ind w:right="284"/>
        <w:jc w:val="center"/>
        <w:rPr>
          <w:rFonts w:asciiTheme="minorHAnsi" w:hAnsiTheme="minorHAnsi"/>
          <w:b/>
          <w:sz w:val="22"/>
          <w:szCs w:val="22"/>
        </w:rPr>
      </w:pPr>
    </w:p>
    <w:p w14:paraId="12603C71" w14:textId="77777777" w:rsidR="004028FC" w:rsidRDefault="004028FC" w:rsidP="00E266A7">
      <w:pPr>
        <w:ind w:right="284"/>
        <w:jc w:val="center"/>
        <w:rPr>
          <w:rFonts w:asciiTheme="minorHAnsi" w:hAnsiTheme="minorHAnsi"/>
          <w:b/>
          <w:sz w:val="22"/>
          <w:szCs w:val="22"/>
        </w:rPr>
      </w:pPr>
    </w:p>
    <w:p w14:paraId="1CB73595" w14:textId="77777777" w:rsidR="004028FC" w:rsidRDefault="004028FC" w:rsidP="00E266A7">
      <w:pPr>
        <w:ind w:right="284"/>
        <w:jc w:val="center"/>
        <w:rPr>
          <w:rFonts w:asciiTheme="minorHAnsi" w:hAnsiTheme="minorHAnsi"/>
          <w:b/>
          <w:sz w:val="22"/>
          <w:szCs w:val="22"/>
        </w:rPr>
      </w:pPr>
    </w:p>
    <w:p w14:paraId="05BE3302" w14:textId="77777777" w:rsidR="004028FC" w:rsidRDefault="004028FC" w:rsidP="00E266A7">
      <w:pPr>
        <w:ind w:right="284"/>
        <w:jc w:val="center"/>
        <w:rPr>
          <w:rFonts w:asciiTheme="minorHAnsi" w:hAnsiTheme="minorHAnsi"/>
          <w:b/>
          <w:sz w:val="22"/>
          <w:szCs w:val="22"/>
        </w:rPr>
      </w:pPr>
    </w:p>
    <w:p w14:paraId="5577A255" w14:textId="77777777" w:rsidR="004028FC" w:rsidRDefault="004028FC" w:rsidP="00E266A7">
      <w:pPr>
        <w:ind w:right="284"/>
        <w:jc w:val="center"/>
        <w:rPr>
          <w:rFonts w:asciiTheme="minorHAnsi" w:hAnsiTheme="minorHAnsi"/>
          <w:b/>
          <w:sz w:val="22"/>
          <w:szCs w:val="22"/>
        </w:rPr>
      </w:pPr>
    </w:p>
    <w:p w14:paraId="0C8D8584" w14:textId="77777777" w:rsidR="004028FC" w:rsidRDefault="004028FC" w:rsidP="00E266A7">
      <w:pPr>
        <w:ind w:right="284"/>
        <w:jc w:val="center"/>
        <w:rPr>
          <w:rFonts w:asciiTheme="minorHAnsi" w:hAnsiTheme="minorHAnsi"/>
          <w:b/>
          <w:sz w:val="22"/>
          <w:szCs w:val="22"/>
        </w:rPr>
      </w:pPr>
    </w:p>
    <w:p w14:paraId="5C8286B7" w14:textId="77777777" w:rsidR="004028FC" w:rsidRDefault="004028FC" w:rsidP="00E266A7">
      <w:pPr>
        <w:ind w:right="284"/>
        <w:jc w:val="center"/>
        <w:rPr>
          <w:rFonts w:asciiTheme="minorHAnsi" w:hAnsiTheme="minorHAnsi"/>
          <w:b/>
          <w:sz w:val="22"/>
          <w:szCs w:val="22"/>
        </w:rPr>
      </w:pPr>
    </w:p>
    <w:p w14:paraId="6C70C07E" w14:textId="77777777" w:rsidR="004028FC" w:rsidRDefault="004028FC" w:rsidP="00E266A7">
      <w:pPr>
        <w:ind w:right="284"/>
        <w:jc w:val="center"/>
        <w:rPr>
          <w:rFonts w:asciiTheme="minorHAnsi" w:hAnsiTheme="minorHAnsi"/>
          <w:b/>
          <w:sz w:val="22"/>
          <w:szCs w:val="22"/>
        </w:rPr>
      </w:pPr>
    </w:p>
    <w:p w14:paraId="52938FA7" w14:textId="77777777" w:rsidR="004028FC" w:rsidRDefault="004028FC" w:rsidP="00E266A7">
      <w:pPr>
        <w:ind w:right="284"/>
        <w:jc w:val="center"/>
        <w:rPr>
          <w:rFonts w:asciiTheme="minorHAnsi" w:hAnsiTheme="minorHAnsi"/>
          <w:b/>
          <w:sz w:val="22"/>
          <w:szCs w:val="22"/>
        </w:rPr>
      </w:pPr>
    </w:p>
    <w:p w14:paraId="11B8AF90" w14:textId="77777777" w:rsidR="004028FC" w:rsidRDefault="004028FC" w:rsidP="00E266A7">
      <w:pPr>
        <w:ind w:right="284"/>
        <w:jc w:val="center"/>
        <w:rPr>
          <w:rFonts w:asciiTheme="minorHAnsi" w:hAnsiTheme="minorHAnsi"/>
          <w:b/>
          <w:sz w:val="22"/>
          <w:szCs w:val="22"/>
        </w:rPr>
      </w:pPr>
    </w:p>
    <w:p w14:paraId="603B0D1E" w14:textId="77777777" w:rsidR="004028FC" w:rsidRDefault="004028FC" w:rsidP="00E266A7">
      <w:pPr>
        <w:ind w:right="284"/>
        <w:jc w:val="center"/>
        <w:rPr>
          <w:rFonts w:asciiTheme="minorHAnsi" w:hAnsiTheme="minorHAnsi"/>
          <w:b/>
          <w:sz w:val="22"/>
          <w:szCs w:val="22"/>
        </w:rPr>
      </w:pPr>
    </w:p>
    <w:p w14:paraId="60F1A97F" w14:textId="77777777" w:rsidR="004028FC" w:rsidRDefault="004028FC" w:rsidP="00E266A7">
      <w:pPr>
        <w:ind w:right="284"/>
        <w:jc w:val="center"/>
        <w:rPr>
          <w:rFonts w:asciiTheme="minorHAnsi" w:hAnsiTheme="minorHAnsi"/>
          <w:b/>
          <w:sz w:val="22"/>
          <w:szCs w:val="22"/>
        </w:rPr>
      </w:pPr>
    </w:p>
    <w:p w14:paraId="54DFBABE" w14:textId="77777777" w:rsidR="004028FC" w:rsidRDefault="004028FC" w:rsidP="00E266A7">
      <w:pPr>
        <w:ind w:right="284"/>
        <w:jc w:val="center"/>
        <w:rPr>
          <w:rFonts w:asciiTheme="minorHAnsi" w:hAnsiTheme="minorHAnsi"/>
          <w:b/>
          <w:sz w:val="22"/>
          <w:szCs w:val="22"/>
        </w:rPr>
      </w:pPr>
    </w:p>
    <w:p w14:paraId="3368AC2A" w14:textId="77777777" w:rsidR="004028FC" w:rsidRDefault="004028FC" w:rsidP="00E266A7">
      <w:pPr>
        <w:ind w:right="284"/>
        <w:jc w:val="center"/>
        <w:rPr>
          <w:rFonts w:asciiTheme="minorHAnsi" w:hAnsiTheme="minorHAnsi"/>
          <w:b/>
          <w:sz w:val="22"/>
          <w:szCs w:val="22"/>
        </w:rPr>
      </w:pPr>
    </w:p>
    <w:p w14:paraId="3C36013A" w14:textId="77777777" w:rsidR="004028FC" w:rsidRDefault="004028FC" w:rsidP="00E266A7">
      <w:pPr>
        <w:ind w:right="284"/>
        <w:jc w:val="center"/>
        <w:rPr>
          <w:rFonts w:asciiTheme="minorHAnsi" w:hAnsiTheme="minorHAnsi"/>
          <w:b/>
          <w:sz w:val="22"/>
          <w:szCs w:val="22"/>
        </w:rPr>
      </w:pPr>
    </w:p>
    <w:p w14:paraId="07273864" w14:textId="77777777" w:rsidR="004028FC" w:rsidRDefault="004028FC" w:rsidP="00E266A7">
      <w:pPr>
        <w:ind w:right="284"/>
        <w:jc w:val="center"/>
        <w:rPr>
          <w:rFonts w:asciiTheme="minorHAnsi" w:hAnsiTheme="minorHAnsi"/>
          <w:b/>
          <w:sz w:val="22"/>
          <w:szCs w:val="22"/>
        </w:rPr>
      </w:pPr>
    </w:p>
    <w:p w14:paraId="6B543020" w14:textId="77777777" w:rsidR="004028FC" w:rsidRDefault="004028FC" w:rsidP="00E266A7">
      <w:pPr>
        <w:ind w:right="284"/>
        <w:jc w:val="center"/>
        <w:rPr>
          <w:rFonts w:asciiTheme="minorHAnsi" w:hAnsiTheme="minorHAnsi"/>
          <w:b/>
          <w:sz w:val="22"/>
          <w:szCs w:val="22"/>
        </w:rPr>
      </w:pPr>
    </w:p>
    <w:p w14:paraId="4EA2E48B" w14:textId="77777777" w:rsidR="004028FC" w:rsidRDefault="004028FC" w:rsidP="00E266A7">
      <w:pPr>
        <w:ind w:right="284"/>
        <w:jc w:val="center"/>
        <w:rPr>
          <w:rFonts w:asciiTheme="minorHAnsi" w:hAnsiTheme="minorHAnsi"/>
          <w:b/>
          <w:sz w:val="22"/>
          <w:szCs w:val="22"/>
        </w:rPr>
      </w:pPr>
    </w:p>
    <w:p w14:paraId="45C02D05" w14:textId="77777777" w:rsidR="003E6A9E" w:rsidRDefault="003E6A9E" w:rsidP="00E266A7">
      <w:pPr>
        <w:ind w:right="284"/>
        <w:jc w:val="center"/>
        <w:rPr>
          <w:rFonts w:asciiTheme="minorHAnsi" w:hAnsiTheme="minorHAnsi"/>
          <w:b/>
          <w:sz w:val="22"/>
          <w:szCs w:val="22"/>
        </w:rPr>
      </w:pPr>
    </w:p>
    <w:p w14:paraId="44752482" w14:textId="77777777" w:rsidR="00DA3916" w:rsidRDefault="00DA3916" w:rsidP="00E266A7">
      <w:pPr>
        <w:ind w:right="284"/>
        <w:jc w:val="center"/>
        <w:rPr>
          <w:rFonts w:asciiTheme="minorHAnsi" w:hAnsiTheme="minorHAnsi"/>
          <w:b/>
          <w:sz w:val="22"/>
          <w:szCs w:val="22"/>
        </w:rPr>
      </w:pPr>
    </w:p>
    <w:p w14:paraId="57EE5A62" w14:textId="77777777" w:rsidR="00DA3916" w:rsidRPr="00674E7F" w:rsidRDefault="00DA3916" w:rsidP="00E266A7">
      <w:pPr>
        <w:ind w:right="284"/>
        <w:jc w:val="center"/>
        <w:rPr>
          <w:rFonts w:asciiTheme="minorHAnsi" w:hAnsiTheme="minorHAnsi"/>
          <w:b/>
          <w:sz w:val="22"/>
          <w:szCs w:val="22"/>
        </w:rPr>
      </w:pPr>
    </w:p>
    <w:p w14:paraId="43789D6D" w14:textId="58776BA3" w:rsidR="00FE283B" w:rsidRPr="00BB7A71" w:rsidRDefault="00934D52" w:rsidP="005D1541">
      <w:pPr>
        <w:spacing w:after="200" w:line="276" w:lineRule="auto"/>
        <w:jc w:val="center"/>
        <w:rPr>
          <w:rFonts w:ascii="Calibri" w:hAnsi="Calibri"/>
          <w:b/>
          <w:sz w:val="32"/>
          <w:szCs w:val="32"/>
        </w:rPr>
      </w:pPr>
      <w:r w:rsidRPr="00BB7A71">
        <w:rPr>
          <w:rFonts w:ascii="Calibri" w:hAnsi="Calibri"/>
          <w:b/>
          <w:sz w:val="32"/>
          <w:szCs w:val="32"/>
        </w:rPr>
        <w:t>A</w:t>
      </w:r>
      <w:r w:rsidR="00D51B7C" w:rsidRPr="00BB7A71">
        <w:rPr>
          <w:rFonts w:ascii="Calibri" w:hAnsi="Calibri"/>
          <w:b/>
          <w:sz w:val="32"/>
          <w:szCs w:val="32"/>
        </w:rPr>
        <w:t>NEXO 1</w:t>
      </w:r>
    </w:p>
    <w:p w14:paraId="053C3BF6" w14:textId="77777777" w:rsidR="00D401C2" w:rsidRPr="00D401C2" w:rsidRDefault="00D401C2">
      <w:pPr>
        <w:rPr>
          <w:rFonts w:asciiTheme="minorHAnsi" w:hAnsiTheme="minorHAnsi"/>
          <w:sz w:val="14"/>
          <w:szCs w:val="14"/>
        </w:rPr>
      </w:pPr>
    </w:p>
    <w:tbl>
      <w:tblPr>
        <w:tblW w:w="10872" w:type="dxa"/>
        <w:jc w:val="center"/>
        <w:tblCellMar>
          <w:left w:w="70" w:type="dxa"/>
          <w:right w:w="70" w:type="dxa"/>
        </w:tblCellMar>
        <w:tblLook w:val="04A0" w:firstRow="1" w:lastRow="0" w:firstColumn="1" w:lastColumn="0" w:noHBand="0" w:noVBand="1"/>
      </w:tblPr>
      <w:tblGrid>
        <w:gridCol w:w="880"/>
        <w:gridCol w:w="1407"/>
        <w:gridCol w:w="5074"/>
        <w:gridCol w:w="991"/>
        <w:gridCol w:w="1427"/>
        <w:gridCol w:w="1093"/>
      </w:tblGrid>
      <w:tr w:rsidR="00AE48E6" w:rsidRPr="00DA46E9" w14:paraId="4634AE0E" w14:textId="77777777" w:rsidTr="00BB7A71">
        <w:trPr>
          <w:trHeight w:val="444"/>
          <w:jc w:val="center"/>
        </w:trPr>
        <w:tc>
          <w:tcPr>
            <w:tcW w:w="880" w:type="dxa"/>
            <w:tcBorders>
              <w:top w:val="single" w:sz="8" w:space="0" w:color="auto"/>
              <w:left w:val="single" w:sz="8" w:space="0" w:color="auto"/>
              <w:bottom w:val="single" w:sz="8" w:space="0" w:color="auto"/>
              <w:right w:val="single" w:sz="8" w:space="0" w:color="auto"/>
            </w:tcBorders>
            <w:shd w:val="clear" w:color="auto" w:fill="89E9FF"/>
            <w:noWrap/>
            <w:vAlign w:val="center"/>
            <w:hideMark/>
          </w:tcPr>
          <w:p w14:paraId="3E544912"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PARTIDA</w:t>
            </w:r>
          </w:p>
        </w:tc>
        <w:tc>
          <w:tcPr>
            <w:tcW w:w="1407" w:type="dxa"/>
            <w:tcBorders>
              <w:top w:val="single" w:sz="8" w:space="0" w:color="auto"/>
              <w:left w:val="nil"/>
              <w:bottom w:val="single" w:sz="8" w:space="0" w:color="auto"/>
              <w:right w:val="single" w:sz="8" w:space="0" w:color="auto"/>
            </w:tcBorders>
            <w:shd w:val="clear" w:color="auto" w:fill="89E9FF"/>
            <w:noWrap/>
            <w:vAlign w:val="center"/>
            <w:hideMark/>
          </w:tcPr>
          <w:p w14:paraId="4284052A"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CLAVE</w:t>
            </w:r>
          </w:p>
        </w:tc>
        <w:tc>
          <w:tcPr>
            <w:tcW w:w="5074" w:type="dxa"/>
            <w:tcBorders>
              <w:top w:val="single" w:sz="8" w:space="0" w:color="auto"/>
              <w:left w:val="nil"/>
              <w:bottom w:val="single" w:sz="8" w:space="0" w:color="auto"/>
              <w:right w:val="single" w:sz="8" w:space="0" w:color="auto"/>
            </w:tcBorders>
            <w:shd w:val="clear" w:color="auto" w:fill="89E9FF"/>
            <w:vAlign w:val="center"/>
            <w:hideMark/>
          </w:tcPr>
          <w:p w14:paraId="5DC6FCFD"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DESCRIPCIÓN</w:t>
            </w:r>
          </w:p>
        </w:tc>
        <w:tc>
          <w:tcPr>
            <w:tcW w:w="991" w:type="dxa"/>
            <w:tcBorders>
              <w:top w:val="single" w:sz="8" w:space="0" w:color="auto"/>
              <w:left w:val="nil"/>
              <w:bottom w:val="single" w:sz="8" w:space="0" w:color="auto"/>
              <w:right w:val="single" w:sz="8" w:space="0" w:color="auto"/>
            </w:tcBorders>
            <w:shd w:val="clear" w:color="auto" w:fill="89E9FF"/>
            <w:noWrap/>
            <w:vAlign w:val="center"/>
            <w:hideMark/>
          </w:tcPr>
          <w:p w14:paraId="35E462DB"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UNIDAD DE MEDIDA</w:t>
            </w:r>
          </w:p>
        </w:tc>
        <w:tc>
          <w:tcPr>
            <w:tcW w:w="1427" w:type="dxa"/>
            <w:tcBorders>
              <w:top w:val="single" w:sz="8" w:space="0" w:color="auto"/>
              <w:left w:val="nil"/>
              <w:bottom w:val="single" w:sz="8" w:space="0" w:color="auto"/>
              <w:right w:val="single" w:sz="8" w:space="0" w:color="auto"/>
            </w:tcBorders>
            <w:shd w:val="clear" w:color="auto" w:fill="89E9FF"/>
            <w:noWrap/>
            <w:vAlign w:val="center"/>
            <w:hideMark/>
          </w:tcPr>
          <w:p w14:paraId="15B14972"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PRESENTACIÓN</w:t>
            </w:r>
          </w:p>
        </w:tc>
        <w:tc>
          <w:tcPr>
            <w:tcW w:w="1093" w:type="dxa"/>
            <w:tcBorders>
              <w:top w:val="single" w:sz="8" w:space="0" w:color="auto"/>
              <w:left w:val="nil"/>
              <w:bottom w:val="single" w:sz="8" w:space="0" w:color="auto"/>
              <w:right w:val="single" w:sz="8" w:space="0" w:color="auto"/>
            </w:tcBorders>
            <w:shd w:val="clear" w:color="auto" w:fill="89E9FF"/>
            <w:vAlign w:val="center"/>
            <w:hideMark/>
          </w:tcPr>
          <w:p w14:paraId="4D5B64BE" w14:textId="77777777" w:rsidR="00AE48E6" w:rsidRPr="00BB7A71" w:rsidRDefault="00AE48E6" w:rsidP="00CD2F51">
            <w:pPr>
              <w:jc w:val="center"/>
              <w:rPr>
                <w:rFonts w:ascii="Calibri" w:hAnsi="Calibri"/>
                <w:b/>
                <w:bCs/>
                <w:color w:val="000000"/>
                <w:lang w:val="es-MX" w:eastAsia="es-MX"/>
              </w:rPr>
            </w:pPr>
            <w:r w:rsidRPr="00BB7A71">
              <w:rPr>
                <w:rFonts w:ascii="Calibri" w:hAnsi="Calibri"/>
                <w:b/>
                <w:bCs/>
                <w:color w:val="000000"/>
                <w:lang w:val="es-MX" w:eastAsia="es-MX"/>
              </w:rPr>
              <w:t>CANTIDAD</w:t>
            </w:r>
          </w:p>
        </w:tc>
      </w:tr>
      <w:tr w:rsidR="00AE48E6" w:rsidRPr="00DA46E9" w14:paraId="4D547A9D" w14:textId="77777777" w:rsidTr="00BB7A71">
        <w:trPr>
          <w:trHeight w:val="199"/>
          <w:jc w:val="center"/>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6E06318A" w14:textId="77777777" w:rsidR="00AE48E6" w:rsidRPr="00C429C5" w:rsidRDefault="00AE48E6" w:rsidP="00CD2F51">
            <w:pPr>
              <w:jc w:val="center"/>
              <w:rPr>
                <w:rFonts w:ascii="Calibri" w:hAnsi="Calibri"/>
                <w:color w:val="000000"/>
                <w:lang w:val="es-MX" w:eastAsia="es-MX"/>
              </w:rPr>
            </w:pPr>
            <w:r w:rsidRPr="00C429C5">
              <w:rPr>
                <w:rFonts w:ascii="Calibri" w:hAnsi="Calibri"/>
                <w:color w:val="000000"/>
                <w:lang w:val="es-MX" w:eastAsia="es-MX"/>
              </w:rPr>
              <w:t>1</w:t>
            </w:r>
          </w:p>
        </w:tc>
        <w:tc>
          <w:tcPr>
            <w:tcW w:w="1407" w:type="dxa"/>
            <w:tcBorders>
              <w:top w:val="nil"/>
              <w:left w:val="nil"/>
              <w:bottom w:val="single" w:sz="8" w:space="0" w:color="auto"/>
              <w:right w:val="single" w:sz="8" w:space="0" w:color="auto"/>
            </w:tcBorders>
            <w:shd w:val="clear" w:color="auto" w:fill="auto"/>
            <w:noWrap/>
            <w:vAlign w:val="center"/>
          </w:tcPr>
          <w:p w14:paraId="7EA76EE5" w14:textId="79F41041" w:rsidR="00AE48E6" w:rsidRPr="00C429C5" w:rsidRDefault="005D1541" w:rsidP="00CD2F51">
            <w:pPr>
              <w:jc w:val="center"/>
              <w:rPr>
                <w:rFonts w:ascii="Calibri" w:hAnsi="Calibri"/>
                <w:color w:val="000000"/>
                <w:lang w:val="es-MX" w:eastAsia="es-MX"/>
              </w:rPr>
            </w:pPr>
            <w:r w:rsidRPr="00C429C5">
              <w:rPr>
                <w:rFonts w:ascii="Calibri" w:hAnsi="Calibri"/>
                <w:color w:val="000000"/>
                <w:lang w:val="es-MX" w:eastAsia="es-MX"/>
              </w:rPr>
              <w:t>0100006046.00</w:t>
            </w:r>
          </w:p>
        </w:tc>
        <w:tc>
          <w:tcPr>
            <w:tcW w:w="5074" w:type="dxa"/>
            <w:tcBorders>
              <w:top w:val="nil"/>
              <w:left w:val="nil"/>
              <w:bottom w:val="single" w:sz="8" w:space="0" w:color="auto"/>
              <w:right w:val="single" w:sz="8" w:space="0" w:color="auto"/>
            </w:tcBorders>
            <w:shd w:val="clear" w:color="auto" w:fill="auto"/>
            <w:vAlign w:val="center"/>
          </w:tcPr>
          <w:p w14:paraId="78563974" w14:textId="516CB34D" w:rsidR="00AE48E6" w:rsidRPr="00C429C5" w:rsidRDefault="005D1541" w:rsidP="00CD2F51">
            <w:pPr>
              <w:jc w:val="center"/>
              <w:rPr>
                <w:rFonts w:ascii="Calibri" w:hAnsi="Calibri"/>
                <w:color w:val="000000"/>
                <w:lang w:val="es-MX" w:eastAsia="es-MX"/>
              </w:rPr>
            </w:pPr>
            <w:r w:rsidRPr="00C429C5">
              <w:rPr>
                <w:rFonts w:ascii="Calibri" w:hAnsi="Calibri"/>
                <w:color w:val="000000"/>
                <w:lang w:val="es-MX" w:eastAsia="es-MX"/>
              </w:rPr>
              <w:t>TRASTUZUMAB SOLUCIÓN INYECTABLE CADA FRASCO ÁMPULA CONTIENE: TRASTUZUMAB 600 MG ENVASE CON UN FRASCO ÁMPULA CON 5 ML (600 MG/5 ML)</w:t>
            </w:r>
          </w:p>
        </w:tc>
        <w:tc>
          <w:tcPr>
            <w:tcW w:w="991" w:type="dxa"/>
            <w:tcBorders>
              <w:top w:val="nil"/>
              <w:left w:val="nil"/>
              <w:bottom w:val="single" w:sz="8" w:space="0" w:color="auto"/>
              <w:right w:val="single" w:sz="8" w:space="0" w:color="auto"/>
            </w:tcBorders>
            <w:shd w:val="clear" w:color="auto" w:fill="auto"/>
            <w:noWrap/>
            <w:vAlign w:val="center"/>
          </w:tcPr>
          <w:p w14:paraId="1EE7177F" w14:textId="77777777" w:rsidR="00AE48E6" w:rsidRPr="00BB7A71" w:rsidRDefault="00AE48E6" w:rsidP="00CD2F51">
            <w:pPr>
              <w:jc w:val="center"/>
              <w:rPr>
                <w:rFonts w:ascii="Calibri" w:hAnsi="Calibri"/>
                <w:color w:val="000000"/>
                <w:lang w:val="es-MX" w:eastAsia="es-MX"/>
              </w:rPr>
            </w:pPr>
            <w:r w:rsidRPr="00BB7A71">
              <w:rPr>
                <w:rFonts w:ascii="Calibri" w:hAnsi="Calibri"/>
                <w:color w:val="000000"/>
                <w:lang w:val="es-MX" w:eastAsia="es-MX"/>
              </w:rPr>
              <w:t>ENVASE</w:t>
            </w:r>
          </w:p>
        </w:tc>
        <w:tc>
          <w:tcPr>
            <w:tcW w:w="1427" w:type="dxa"/>
            <w:tcBorders>
              <w:top w:val="nil"/>
              <w:left w:val="nil"/>
              <w:bottom w:val="single" w:sz="8" w:space="0" w:color="auto"/>
              <w:right w:val="single" w:sz="8" w:space="0" w:color="auto"/>
            </w:tcBorders>
            <w:shd w:val="clear" w:color="auto" w:fill="auto"/>
            <w:noWrap/>
            <w:vAlign w:val="center"/>
          </w:tcPr>
          <w:p w14:paraId="227D1C76" w14:textId="4C22ABC7" w:rsidR="00AE48E6" w:rsidRPr="00BB7A71" w:rsidRDefault="005D1541" w:rsidP="00CD2F51">
            <w:pPr>
              <w:jc w:val="center"/>
              <w:rPr>
                <w:rFonts w:ascii="Calibri" w:hAnsi="Calibri"/>
                <w:color w:val="000000"/>
                <w:lang w:val="es-MX" w:eastAsia="es-MX"/>
              </w:rPr>
            </w:pPr>
            <w:r w:rsidRPr="00BB7A71">
              <w:rPr>
                <w:rFonts w:ascii="Calibri" w:hAnsi="Calibri"/>
                <w:color w:val="000000"/>
                <w:lang w:val="es-MX" w:eastAsia="es-MX"/>
              </w:rPr>
              <w:t>C/1</w:t>
            </w:r>
          </w:p>
        </w:tc>
        <w:tc>
          <w:tcPr>
            <w:tcW w:w="1093" w:type="dxa"/>
            <w:tcBorders>
              <w:top w:val="nil"/>
              <w:left w:val="nil"/>
              <w:bottom w:val="single" w:sz="8" w:space="0" w:color="auto"/>
              <w:right w:val="single" w:sz="8" w:space="0" w:color="auto"/>
            </w:tcBorders>
            <w:shd w:val="clear" w:color="auto" w:fill="auto"/>
            <w:noWrap/>
            <w:vAlign w:val="center"/>
          </w:tcPr>
          <w:p w14:paraId="34B98C9F" w14:textId="72FC677B" w:rsidR="00AE48E6" w:rsidRPr="00BB7A71" w:rsidRDefault="007160D5" w:rsidP="00CD2F51">
            <w:pPr>
              <w:jc w:val="center"/>
              <w:rPr>
                <w:rFonts w:ascii="Calibri" w:hAnsi="Calibri"/>
                <w:color w:val="000000"/>
                <w:highlight w:val="yellow"/>
                <w:lang w:val="es-MX" w:eastAsia="es-MX"/>
              </w:rPr>
            </w:pPr>
            <w:r w:rsidRPr="00C429C5">
              <w:rPr>
                <w:rFonts w:ascii="Calibri" w:hAnsi="Calibri"/>
                <w:color w:val="000000"/>
                <w:lang w:val="es-MX" w:eastAsia="es-MX"/>
              </w:rPr>
              <w:t>280</w:t>
            </w:r>
          </w:p>
        </w:tc>
      </w:tr>
    </w:tbl>
    <w:p w14:paraId="55D1198B" w14:textId="77777777" w:rsidR="00265704" w:rsidRDefault="00265704" w:rsidP="00521B8D">
      <w:pPr>
        <w:jc w:val="center"/>
        <w:rPr>
          <w:rFonts w:asciiTheme="minorHAnsi" w:hAnsiTheme="minorHAnsi"/>
          <w:b/>
        </w:rPr>
      </w:pPr>
    </w:p>
    <w:p w14:paraId="51CDBE3D" w14:textId="77777777" w:rsidR="00265704" w:rsidRDefault="00265704" w:rsidP="00521B8D">
      <w:pPr>
        <w:jc w:val="center"/>
        <w:rPr>
          <w:rFonts w:asciiTheme="minorHAnsi" w:hAnsiTheme="minorHAnsi"/>
          <w:b/>
        </w:rPr>
      </w:pPr>
    </w:p>
    <w:p w14:paraId="5D0814B5" w14:textId="77777777" w:rsidR="00265704" w:rsidRDefault="00265704" w:rsidP="00521B8D">
      <w:pPr>
        <w:jc w:val="center"/>
        <w:rPr>
          <w:rFonts w:asciiTheme="minorHAnsi" w:hAnsiTheme="minorHAnsi"/>
          <w:b/>
        </w:rPr>
      </w:pPr>
    </w:p>
    <w:p w14:paraId="1A0F48D6" w14:textId="77777777" w:rsidR="00265704" w:rsidRDefault="00265704" w:rsidP="00521B8D">
      <w:pPr>
        <w:jc w:val="center"/>
        <w:rPr>
          <w:rFonts w:asciiTheme="minorHAnsi" w:hAnsiTheme="minorHAnsi"/>
          <w:b/>
        </w:rPr>
      </w:pPr>
    </w:p>
    <w:p w14:paraId="5769EE7E" w14:textId="77777777" w:rsidR="00265704" w:rsidRDefault="00265704" w:rsidP="00521B8D">
      <w:pPr>
        <w:jc w:val="center"/>
        <w:rPr>
          <w:rFonts w:asciiTheme="minorHAnsi" w:hAnsiTheme="minorHAnsi"/>
          <w:b/>
        </w:rPr>
      </w:pPr>
    </w:p>
    <w:p w14:paraId="15EF2CD2" w14:textId="77777777" w:rsidR="00265704" w:rsidRDefault="00265704" w:rsidP="00521B8D">
      <w:pPr>
        <w:jc w:val="center"/>
        <w:rPr>
          <w:rFonts w:asciiTheme="minorHAnsi" w:hAnsiTheme="minorHAnsi"/>
          <w:b/>
        </w:rPr>
      </w:pPr>
    </w:p>
    <w:p w14:paraId="13972DFD" w14:textId="77777777" w:rsidR="00265704" w:rsidRDefault="00265704" w:rsidP="00521B8D">
      <w:pPr>
        <w:jc w:val="center"/>
        <w:rPr>
          <w:rFonts w:asciiTheme="minorHAnsi" w:hAnsiTheme="minorHAnsi"/>
          <w:b/>
        </w:rPr>
      </w:pPr>
    </w:p>
    <w:p w14:paraId="29CBF125" w14:textId="77777777" w:rsidR="00265704" w:rsidRDefault="00265704" w:rsidP="00521B8D">
      <w:pPr>
        <w:jc w:val="center"/>
        <w:rPr>
          <w:rFonts w:asciiTheme="minorHAnsi" w:hAnsiTheme="minorHAnsi"/>
          <w:b/>
        </w:rPr>
      </w:pPr>
    </w:p>
    <w:p w14:paraId="5CCE251B" w14:textId="77777777" w:rsidR="00AE25F5" w:rsidRDefault="00AE25F5" w:rsidP="00521B8D">
      <w:pPr>
        <w:jc w:val="center"/>
        <w:rPr>
          <w:rFonts w:asciiTheme="minorHAnsi" w:hAnsiTheme="minorHAnsi"/>
          <w:b/>
        </w:rPr>
      </w:pPr>
    </w:p>
    <w:p w14:paraId="6B725A04" w14:textId="77777777" w:rsidR="00AE25F5" w:rsidRDefault="00AE25F5" w:rsidP="00521B8D">
      <w:pPr>
        <w:jc w:val="center"/>
        <w:rPr>
          <w:rFonts w:asciiTheme="minorHAnsi" w:hAnsiTheme="minorHAnsi"/>
          <w:b/>
        </w:rPr>
      </w:pPr>
    </w:p>
    <w:p w14:paraId="1CF44A29" w14:textId="77777777" w:rsidR="00AE25F5" w:rsidRDefault="00AE25F5" w:rsidP="00521B8D">
      <w:pPr>
        <w:jc w:val="center"/>
        <w:rPr>
          <w:rFonts w:asciiTheme="minorHAnsi" w:hAnsiTheme="minorHAnsi"/>
          <w:b/>
        </w:rPr>
      </w:pPr>
    </w:p>
    <w:p w14:paraId="62CDC05D" w14:textId="77777777" w:rsidR="00AE25F5" w:rsidRDefault="00AE25F5" w:rsidP="00521B8D">
      <w:pPr>
        <w:jc w:val="center"/>
        <w:rPr>
          <w:rFonts w:asciiTheme="minorHAnsi" w:hAnsiTheme="minorHAnsi"/>
          <w:b/>
        </w:rPr>
      </w:pPr>
    </w:p>
    <w:p w14:paraId="0A5995D7" w14:textId="77777777" w:rsidR="00AE25F5" w:rsidRDefault="00AE25F5" w:rsidP="00521B8D">
      <w:pPr>
        <w:jc w:val="center"/>
        <w:rPr>
          <w:rFonts w:asciiTheme="minorHAnsi" w:hAnsiTheme="minorHAnsi"/>
          <w:b/>
        </w:rPr>
      </w:pPr>
    </w:p>
    <w:p w14:paraId="29D61BB8" w14:textId="77777777" w:rsidR="00AE25F5" w:rsidRDefault="00AE25F5" w:rsidP="00521B8D">
      <w:pPr>
        <w:jc w:val="center"/>
        <w:rPr>
          <w:rFonts w:asciiTheme="minorHAnsi" w:hAnsiTheme="minorHAnsi"/>
          <w:b/>
        </w:rPr>
      </w:pPr>
    </w:p>
    <w:p w14:paraId="15F227AE" w14:textId="77777777" w:rsidR="00AE25F5" w:rsidRDefault="00AE25F5" w:rsidP="00521B8D">
      <w:pPr>
        <w:jc w:val="center"/>
        <w:rPr>
          <w:rFonts w:asciiTheme="minorHAnsi" w:hAnsiTheme="minorHAnsi"/>
          <w:b/>
        </w:rPr>
      </w:pPr>
    </w:p>
    <w:p w14:paraId="05E8FCC8" w14:textId="77777777" w:rsidR="00AE25F5" w:rsidRDefault="00AE25F5" w:rsidP="00521B8D">
      <w:pPr>
        <w:jc w:val="center"/>
        <w:rPr>
          <w:rFonts w:asciiTheme="minorHAnsi" w:hAnsiTheme="minorHAnsi"/>
          <w:b/>
        </w:rPr>
      </w:pPr>
    </w:p>
    <w:p w14:paraId="56362B78" w14:textId="77777777" w:rsidR="00AE25F5" w:rsidRDefault="00AE25F5" w:rsidP="00521B8D">
      <w:pPr>
        <w:jc w:val="center"/>
        <w:rPr>
          <w:rFonts w:asciiTheme="minorHAnsi" w:hAnsiTheme="minorHAnsi"/>
          <w:b/>
        </w:rPr>
      </w:pPr>
    </w:p>
    <w:p w14:paraId="772E77E0" w14:textId="77777777" w:rsidR="00AE25F5" w:rsidRDefault="00AE25F5" w:rsidP="00521B8D">
      <w:pPr>
        <w:jc w:val="center"/>
        <w:rPr>
          <w:rFonts w:asciiTheme="minorHAnsi" w:hAnsiTheme="minorHAnsi"/>
          <w:b/>
        </w:rPr>
      </w:pPr>
    </w:p>
    <w:p w14:paraId="4CB9D20C" w14:textId="77777777" w:rsidR="00AE25F5" w:rsidRDefault="00AE25F5" w:rsidP="00521B8D">
      <w:pPr>
        <w:jc w:val="center"/>
        <w:rPr>
          <w:rFonts w:asciiTheme="minorHAnsi" w:hAnsiTheme="minorHAnsi"/>
          <w:b/>
        </w:rPr>
      </w:pPr>
    </w:p>
    <w:p w14:paraId="0FBBF200" w14:textId="77777777" w:rsidR="00AE25F5" w:rsidRDefault="00AE25F5" w:rsidP="00521B8D">
      <w:pPr>
        <w:jc w:val="center"/>
        <w:rPr>
          <w:rFonts w:asciiTheme="minorHAnsi" w:hAnsiTheme="minorHAnsi"/>
          <w:b/>
        </w:rPr>
      </w:pPr>
    </w:p>
    <w:p w14:paraId="383FA319" w14:textId="77777777" w:rsidR="00AE25F5" w:rsidRDefault="00AE25F5" w:rsidP="00521B8D">
      <w:pPr>
        <w:jc w:val="center"/>
        <w:rPr>
          <w:rFonts w:asciiTheme="minorHAnsi" w:hAnsiTheme="minorHAnsi"/>
          <w:b/>
        </w:rPr>
      </w:pPr>
    </w:p>
    <w:p w14:paraId="7C60B94A" w14:textId="77777777" w:rsidR="00AE25F5" w:rsidRDefault="00AE25F5" w:rsidP="00521B8D">
      <w:pPr>
        <w:jc w:val="center"/>
        <w:rPr>
          <w:rFonts w:asciiTheme="minorHAnsi" w:hAnsiTheme="minorHAnsi"/>
          <w:b/>
        </w:rPr>
      </w:pPr>
    </w:p>
    <w:p w14:paraId="25B14977" w14:textId="77777777" w:rsidR="00AE25F5" w:rsidRDefault="00AE25F5" w:rsidP="00521B8D">
      <w:pPr>
        <w:jc w:val="center"/>
        <w:rPr>
          <w:rFonts w:asciiTheme="minorHAnsi" w:hAnsiTheme="minorHAnsi"/>
          <w:b/>
        </w:rPr>
      </w:pPr>
    </w:p>
    <w:p w14:paraId="1D5C1E31" w14:textId="77777777" w:rsidR="00AE25F5" w:rsidRDefault="00AE25F5" w:rsidP="00521B8D">
      <w:pPr>
        <w:jc w:val="center"/>
        <w:rPr>
          <w:rFonts w:asciiTheme="minorHAnsi" w:hAnsiTheme="minorHAnsi"/>
          <w:b/>
        </w:rPr>
      </w:pPr>
    </w:p>
    <w:p w14:paraId="71FF0DF9" w14:textId="77777777" w:rsidR="00AE25F5" w:rsidRDefault="00AE25F5" w:rsidP="00521B8D">
      <w:pPr>
        <w:jc w:val="center"/>
        <w:rPr>
          <w:rFonts w:asciiTheme="minorHAnsi" w:hAnsiTheme="minorHAnsi"/>
          <w:b/>
        </w:rPr>
      </w:pPr>
    </w:p>
    <w:p w14:paraId="60C7F0EE" w14:textId="77777777" w:rsidR="00AE25F5" w:rsidRDefault="00AE25F5" w:rsidP="00521B8D">
      <w:pPr>
        <w:jc w:val="center"/>
        <w:rPr>
          <w:rFonts w:asciiTheme="minorHAnsi" w:hAnsiTheme="minorHAnsi"/>
          <w:b/>
        </w:rPr>
      </w:pPr>
    </w:p>
    <w:p w14:paraId="7172D4D1" w14:textId="77777777" w:rsidR="00AE25F5" w:rsidRDefault="00AE25F5" w:rsidP="00521B8D">
      <w:pPr>
        <w:jc w:val="center"/>
        <w:rPr>
          <w:rFonts w:asciiTheme="minorHAnsi" w:hAnsiTheme="minorHAnsi"/>
          <w:b/>
        </w:rPr>
      </w:pPr>
    </w:p>
    <w:p w14:paraId="5D5B4784" w14:textId="77777777" w:rsidR="00AE25F5" w:rsidRDefault="00AE25F5" w:rsidP="00521B8D">
      <w:pPr>
        <w:jc w:val="center"/>
        <w:rPr>
          <w:rFonts w:asciiTheme="minorHAnsi" w:hAnsiTheme="minorHAnsi"/>
          <w:b/>
        </w:rPr>
      </w:pPr>
    </w:p>
    <w:p w14:paraId="11D37AE2" w14:textId="77777777" w:rsidR="00AE25F5" w:rsidRDefault="00AE25F5" w:rsidP="00521B8D">
      <w:pPr>
        <w:jc w:val="center"/>
        <w:rPr>
          <w:rFonts w:asciiTheme="minorHAnsi" w:hAnsiTheme="minorHAnsi"/>
          <w:b/>
        </w:rPr>
      </w:pPr>
    </w:p>
    <w:p w14:paraId="791DE11A" w14:textId="77777777" w:rsidR="00AE25F5" w:rsidRDefault="00AE25F5" w:rsidP="00521B8D">
      <w:pPr>
        <w:jc w:val="center"/>
        <w:rPr>
          <w:rFonts w:asciiTheme="minorHAnsi" w:hAnsiTheme="minorHAnsi"/>
          <w:b/>
        </w:rPr>
      </w:pPr>
    </w:p>
    <w:p w14:paraId="1F0EBB8C" w14:textId="77777777" w:rsidR="00AE48E6" w:rsidRDefault="00AE48E6" w:rsidP="00521B8D">
      <w:pPr>
        <w:jc w:val="center"/>
        <w:rPr>
          <w:rFonts w:asciiTheme="minorHAnsi" w:hAnsiTheme="minorHAnsi"/>
          <w:b/>
        </w:rPr>
      </w:pPr>
    </w:p>
    <w:p w14:paraId="1A537D8F" w14:textId="77777777" w:rsidR="007160D5" w:rsidRDefault="007160D5" w:rsidP="00521B8D">
      <w:pPr>
        <w:jc w:val="center"/>
        <w:rPr>
          <w:rFonts w:asciiTheme="minorHAnsi" w:hAnsiTheme="minorHAnsi"/>
          <w:b/>
        </w:rPr>
      </w:pPr>
    </w:p>
    <w:p w14:paraId="1D52BA54" w14:textId="77777777" w:rsidR="007160D5" w:rsidRDefault="007160D5" w:rsidP="00521B8D">
      <w:pPr>
        <w:jc w:val="center"/>
        <w:rPr>
          <w:rFonts w:asciiTheme="minorHAnsi" w:hAnsiTheme="minorHAnsi"/>
          <w:b/>
        </w:rPr>
      </w:pPr>
    </w:p>
    <w:p w14:paraId="1375D156" w14:textId="77777777" w:rsidR="007160D5" w:rsidRDefault="007160D5" w:rsidP="00521B8D">
      <w:pPr>
        <w:jc w:val="center"/>
        <w:rPr>
          <w:rFonts w:asciiTheme="minorHAnsi" w:hAnsiTheme="minorHAnsi"/>
          <w:b/>
        </w:rPr>
      </w:pPr>
    </w:p>
    <w:p w14:paraId="133DA26F" w14:textId="77777777" w:rsidR="00AE48E6" w:rsidRDefault="00AE48E6" w:rsidP="00521B8D">
      <w:pPr>
        <w:jc w:val="center"/>
        <w:rPr>
          <w:rFonts w:asciiTheme="minorHAnsi" w:hAnsiTheme="minorHAnsi"/>
          <w:b/>
        </w:rPr>
      </w:pPr>
    </w:p>
    <w:p w14:paraId="3E8D409F" w14:textId="77777777" w:rsidR="00AE48E6" w:rsidRDefault="00AE48E6" w:rsidP="00521B8D">
      <w:pPr>
        <w:jc w:val="center"/>
        <w:rPr>
          <w:rFonts w:asciiTheme="minorHAnsi" w:hAnsiTheme="minorHAnsi"/>
          <w:b/>
        </w:rPr>
      </w:pPr>
    </w:p>
    <w:p w14:paraId="4BF4F01C" w14:textId="77777777" w:rsidR="00AE48E6" w:rsidRDefault="00AE48E6" w:rsidP="00521B8D">
      <w:pPr>
        <w:jc w:val="center"/>
        <w:rPr>
          <w:rFonts w:asciiTheme="minorHAnsi" w:hAnsiTheme="minorHAnsi"/>
          <w:b/>
        </w:rPr>
      </w:pPr>
    </w:p>
    <w:p w14:paraId="0A519AB5" w14:textId="77777777" w:rsidR="00AE25F5" w:rsidRDefault="00AE25F5" w:rsidP="00521B8D">
      <w:pPr>
        <w:jc w:val="center"/>
        <w:rPr>
          <w:rFonts w:asciiTheme="minorHAnsi" w:hAnsiTheme="minorHAnsi"/>
          <w:b/>
        </w:rPr>
      </w:pPr>
    </w:p>
    <w:p w14:paraId="77A8D9C2" w14:textId="77777777" w:rsidR="00AE25F5" w:rsidRDefault="00AE25F5" w:rsidP="00521B8D">
      <w:pPr>
        <w:jc w:val="center"/>
        <w:rPr>
          <w:rFonts w:asciiTheme="minorHAnsi" w:hAnsiTheme="minorHAnsi"/>
          <w:b/>
        </w:rPr>
      </w:pPr>
    </w:p>
    <w:p w14:paraId="7F78909A" w14:textId="77777777" w:rsidR="00AE48E6" w:rsidRPr="00BB7A71" w:rsidRDefault="00AE48E6" w:rsidP="00BB7A7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9E9FF"/>
        <w:jc w:val="center"/>
        <w:rPr>
          <w:rFonts w:ascii="Calibri" w:hAnsi="Calibri"/>
          <w:b/>
          <w:sz w:val="28"/>
          <w:szCs w:val="28"/>
        </w:rPr>
      </w:pPr>
      <w:r w:rsidRPr="00BB7A71">
        <w:rPr>
          <w:rFonts w:ascii="Calibri" w:hAnsi="Calibri"/>
          <w:b/>
          <w:sz w:val="28"/>
          <w:szCs w:val="28"/>
        </w:rPr>
        <w:t>ANEXO 2</w:t>
      </w:r>
    </w:p>
    <w:p w14:paraId="4F505EE7" w14:textId="77777777" w:rsidR="00AE48E6" w:rsidRPr="00007CCB" w:rsidRDefault="00AE48E6" w:rsidP="00AE48E6">
      <w:pPr>
        <w:tabs>
          <w:tab w:val="left" w:pos="4253"/>
          <w:tab w:val="left" w:pos="7797"/>
        </w:tabs>
        <w:jc w:val="center"/>
        <w:rPr>
          <w:rFonts w:ascii="Calibri" w:hAnsi="Calibri"/>
        </w:rPr>
      </w:pPr>
      <w:r w:rsidRPr="00007CCB">
        <w:rPr>
          <w:rFonts w:ascii="Calibri" w:hAnsi="Calibri"/>
          <w:b/>
        </w:rPr>
        <w:t>FORMATO DE PROPOSICIÓN TÉCNICA</w:t>
      </w:r>
    </w:p>
    <w:p w14:paraId="5955A09A" w14:textId="77777777" w:rsidR="00AE48E6" w:rsidRPr="001512E5" w:rsidRDefault="00AE48E6" w:rsidP="00AE48E6">
      <w:pPr>
        <w:jc w:val="center"/>
        <w:rPr>
          <w:rFonts w:ascii="Calibri" w:hAnsi="Calibri"/>
        </w:rPr>
      </w:pPr>
      <w:r w:rsidRPr="001512E5">
        <w:rPr>
          <w:rFonts w:ascii="Calibri" w:hAnsi="Calibri"/>
        </w:rPr>
        <w:t>(Deberá contener las características solicitadas en el anexo 1)</w:t>
      </w:r>
    </w:p>
    <w:p w14:paraId="44FF283C" w14:textId="77777777" w:rsidR="00AE48E6" w:rsidRPr="00007CCB" w:rsidRDefault="00AE48E6" w:rsidP="00AE48E6">
      <w:pPr>
        <w:tabs>
          <w:tab w:val="left" w:pos="4253"/>
          <w:tab w:val="left" w:pos="7797"/>
        </w:tabs>
        <w:jc w:val="right"/>
        <w:rPr>
          <w:rFonts w:ascii="Calibri" w:hAnsi="Calibri"/>
        </w:rPr>
      </w:pPr>
    </w:p>
    <w:p w14:paraId="0BB75C0B" w14:textId="77777777" w:rsidR="00AE48E6" w:rsidRPr="00007CCB" w:rsidRDefault="00AE48E6" w:rsidP="00AE48E6">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E48E6" w:rsidRPr="00007CCB" w14:paraId="2C83680D" w14:textId="77777777" w:rsidTr="00CD2F51">
        <w:trPr>
          <w:jc w:val="center"/>
        </w:trPr>
        <w:tc>
          <w:tcPr>
            <w:tcW w:w="2518" w:type="dxa"/>
            <w:shd w:val="clear" w:color="auto" w:fill="auto"/>
          </w:tcPr>
          <w:p w14:paraId="1452C819" w14:textId="77777777" w:rsidR="00AE48E6" w:rsidRPr="00007CCB" w:rsidRDefault="00AE48E6" w:rsidP="00CD2F51">
            <w:pPr>
              <w:tabs>
                <w:tab w:val="right" w:pos="9356"/>
              </w:tabs>
              <w:rPr>
                <w:b/>
                <w:u w:val="single"/>
              </w:rPr>
            </w:pPr>
            <w:r w:rsidRPr="00007CCB">
              <w:rPr>
                <w:rFonts w:ascii="Calibri" w:hAnsi="Calibri"/>
                <w:b/>
              </w:rPr>
              <w:t>CONCURSO NO:</w:t>
            </w:r>
          </w:p>
        </w:tc>
        <w:tc>
          <w:tcPr>
            <w:tcW w:w="6851" w:type="dxa"/>
            <w:shd w:val="clear" w:color="auto" w:fill="auto"/>
          </w:tcPr>
          <w:p w14:paraId="46D3201A" w14:textId="77777777" w:rsidR="00AE48E6" w:rsidRPr="00007CCB" w:rsidRDefault="00AE48E6" w:rsidP="00CD2F51">
            <w:pPr>
              <w:rPr>
                <w:rFonts w:ascii="Calibri" w:hAnsi="Calibri"/>
                <w:b/>
              </w:rPr>
            </w:pPr>
          </w:p>
        </w:tc>
      </w:tr>
      <w:tr w:rsidR="00AE48E6" w:rsidRPr="00007CCB" w14:paraId="4E3AC7C0" w14:textId="77777777" w:rsidTr="00CD2F51">
        <w:trPr>
          <w:jc w:val="center"/>
        </w:trPr>
        <w:tc>
          <w:tcPr>
            <w:tcW w:w="2518" w:type="dxa"/>
            <w:shd w:val="clear" w:color="auto" w:fill="auto"/>
          </w:tcPr>
          <w:p w14:paraId="483B960F" w14:textId="77777777" w:rsidR="00AE48E6" w:rsidRPr="00007CCB" w:rsidRDefault="00AE48E6" w:rsidP="00CD2F5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8A766" w14:textId="77777777" w:rsidR="00AE48E6" w:rsidRPr="00007CCB" w:rsidRDefault="00AE48E6" w:rsidP="00CD2F51">
            <w:pPr>
              <w:rPr>
                <w:rFonts w:ascii="Calibri" w:hAnsi="Calibri"/>
                <w:b/>
              </w:rPr>
            </w:pPr>
          </w:p>
        </w:tc>
      </w:tr>
    </w:tbl>
    <w:p w14:paraId="400DE678" w14:textId="77777777" w:rsidR="00AE48E6" w:rsidRPr="0093321E" w:rsidRDefault="00AE48E6" w:rsidP="00AE48E6">
      <w:pPr>
        <w:ind w:left="426"/>
        <w:jc w:val="both"/>
        <w:rPr>
          <w:rFonts w:asciiTheme="minorHAnsi" w:hAnsiTheme="minorHAnsi"/>
        </w:rPr>
      </w:pPr>
    </w:p>
    <w:p w14:paraId="704F5BA3" w14:textId="77777777" w:rsidR="00AE48E6" w:rsidRPr="0093321E" w:rsidRDefault="00AE48E6" w:rsidP="00AE48E6">
      <w:pPr>
        <w:ind w:left="426"/>
        <w:jc w:val="both"/>
        <w:rPr>
          <w:rFonts w:asciiTheme="minorHAnsi" w:hAnsiTheme="minorHAnsi"/>
        </w:rPr>
      </w:pPr>
    </w:p>
    <w:tbl>
      <w:tblPr>
        <w:tblW w:w="9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992"/>
        <w:gridCol w:w="1559"/>
        <w:gridCol w:w="1275"/>
        <w:gridCol w:w="1337"/>
        <w:gridCol w:w="1463"/>
        <w:gridCol w:w="1463"/>
      </w:tblGrid>
      <w:tr w:rsidR="00AE48E6" w:rsidRPr="0093321E" w14:paraId="1EE11A92" w14:textId="77777777" w:rsidTr="00BB7A71">
        <w:trPr>
          <w:jc w:val="center"/>
        </w:trPr>
        <w:tc>
          <w:tcPr>
            <w:tcW w:w="1060" w:type="dxa"/>
            <w:shd w:val="clear" w:color="auto" w:fill="89E9FF"/>
            <w:vAlign w:val="center"/>
          </w:tcPr>
          <w:p w14:paraId="2F7B7873" w14:textId="77777777" w:rsidR="00AE48E6" w:rsidRPr="0093321E" w:rsidRDefault="00AE48E6" w:rsidP="00CD2F5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992" w:type="dxa"/>
            <w:shd w:val="clear" w:color="auto" w:fill="89E9FF"/>
            <w:vAlign w:val="center"/>
          </w:tcPr>
          <w:p w14:paraId="2EC88D8C" w14:textId="77777777" w:rsidR="00AE48E6" w:rsidRPr="0093321E" w:rsidRDefault="00AE48E6" w:rsidP="00CD2F5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9E9FF"/>
            <w:vAlign w:val="center"/>
          </w:tcPr>
          <w:p w14:paraId="5EEB0F6C" w14:textId="77777777" w:rsidR="00AE48E6" w:rsidRPr="0093321E" w:rsidRDefault="00AE48E6" w:rsidP="00CD2F5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9E9FF"/>
            <w:vAlign w:val="center"/>
          </w:tcPr>
          <w:p w14:paraId="7ABB7AB9"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9E9FF"/>
            <w:vAlign w:val="center"/>
          </w:tcPr>
          <w:p w14:paraId="055FF8E8"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9E9FF"/>
            <w:vAlign w:val="center"/>
          </w:tcPr>
          <w:p w14:paraId="4DDC8CC2" w14:textId="77777777" w:rsidR="00AE48E6" w:rsidRPr="0093321E" w:rsidRDefault="00AE48E6" w:rsidP="00CD2F5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9E9FF"/>
            <w:vAlign w:val="center"/>
          </w:tcPr>
          <w:p w14:paraId="2110DC53" w14:textId="77777777" w:rsidR="00AE48E6" w:rsidRPr="0093321E" w:rsidRDefault="00AE48E6" w:rsidP="00CD2F5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AE48E6" w:rsidRPr="0093321E" w14:paraId="1EFB2DE7" w14:textId="77777777" w:rsidTr="00CD2F51">
        <w:trPr>
          <w:jc w:val="center"/>
        </w:trPr>
        <w:tc>
          <w:tcPr>
            <w:tcW w:w="1060" w:type="dxa"/>
            <w:vAlign w:val="center"/>
          </w:tcPr>
          <w:p w14:paraId="3CC51247" w14:textId="77777777" w:rsidR="00AE48E6" w:rsidRPr="0093321E" w:rsidRDefault="00AE48E6" w:rsidP="00CD2F51">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992" w:type="dxa"/>
          </w:tcPr>
          <w:p w14:paraId="6F5B1351" w14:textId="77777777" w:rsidR="00AE48E6" w:rsidRPr="0093321E" w:rsidRDefault="00AE48E6" w:rsidP="00CD2F51">
            <w:pPr>
              <w:tabs>
                <w:tab w:val="right" w:pos="9923"/>
              </w:tabs>
              <w:spacing w:before="60" w:after="60"/>
              <w:rPr>
                <w:rFonts w:asciiTheme="minorHAnsi" w:hAnsiTheme="minorHAnsi"/>
                <w:sz w:val="16"/>
                <w:szCs w:val="16"/>
              </w:rPr>
            </w:pPr>
          </w:p>
        </w:tc>
        <w:tc>
          <w:tcPr>
            <w:tcW w:w="1559" w:type="dxa"/>
          </w:tcPr>
          <w:p w14:paraId="14010F5A" w14:textId="77777777" w:rsidR="00AE48E6" w:rsidRPr="0093321E" w:rsidRDefault="00AE48E6" w:rsidP="00CD2F51">
            <w:pPr>
              <w:tabs>
                <w:tab w:val="right" w:pos="9923"/>
              </w:tabs>
              <w:spacing w:before="60" w:after="60"/>
              <w:rPr>
                <w:rFonts w:asciiTheme="minorHAnsi" w:hAnsiTheme="minorHAnsi"/>
                <w:sz w:val="16"/>
                <w:szCs w:val="16"/>
              </w:rPr>
            </w:pPr>
          </w:p>
        </w:tc>
        <w:tc>
          <w:tcPr>
            <w:tcW w:w="1275" w:type="dxa"/>
          </w:tcPr>
          <w:p w14:paraId="07B6AC2B" w14:textId="77777777" w:rsidR="00AE48E6" w:rsidRPr="0093321E" w:rsidRDefault="00AE48E6" w:rsidP="00CD2F51">
            <w:pPr>
              <w:tabs>
                <w:tab w:val="right" w:pos="9923"/>
              </w:tabs>
              <w:spacing w:before="60" w:after="60"/>
              <w:rPr>
                <w:rFonts w:asciiTheme="minorHAnsi" w:hAnsiTheme="minorHAnsi"/>
                <w:sz w:val="16"/>
                <w:szCs w:val="16"/>
              </w:rPr>
            </w:pPr>
          </w:p>
        </w:tc>
        <w:tc>
          <w:tcPr>
            <w:tcW w:w="1337" w:type="dxa"/>
          </w:tcPr>
          <w:p w14:paraId="05F79124"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0587C94E"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454263CB" w14:textId="77777777" w:rsidR="00AE48E6" w:rsidRPr="0093321E" w:rsidRDefault="00AE48E6" w:rsidP="00CD2F51">
            <w:pPr>
              <w:tabs>
                <w:tab w:val="right" w:pos="9923"/>
              </w:tabs>
              <w:spacing w:before="60" w:after="60"/>
              <w:rPr>
                <w:rFonts w:asciiTheme="minorHAnsi" w:hAnsiTheme="minorHAnsi"/>
                <w:sz w:val="16"/>
                <w:szCs w:val="16"/>
              </w:rPr>
            </w:pPr>
          </w:p>
        </w:tc>
      </w:tr>
    </w:tbl>
    <w:p w14:paraId="251CB184" w14:textId="77777777" w:rsidR="00AE48E6" w:rsidRPr="00F372BA" w:rsidRDefault="00AE48E6" w:rsidP="00AE48E6">
      <w:pPr>
        <w:tabs>
          <w:tab w:val="right" w:pos="9781"/>
        </w:tabs>
        <w:ind w:right="141"/>
        <w:rPr>
          <w:rFonts w:ascii="Calibri" w:hAnsi="Calibri"/>
        </w:rPr>
      </w:pPr>
      <w:r>
        <w:rPr>
          <w:rFonts w:ascii="Calibri" w:hAnsi="Calibri"/>
        </w:rPr>
        <w:t>---------------------------------------------------------------------------------------------------------------------------------------------------------------------------</w:t>
      </w:r>
    </w:p>
    <w:p w14:paraId="58D2CA13" w14:textId="77777777" w:rsidR="00AE48E6" w:rsidRPr="00007CCB" w:rsidRDefault="00AE48E6" w:rsidP="00AE48E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E48E6" w:rsidRPr="003655E2" w14:paraId="78307E62" w14:textId="77777777" w:rsidTr="00CD2F51">
        <w:trPr>
          <w:jc w:val="center"/>
        </w:trPr>
        <w:tc>
          <w:tcPr>
            <w:tcW w:w="2093" w:type="dxa"/>
            <w:shd w:val="clear" w:color="auto" w:fill="auto"/>
            <w:vAlign w:val="center"/>
          </w:tcPr>
          <w:p w14:paraId="299F32CA" w14:textId="77777777" w:rsidR="00AE48E6" w:rsidRPr="003655E2" w:rsidRDefault="00AE48E6" w:rsidP="00CD2F5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B6C3AD6" w14:textId="77777777" w:rsidR="00AE48E6" w:rsidRPr="003655E2" w:rsidRDefault="00AE48E6" w:rsidP="00CD2F5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219FA35" w14:textId="77777777" w:rsidR="00AE48E6" w:rsidRPr="003655E2" w:rsidRDefault="00AE48E6" w:rsidP="00CD2F51">
            <w:pPr>
              <w:jc w:val="center"/>
              <w:rPr>
                <w:rFonts w:ascii="Calibri" w:hAnsi="Calibri"/>
                <w:b/>
                <w:sz w:val="18"/>
              </w:rPr>
            </w:pPr>
          </w:p>
        </w:tc>
        <w:tc>
          <w:tcPr>
            <w:tcW w:w="2126" w:type="dxa"/>
            <w:tcBorders>
              <w:left w:val="single" w:sz="4" w:space="0" w:color="auto"/>
            </w:tcBorders>
            <w:shd w:val="clear" w:color="auto" w:fill="auto"/>
            <w:vAlign w:val="center"/>
          </w:tcPr>
          <w:p w14:paraId="19A0B4A0" w14:textId="77777777" w:rsidR="00AE48E6" w:rsidRPr="003655E2" w:rsidRDefault="00AE48E6" w:rsidP="00CD2F5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453E0AC8" w14:textId="77777777" w:rsidR="00AE48E6" w:rsidRPr="003655E2" w:rsidRDefault="00AE48E6" w:rsidP="00CD2F51">
            <w:pPr>
              <w:jc w:val="center"/>
              <w:rPr>
                <w:rFonts w:ascii="Calibri" w:hAnsi="Calibri"/>
                <w:b/>
                <w:sz w:val="18"/>
              </w:rPr>
            </w:pPr>
          </w:p>
        </w:tc>
      </w:tr>
    </w:tbl>
    <w:p w14:paraId="776D6CBC" w14:textId="77777777" w:rsidR="00AE48E6" w:rsidRPr="003655E2" w:rsidRDefault="00AE48E6" w:rsidP="00AE48E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E48E6" w:rsidRPr="003655E2" w14:paraId="3DA143BE" w14:textId="77777777" w:rsidTr="00CD2F51">
        <w:trPr>
          <w:jc w:val="center"/>
        </w:trPr>
        <w:tc>
          <w:tcPr>
            <w:tcW w:w="2093" w:type="dxa"/>
            <w:shd w:val="clear" w:color="auto" w:fill="auto"/>
            <w:vAlign w:val="center"/>
          </w:tcPr>
          <w:p w14:paraId="3BF1614F" w14:textId="77777777" w:rsidR="00AE48E6" w:rsidRPr="003655E2" w:rsidRDefault="00AE48E6" w:rsidP="00CD2F5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62ED4AA" w14:textId="77777777" w:rsidR="00AE48E6" w:rsidRPr="003655E2" w:rsidRDefault="00AE48E6" w:rsidP="00CD2F51">
            <w:pPr>
              <w:jc w:val="center"/>
              <w:rPr>
                <w:rFonts w:ascii="Calibri" w:hAnsi="Calibri"/>
                <w:b/>
                <w:sz w:val="18"/>
              </w:rPr>
            </w:pPr>
          </w:p>
        </w:tc>
      </w:tr>
    </w:tbl>
    <w:p w14:paraId="6EB09C86" w14:textId="77777777" w:rsidR="00AE48E6" w:rsidRPr="00F372BA" w:rsidRDefault="00AE48E6" w:rsidP="00AE48E6">
      <w:pPr>
        <w:tabs>
          <w:tab w:val="right" w:pos="9781"/>
        </w:tabs>
        <w:ind w:right="141"/>
        <w:rPr>
          <w:rFonts w:ascii="Calibri" w:hAnsi="Calibri"/>
        </w:rPr>
      </w:pPr>
      <w:r>
        <w:rPr>
          <w:rFonts w:ascii="Calibri" w:hAnsi="Calibri"/>
        </w:rPr>
        <w:t>---------------------------------------------------------------------------------------------------------------------------------------------------------------------------</w:t>
      </w:r>
    </w:p>
    <w:p w14:paraId="0871ABFB" w14:textId="77777777" w:rsidR="00AE48E6" w:rsidRDefault="00AE48E6" w:rsidP="00AE48E6">
      <w:pPr>
        <w:pStyle w:val="Default"/>
        <w:jc w:val="center"/>
        <w:rPr>
          <w:rFonts w:asciiTheme="minorHAnsi" w:hAnsiTheme="minorHAnsi"/>
          <w:b/>
          <w:sz w:val="20"/>
          <w:szCs w:val="20"/>
        </w:rPr>
      </w:pPr>
    </w:p>
    <w:p w14:paraId="0BDF73DC" w14:textId="77777777" w:rsidR="00AE48E6" w:rsidRDefault="00AE48E6" w:rsidP="00AE48E6">
      <w:pPr>
        <w:pStyle w:val="Default"/>
        <w:jc w:val="center"/>
        <w:rPr>
          <w:rFonts w:asciiTheme="minorHAnsi" w:hAnsiTheme="minorHAnsi"/>
          <w:b/>
          <w:sz w:val="20"/>
          <w:szCs w:val="20"/>
        </w:rPr>
      </w:pPr>
    </w:p>
    <w:p w14:paraId="166C70D4" w14:textId="77777777" w:rsidR="00AE48E6" w:rsidRDefault="00AE48E6" w:rsidP="00AE48E6">
      <w:pPr>
        <w:pStyle w:val="Default"/>
        <w:jc w:val="center"/>
        <w:rPr>
          <w:rFonts w:asciiTheme="minorHAnsi" w:hAnsiTheme="minorHAnsi"/>
          <w:b/>
          <w:sz w:val="20"/>
          <w:szCs w:val="20"/>
        </w:rPr>
      </w:pPr>
    </w:p>
    <w:p w14:paraId="59312771" w14:textId="77777777" w:rsidR="00AE48E6" w:rsidRPr="0093321E" w:rsidRDefault="00AE48E6" w:rsidP="00AE48E6">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DC2FD41" w14:textId="77777777" w:rsidR="00AE48E6" w:rsidRPr="00007CCB" w:rsidRDefault="00AE48E6" w:rsidP="00AE48E6">
      <w:pPr>
        <w:pStyle w:val="Default"/>
        <w:jc w:val="center"/>
        <w:rPr>
          <w:rFonts w:ascii="Calibri" w:hAnsi="Calibri"/>
          <w:b/>
          <w:sz w:val="20"/>
          <w:szCs w:val="20"/>
        </w:rPr>
      </w:pPr>
    </w:p>
    <w:p w14:paraId="4C7A9355"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_________________________________________</w:t>
      </w:r>
    </w:p>
    <w:p w14:paraId="1573133A"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NOMBRE Y FIRMA DEL REPRESENTANTE LEGAL</w:t>
      </w:r>
    </w:p>
    <w:p w14:paraId="7AB54865" w14:textId="77777777" w:rsidR="00AE48E6" w:rsidRDefault="00AE48E6" w:rsidP="00AE48E6">
      <w:pPr>
        <w:ind w:left="426"/>
        <w:jc w:val="center"/>
        <w:rPr>
          <w:rFonts w:ascii="Calibri" w:hAnsi="Calibri"/>
          <w:b/>
        </w:rPr>
      </w:pPr>
      <w:r w:rsidRPr="00007CCB">
        <w:rPr>
          <w:rFonts w:ascii="Calibri" w:hAnsi="Calibri"/>
          <w:b/>
        </w:rPr>
        <w:t>Protesto lo necesario</w:t>
      </w:r>
    </w:p>
    <w:p w14:paraId="17A750F7" w14:textId="77777777" w:rsidR="00AE48E6" w:rsidRDefault="00AE48E6" w:rsidP="00AE48E6">
      <w:pPr>
        <w:ind w:left="426"/>
        <w:jc w:val="center"/>
        <w:rPr>
          <w:rFonts w:ascii="Calibri" w:hAnsi="Calibri"/>
          <w:b/>
        </w:rPr>
      </w:pPr>
    </w:p>
    <w:p w14:paraId="08D9DA64" w14:textId="77777777" w:rsidR="00AE48E6" w:rsidRDefault="00AE48E6" w:rsidP="00AE48E6">
      <w:pPr>
        <w:ind w:left="426"/>
        <w:jc w:val="center"/>
        <w:rPr>
          <w:rFonts w:ascii="Calibri" w:hAnsi="Calibri"/>
          <w:b/>
        </w:rPr>
      </w:pPr>
    </w:p>
    <w:p w14:paraId="289BECD2" w14:textId="77777777" w:rsidR="00AE48E6" w:rsidRDefault="00AE48E6" w:rsidP="00AE48E6">
      <w:pPr>
        <w:ind w:left="426"/>
        <w:jc w:val="center"/>
        <w:rPr>
          <w:rFonts w:ascii="Calibri" w:hAnsi="Calibri"/>
          <w:b/>
        </w:rPr>
      </w:pPr>
    </w:p>
    <w:p w14:paraId="00D8FA80" w14:textId="77777777" w:rsidR="00AE48E6" w:rsidRDefault="00AE48E6" w:rsidP="00AE48E6">
      <w:pPr>
        <w:ind w:left="426"/>
        <w:jc w:val="center"/>
        <w:rPr>
          <w:rFonts w:ascii="Calibri" w:hAnsi="Calibri"/>
          <w:b/>
        </w:rPr>
      </w:pPr>
    </w:p>
    <w:p w14:paraId="1BFF7CFE" w14:textId="77777777" w:rsidR="00AE25F5" w:rsidRDefault="00AE25F5" w:rsidP="00E1428C">
      <w:pPr>
        <w:ind w:left="426"/>
        <w:jc w:val="center"/>
        <w:rPr>
          <w:rFonts w:ascii="Calibri" w:hAnsi="Calibri"/>
          <w:b/>
        </w:rPr>
      </w:pPr>
    </w:p>
    <w:p w14:paraId="336AE554" w14:textId="77777777" w:rsidR="00AE25F5" w:rsidRDefault="00AE25F5" w:rsidP="00E1428C">
      <w:pPr>
        <w:ind w:left="426"/>
        <w:jc w:val="center"/>
        <w:rPr>
          <w:rFonts w:ascii="Calibri" w:hAnsi="Calibri"/>
          <w:b/>
        </w:rPr>
      </w:pPr>
    </w:p>
    <w:p w14:paraId="0EAC4A53" w14:textId="77777777" w:rsidR="00AE48E6" w:rsidRDefault="00AE48E6" w:rsidP="00E1428C">
      <w:pPr>
        <w:ind w:left="426"/>
        <w:jc w:val="center"/>
        <w:rPr>
          <w:rFonts w:ascii="Calibri" w:hAnsi="Calibri"/>
          <w:b/>
        </w:rPr>
      </w:pPr>
    </w:p>
    <w:p w14:paraId="02AC1811" w14:textId="77777777" w:rsidR="00AE48E6" w:rsidRDefault="00AE48E6" w:rsidP="00E1428C">
      <w:pPr>
        <w:ind w:left="426"/>
        <w:jc w:val="center"/>
        <w:rPr>
          <w:rFonts w:ascii="Calibri" w:hAnsi="Calibri"/>
          <w:b/>
        </w:rPr>
      </w:pPr>
    </w:p>
    <w:p w14:paraId="1F23E359" w14:textId="77777777" w:rsidR="00AE48E6" w:rsidRDefault="00AE48E6" w:rsidP="00E1428C">
      <w:pPr>
        <w:ind w:left="426"/>
        <w:jc w:val="center"/>
        <w:rPr>
          <w:rFonts w:ascii="Calibri" w:hAnsi="Calibri"/>
          <w:b/>
        </w:rPr>
      </w:pPr>
    </w:p>
    <w:p w14:paraId="77F7D8CD" w14:textId="77777777" w:rsidR="003E6A9E" w:rsidRDefault="003E6A9E" w:rsidP="00E1428C">
      <w:pPr>
        <w:ind w:left="426"/>
        <w:jc w:val="center"/>
        <w:rPr>
          <w:rFonts w:ascii="Calibri" w:hAnsi="Calibri"/>
          <w:b/>
        </w:rPr>
      </w:pPr>
    </w:p>
    <w:p w14:paraId="7A451A91" w14:textId="77777777" w:rsidR="003E6A9E" w:rsidRDefault="003E6A9E" w:rsidP="00E1428C">
      <w:pPr>
        <w:ind w:left="426"/>
        <w:jc w:val="center"/>
        <w:rPr>
          <w:rFonts w:ascii="Calibri" w:hAnsi="Calibri"/>
          <w:b/>
        </w:rPr>
      </w:pPr>
    </w:p>
    <w:p w14:paraId="481934AC" w14:textId="77777777" w:rsidR="003E6A9E" w:rsidRDefault="003E6A9E" w:rsidP="00E1428C">
      <w:pPr>
        <w:ind w:left="426"/>
        <w:jc w:val="center"/>
        <w:rPr>
          <w:rFonts w:ascii="Calibri" w:hAnsi="Calibri"/>
          <w:b/>
        </w:rPr>
      </w:pPr>
    </w:p>
    <w:p w14:paraId="0A06780A" w14:textId="77777777" w:rsidR="003E6A9E" w:rsidRDefault="003E6A9E" w:rsidP="00E1428C">
      <w:pPr>
        <w:ind w:left="426"/>
        <w:jc w:val="center"/>
        <w:rPr>
          <w:rFonts w:ascii="Calibri" w:hAnsi="Calibri"/>
          <w:b/>
        </w:rPr>
      </w:pPr>
    </w:p>
    <w:p w14:paraId="3537CB09" w14:textId="77777777" w:rsidR="003E6A9E" w:rsidRDefault="003E6A9E" w:rsidP="00E1428C">
      <w:pPr>
        <w:ind w:left="426"/>
        <w:jc w:val="center"/>
        <w:rPr>
          <w:rFonts w:ascii="Calibri" w:hAnsi="Calibri"/>
          <w:b/>
        </w:rPr>
      </w:pPr>
    </w:p>
    <w:p w14:paraId="2EC5E7BA" w14:textId="77777777" w:rsidR="003E6A9E" w:rsidRDefault="003E6A9E" w:rsidP="00E1428C">
      <w:pPr>
        <w:ind w:left="426"/>
        <w:jc w:val="center"/>
        <w:rPr>
          <w:rFonts w:ascii="Calibri" w:hAnsi="Calibri"/>
          <w:b/>
        </w:rPr>
      </w:pPr>
    </w:p>
    <w:p w14:paraId="3ED59664" w14:textId="77777777" w:rsidR="00AE48E6" w:rsidRDefault="00AE48E6" w:rsidP="00E1428C">
      <w:pPr>
        <w:ind w:left="426"/>
        <w:jc w:val="center"/>
        <w:rPr>
          <w:rFonts w:ascii="Calibri" w:hAnsi="Calibri"/>
          <w:b/>
        </w:rPr>
      </w:pPr>
    </w:p>
    <w:p w14:paraId="22F748A1" w14:textId="77777777" w:rsidR="00AE48E6" w:rsidRDefault="00AE48E6" w:rsidP="00E1428C">
      <w:pPr>
        <w:ind w:left="426"/>
        <w:jc w:val="center"/>
        <w:rPr>
          <w:rFonts w:ascii="Calibri" w:hAnsi="Calibri"/>
          <w:b/>
        </w:rPr>
      </w:pPr>
    </w:p>
    <w:p w14:paraId="04F827E4" w14:textId="77777777" w:rsidR="00BA09CD" w:rsidRPr="00BB7A71" w:rsidRDefault="00BA09CD" w:rsidP="00BB7A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sz w:val="28"/>
          <w:szCs w:val="28"/>
        </w:rPr>
      </w:pPr>
      <w:r w:rsidRPr="00BB7A71">
        <w:rPr>
          <w:rFonts w:ascii="Calibri" w:hAnsi="Calibri" w:cs="Arial"/>
          <w:b/>
          <w:bCs/>
          <w:sz w:val="28"/>
          <w:szCs w:val="28"/>
        </w:rPr>
        <w:t>ANEXO 3</w:t>
      </w:r>
    </w:p>
    <w:p w14:paraId="3F1F025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A9730A" w14:textId="39F6CC5E"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Pr>
          <w:rFonts w:ascii="Calibri" w:hAnsi="Calibri"/>
        </w:rPr>
        <w:t xml:space="preserve">por separado para </w:t>
      </w:r>
      <w:r w:rsidR="00D843DF">
        <w:rPr>
          <w:rFonts w:ascii="Calibri" w:hAnsi="Calibri"/>
        </w:rPr>
        <w:t>cada un</w:t>
      </w:r>
      <w:r w:rsidR="00E7534A">
        <w:rPr>
          <w:rFonts w:ascii="Calibri" w:hAnsi="Calibri"/>
        </w:rPr>
        <w:t>a</w:t>
      </w:r>
      <w:r w:rsidR="00D843DF">
        <w:rPr>
          <w:rFonts w:ascii="Calibri" w:hAnsi="Calibri"/>
        </w:rPr>
        <w:t xml:space="preserve"> de l</w:t>
      </w:r>
      <w:r w:rsidR="00E7534A">
        <w:rPr>
          <w:rFonts w:ascii="Calibri" w:hAnsi="Calibri"/>
        </w:rPr>
        <w:t>a</w:t>
      </w:r>
      <w:r w:rsidR="00D843DF">
        <w:rPr>
          <w:rFonts w:ascii="Calibri" w:hAnsi="Calibri"/>
        </w:rPr>
        <w:t>s p</w:t>
      </w:r>
      <w:r w:rsidR="00E7534A">
        <w:rPr>
          <w:rFonts w:ascii="Calibri" w:hAnsi="Calibri"/>
        </w:rPr>
        <w:t>artidas</w:t>
      </w:r>
      <w:r w:rsidR="00D843DF">
        <w:rPr>
          <w:rFonts w:ascii="Calibri" w:hAnsi="Calibri"/>
        </w:rPr>
        <w:t xml:space="preserve"> en l</w:t>
      </w:r>
      <w:r w:rsidR="009C4727">
        <w:rPr>
          <w:rFonts w:ascii="Calibri" w:hAnsi="Calibri"/>
        </w:rPr>
        <w:t>o</w:t>
      </w:r>
      <w:r w:rsidR="00D843DF">
        <w:rPr>
          <w:rFonts w:ascii="Calibri" w:hAnsi="Calibri"/>
        </w:rPr>
        <w:t>s que desee participar</w:t>
      </w:r>
      <w:r w:rsidRPr="00C66677">
        <w:rPr>
          <w:rFonts w:ascii="Calibri" w:hAnsi="Calibri"/>
        </w:rPr>
        <w:t>)</w:t>
      </w:r>
    </w:p>
    <w:p w14:paraId="36AEF9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BCA8C10" w14:textId="77777777" w:rsidTr="00BB7A71">
        <w:trPr>
          <w:jc w:val="center"/>
        </w:trPr>
        <w:tc>
          <w:tcPr>
            <w:tcW w:w="7371" w:type="dxa"/>
            <w:tcBorders>
              <w:bottom w:val="nil"/>
            </w:tcBorders>
            <w:shd w:val="clear" w:color="auto" w:fill="89E9FF"/>
          </w:tcPr>
          <w:p w14:paraId="719E374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5DBB0C0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66536E"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6C423D" w14:textId="2BE2F3B4" w:rsidR="00BA09CD" w:rsidRPr="002522C8" w:rsidRDefault="00BA09CD" w:rsidP="00B85FF1">
            <w:pPr>
              <w:jc w:val="center"/>
              <w:rPr>
                <w:rFonts w:ascii="Calibri" w:hAnsi="Calibri" w:cs="Arial"/>
                <w:b/>
              </w:rPr>
            </w:pPr>
            <w:r w:rsidRPr="00E3199E">
              <w:rPr>
                <w:rFonts w:ascii="Calibri" w:hAnsi="Calibri" w:cs="Arial"/>
                <w:bCs/>
              </w:rPr>
              <w:t xml:space="preserve">No. </w:t>
            </w:r>
            <w:r w:rsidR="0071115D">
              <w:rPr>
                <w:rFonts w:ascii="Calibri" w:hAnsi="Calibri"/>
                <w:b/>
                <w:bCs/>
              </w:rPr>
              <w:t>LP-919044992-I26-2023</w:t>
            </w:r>
          </w:p>
        </w:tc>
        <w:tc>
          <w:tcPr>
            <w:tcW w:w="1843" w:type="dxa"/>
            <w:tcBorders>
              <w:top w:val="single" w:sz="4" w:space="0" w:color="auto"/>
              <w:left w:val="single" w:sz="4" w:space="0" w:color="auto"/>
              <w:bottom w:val="single" w:sz="4" w:space="0" w:color="auto"/>
              <w:right w:val="single" w:sz="4" w:space="0" w:color="auto"/>
            </w:tcBorders>
            <w:vAlign w:val="center"/>
          </w:tcPr>
          <w:p w14:paraId="583604E3" w14:textId="77777777" w:rsidR="00BA09CD" w:rsidRPr="002522C8" w:rsidRDefault="00BA09CD" w:rsidP="003632F9">
            <w:pPr>
              <w:jc w:val="center"/>
              <w:rPr>
                <w:rFonts w:ascii="Calibri" w:hAnsi="Calibri"/>
              </w:rPr>
            </w:pPr>
            <w:r w:rsidRPr="002522C8">
              <w:rPr>
                <w:rFonts w:ascii="Calibri" w:hAnsi="Calibri"/>
              </w:rPr>
              <w:t>_____________</w:t>
            </w:r>
          </w:p>
        </w:tc>
      </w:tr>
    </w:tbl>
    <w:p w14:paraId="0F9B6A12"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F3C7A2A" w14:textId="77777777" w:rsidTr="00BB7A71">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5840F67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7A621A8" w14:textId="77777777" w:rsidTr="003632F9">
        <w:trPr>
          <w:jc w:val="center"/>
        </w:trPr>
        <w:tc>
          <w:tcPr>
            <w:tcW w:w="9193" w:type="dxa"/>
            <w:tcBorders>
              <w:top w:val="nil"/>
            </w:tcBorders>
          </w:tcPr>
          <w:p w14:paraId="5E2780E9" w14:textId="77777777" w:rsidR="00BA09CD" w:rsidRPr="002522C8" w:rsidRDefault="00BA09CD" w:rsidP="003632F9">
            <w:pPr>
              <w:ind w:left="851"/>
              <w:jc w:val="center"/>
              <w:rPr>
                <w:rFonts w:ascii="Calibri" w:hAnsi="Calibri"/>
                <w:b/>
              </w:rPr>
            </w:pPr>
          </w:p>
          <w:p w14:paraId="2C895AD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C6DB42E" w14:textId="77777777" w:rsidR="00BA09CD" w:rsidRPr="002522C8" w:rsidRDefault="00BA09CD" w:rsidP="003632F9">
            <w:pPr>
              <w:ind w:left="851"/>
              <w:jc w:val="center"/>
              <w:rPr>
                <w:rFonts w:ascii="Calibri" w:hAnsi="Calibri"/>
                <w:b/>
              </w:rPr>
            </w:pPr>
          </w:p>
        </w:tc>
      </w:tr>
    </w:tbl>
    <w:p w14:paraId="0B65CE73" w14:textId="77777777" w:rsidR="00BA09CD" w:rsidRPr="002522C8" w:rsidRDefault="00BA09CD" w:rsidP="00BA09CD">
      <w:pPr>
        <w:ind w:left="851"/>
        <w:jc w:val="both"/>
        <w:rPr>
          <w:rFonts w:ascii="Calibri" w:hAnsi="Calibri"/>
        </w:rPr>
      </w:pPr>
    </w:p>
    <w:p w14:paraId="5BADCFE4" w14:textId="77777777" w:rsidR="00BA09CD" w:rsidRPr="002522C8" w:rsidRDefault="00BA09CD" w:rsidP="00BA09CD">
      <w:pPr>
        <w:ind w:left="851"/>
        <w:jc w:val="both"/>
        <w:rPr>
          <w:rFonts w:ascii="Calibri" w:hAnsi="Calibri"/>
        </w:rPr>
      </w:pPr>
    </w:p>
    <w:p w14:paraId="360D4D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5FE6AE6" w14:textId="77777777" w:rsidTr="00BB7A71">
        <w:trPr>
          <w:jc w:val="center"/>
        </w:trPr>
        <w:tc>
          <w:tcPr>
            <w:tcW w:w="3083" w:type="dxa"/>
            <w:tcBorders>
              <w:bottom w:val="single" w:sz="4" w:space="0" w:color="auto"/>
            </w:tcBorders>
            <w:shd w:val="clear" w:color="auto" w:fill="89E9FF"/>
            <w:vAlign w:val="center"/>
          </w:tcPr>
          <w:p w14:paraId="37732662" w14:textId="5E92BDAF" w:rsidR="00BA09CD" w:rsidRPr="002522C8" w:rsidRDefault="00BA09CD" w:rsidP="00E7534A">
            <w:pPr>
              <w:spacing w:before="120" w:after="120"/>
              <w:jc w:val="center"/>
              <w:rPr>
                <w:rFonts w:ascii="Calibri" w:hAnsi="Calibri"/>
                <w:b/>
                <w:noProof/>
              </w:rPr>
            </w:pPr>
            <w:r w:rsidRPr="002522C8">
              <w:rPr>
                <w:rFonts w:ascii="Calibri" w:hAnsi="Calibri"/>
                <w:b/>
                <w:noProof/>
              </w:rPr>
              <w:t>Pa</w:t>
            </w:r>
            <w:r w:rsidR="00E7534A">
              <w:rPr>
                <w:rFonts w:ascii="Calibri" w:hAnsi="Calibri"/>
                <w:b/>
                <w:noProof/>
              </w:rPr>
              <w:t>rtida</w:t>
            </w:r>
          </w:p>
        </w:tc>
        <w:tc>
          <w:tcPr>
            <w:tcW w:w="3083" w:type="dxa"/>
            <w:tcBorders>
              <w:bottom w:val="single" w:sz="4" w:space="0" w:color="auto"/>
            </w:tcBorders>
            <w:shd w:val="clear" w:color="auto" w:fill="89E9FF"/>
            <w:vAlign w:val="center"/>
          </w:tcPr>
          <w:p w14:paraId="57945A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7166F6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68CA8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C57B186" w14:textId="77777777" w:rsidR="00BA09CD" w:rsidRPr="002522C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B4255D2" w14:textId="77777777" w:rsidR="00C16313" w:rsidRPr="002522C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E32199" w14:textId="77777777" w:rsidR="00BA09CD" w:rsidRPr="002522C8" w:rsidRDefault="00BA09CD" w:rsidP="003632F9">
            <w:pPr>
              <w:jc w:val="center"/>
              <w:rPr>
                <w:rFonts w:ascii="Calibri" w:hAnsi="Calibri"/>
                <w:noProof/>
              </w:rPr>
            </w:pPr>
          </w:p>
        </w:tc>
      </w:tr>
    </w:tbl>
    <w:p w14:paraId="3D39445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AA0B77D" w14:textId="77777777" w:rsidTr="00BB7A71">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900B3CC" w14:textId="77777777" w:rsidR="00BA09CD" w:rsidRPr="002522C8" w:rsidRDefault="00BA09CD" w:rsidP="003632F9">
            <w:pPr>
              <w:jc w:val="center"/>
              <w:rPr>
                <w:rFonts w:ascii="Calibri" w:hAnsi="Calibri"/>
                <w:b/>
                <w:noProof/>
              </w:rPr>
            </w:pPr>
          </w:p>
          <w:p w14:paraId="0AFE774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F335E7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50BB325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38867E1C"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5AC335E0" w14:textId="77777777" w:rsidTr="003632F9">
        <w:trPr>
          <w:trHeight w:val="1270"/>
          <w:jc w:val="center"/>
        </w:trPr>
        <w:tc>
          <w:tcPr>
            <w:tcW w:w="3071" w:type="dxa"/>
            <w:tcBorders>
              <w:top w:val="single" w:sz="4" w:space="0" w:color="auto"/>
            </w:tcBorders>
          </w:tcPr>
          <w:p w14:paraId="22ABFC8C" w14:textId="77777777" w:rsidR="00BA09CD" w:rsidRPr="002522C8" w:rsidRDefault="00BA09CD" w:rsidP="003632F9">
            <w:pPr>
              <w:rPr>
                <w:rFonts w:ascii="Calibri" w:hAnsi="Calibri"/>
                <w:noProof/>
              </w:rPr>
            </w:pPr>
          </w:p>
          <w:p w14:paraId="3B043AEF" w14:textId="77777777" w:rsidR="00BA09CD" w:rsidRPr="002522C8" w:rsidRDefault="00BA09CD" w:rsidP="003632F9">
            <w:pPr>
              <w:rPr>
                <w:rFonts w:ascii="Calibri" w:hAnsi="Calibri"/>
                <w:noProof/>
              </w:rPr>
            </w:pPr>
          </w:p>
          <w:p w14:paraId="2C55C5E2" w14:textId="77777777" w:rsidR="00BA09CD" w:rsidRPr="002522C8" w:rsidRDefault="00BA09CD" w:rsidP="003632F9">
            <w:pPr>
              <w:rPr>
                <w:rFonts w:ascii="Calibri" w:hAnsi="Calibri"/>
                <w:noProof/>
              </w:rPr>
            </w:pPr>
          </w:p>
          <w:p w14:paraId="71952785" w14:textId="77777777" w:rsidR="00BA09CD" w:rsidRPr="002522C8" w:rsidRDefault="00BA09CD" w:rsidP="003632F9">
            <w:pPr>
              <w:rPr>
                <w:rFonts w:ascii="Calibri" w:hAnsi="Calibri"/>
                <w:noProof/>
              </w:rPr>
            </w:pPr>
          </w:p>
        </w:tc>
        <w:tc>
          <w:tcPr>
            <w:tcW w:w="3071" w:type="dxa"/>
            <w:tcBorders>
              <w:top w:val="single" w:sz="4" w:space="0" w:color="auto"/>
            </w:tcBorders>
          </w:tcPr>
          <w:p w14:paraId="021A10E8" w14:textId="77777777" w:rsidR="00BA09CD" w:rsidRPr="002522C8" w:rsidRDefault="00BA09CD" w:rsidP="003632F9">
            <w:pPr>
              <w:rPr>
                <w:rFonts w:ascii="Calibri" w:hAnsi="Calibri"/>
                <w:noProof/>
              </w:rPr>
            </w:pPr>
          </w:p>
        </w:tc>
        <w:tc>
          <w:tcPr>
            <w:tcW w:w="3072" w:type="dxa"/>
            <w:tcBorders>
              <w:top w:val="single" w:sz="4" w:space="0" w:color="auto"/>
            </w:tcBorders>
          </w:tcPr>
          <w:p w14:paraId="3D0743DC" w14:textId="77777777" w:rsidR="00BA09CD" w:rsidRPr="002522C8" w:rsidRDefault="00BA09CD" w:rsidP="003632F9">
            <w:pPr>
              <w:rPr>
                <w:rFonts w:ascii="Calibri" w:hAnsi="Calibri"/>
                <w:noProof/>
              </w:rPr>
            </w:pPr>
          </w:p>
        </w:tc>
      </w:tr>
    </w:tbl>
    <w:p w14:paraId="0DF6B2E3" w14:textId="77777777" w:rsidR="00BA09CD" w:rsidRPr="002522C8" w:rsidRDefault="00BA09CD" w:rsidP="00BA09CD">
      <w:pPr>
        <w:rPr>
          <w:rFonts w:ascii="Calibri" w:hAnsi="Calibri"/>
        </w:rPr>
      </w:pPr>
    </w:p>
    <w:p w14:paraId="4C3960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2A2F53" w14:textId="77777777" w:rsidR="00BA09CD" w:rsidRPr="002522C8" w:rsidRDefault="00BA09CD" w:rsidP="00BA09CD">
      <w:pPr>
        <w:tabs>
          <w:tab w:val="left" w:pos="5245"/>
          <w:tab w:val="left" w:pos="7655"/>
        </w:tabs>
        <w:ind w:left="426"/>
        <w:jc w:val="center"/>
        <w:rPr>
          <w:rFonts w:ascii="Calibri" w:hAnsi="Calibri"/>
          <w:b/>
        </w:rPr>
      </w:pPr>
    </w:p>
    <w:p w14:paraId="7D6672B8" w14:textId="77777777" w:rsidR="00BA09CD" w:rsidRPr="002522C8" w:rsidRDefault="00BA09CD" w:rsidP="00BA09CD">
      <w:pPr>
        <w:tabs>
          <w:tab w:val="left" w:pos="5245"/>
          <w:tab w:val="left" w:pos="7655"/>
        </w:tabs>
        <w:ind w:left="426"/>
        <w:rPr>
          <w:rFonts w:ascii="Calibri" w:hAnsi="Calibri"/>
          <w:b/>
        </w:rPr>
      </w:pPr>
    </w:p>
    <w:p w14:paraId="5E4BE8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1210A9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BA0575E" w14:textId="77777777" w:rsidR="00BA09CD" w:rsidRPr="00C40ADF" w:rsidRDefault="00BA09CD" w:rsidP="00BA09CD">
      <w:pPr>
        <w:tabs>
          <w:tab w:val="left" w:pos="5245"/>
          <w:tab w:val="left" w:pos="7655"/>
        </w:tabs>
        <w:ind w:left="426"/>
        <w:jc w:val="center"/>
        <w:rPr>
          <w:rFonts w:ascii="Calibri" w:hAnsi="Calibri"/>
          <w:sz w:val="22"/>
        </w:rPr>
      </w:pPr>
    </w:p>
    <w:p w14:paraId="21446513"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57E65F05"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3BD829D8" w14:textId="77777777" w:rsidR="00AB2D98" w:rsidRDefault="00AB2D98" w:rsidP="00C96B24">
      <w:pPr>
        <w:rPr>
          <w:rFonts w:ascii="Calibri" w:hAnsi="Calibri"/>
          <w:b/>
        </w:rPr>
      </w:pPr>
    </w:p>
    <w:p w14:paraId="0B1584B2" w14:textId="77777777" w:rsidR="00A20660" w:rsidRDefault="00A20660" w:rsidP="00C96B24">
      <w:pPr>
        <w:rPr>
          <w:rFonts w:ascii="Calibri" w:hAnsi="Calibri"/>
          <w:b/>
        </w:rPr>
      </w:pPr>
    </w:p>
    <w:p w14:paraId="539058A2" w14:textId="77777777" w:rsidR="00A20660" w:rsidRDefault="00A20660" w:rsidP="00C96B24">
      <w:pPr>
        <w:rPr>
          <w:rFonts w:ascii="Calibri" w:hAnsi="Calibri"/>
          <w:b/>
        </w:rPr>
      </w:pPr>
    </w:p>
    <w:p w14:paraId="6ECA13F0" w14:textId="77777777" w:rsidR="00C66677" w:rsidRDefault="00C66677" w:rsidP="00C96B24">
      <w:pPr>
        <w:rPr>
          <w:rFonts w:ascii="Calibri" w:hAnsi="Calibri"/>
          <w:b/>
        </w:rPr>
      </w:pPr>
    </w:p>
    <w:p w14:paraId="596BE189" w14:textId="77777777" w:rsidR="00AB2D98" w:rsidRPr="00BB7A71" w:rsidRDefault="00AB2D98" w:rsidP="00BB7A71">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sz w:val="28"/>
          <w:szCs w:val="28"/>
        </w:rPr>
      </w:pPr>
      <w:r w:rsidRPr="00BB7A71">
        <w:rPr>
          <w:rFonts w:ascii="Calibri" w:hAnsi="Calibri" w:cs="Arial"/>
          <w:b/>
          <w:bCs/>
          <w:sz w:val="28"/>
          <w:szCs w:val="28"/>
        </w:rPr>
        <w:t>ANEXO 4</w:t>
      </w:r>
    </w:p>
    <w:p w14:paraId="1AB82EA5"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23CAB"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50EA1906" w14:textId="77777777" w:rsidTr="00BB7A71">
        <w:trPr>
          <w:jc w:val="center"/>
        </w:trPr>
        <w:tc>
          <w:tcPr>
            <w:tcW w:w="7102" w:type="dxa"/>
            <w:tcBorders>
              <w:bottom w:val="nil"/>
            </w:tcBorders>
            <w:shd w:val="clear" w:color="auto" w:fill="89E9FF"/>
          </w:tcPr>
          <w:p w14:paraId="503E45F6"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000EC00B"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67A28A35"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3FCEC968" w14:textId="30ADE429" w:rsidR="00455A7A" w:rsidRPr="008326CF" w:rsidRDefault="00AB2D98" w:rsidP="00B85FF1">
            <w:pPr>
              <w:jc w:val="center"/>
              <w:rPr>
                <w:rFonts w:asciiTheme="minorHAnsi" w:hAnsiTheme="minorHAnsi" w:cs="Arial"/>
                <w:bCs/>
                <w:highlight w:val="yellow"/>
                <w:u w:val="single"/>
              </w:rPr>
            </w:pPr>
            <w:r w:rsidRPr="00E3199E">
              <w:rPr>
                <w:rFonts w:asciiTheme="minorHAnsi" w:hAnsiTheme="minorHAnsi" w:cs="Arial"/>
                <w:bCs/>
                <w:u w:val="single"/>
              </w:rPr>
              <w:t xml:space="preserve">No. </w:t>
            </w:r>
            <w:r w:rsidR="0071115D">
              <w:rPr>
                <w:rFonts w:asciiTheme="minorHAnsi" w:hAnsiTheme="minorHAnsi" w:cs="Arial"/>
                <w:bCs/>
                <w:u w:val="single"/>
              </w:rPr>
              <w:t>LP-919044992-I26-2023</w:t>
            </w:r>
          </w:p>
        </w:tc>
        <w:tc>
          <w:tcPr>
            <w:tcW w:w="2899" w:type="dxa"/>
            <w:tcBorders>
              <w:top w:val="single" w:sz="4" w:space="0" w:color="auto"/>
              <w:left w:val="single" w:sz="4" w:space="0" w:color="auto"/>
              <w:bottom w:val="single" w:sz="4" w:space="0" w:color="auto"/>
              <w:right w:val="single" w:sz="4" w:space="0" w:color="auto"/>
            </w:tcBorders>
            <w:vAlign w:val="center"/>
          </w:tcPr>
          <w:p w14:paraId="7B11742B"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619D055E" w14:textId="77777777" w:rsidR="00AB2D98" w:rsidRDefault="00AB2D98" w:rsidP="00AB2D98">
      <w:pPr>
        <w:tabs>
          <w:tab w:val="left" w:pos="426"/>
        </w:tabs>
        <w:ind w:left="284"/>
        <w:jc w:val="center"/>
        <w:rPr>
          <w:rFonts w:asciiTheme="minorHAnsi" w:hAnsiTheme="minorHAnsi"/>
          <w:b/>
        </w:rPr>
      </w:pPr>
    </w:p>
    <w:p w14:paraId="5FE3D97D"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ED61EC5" w14:textId="77777777" w:rsidTr="00BB7A71">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431B714B" w14:textId="77777777"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2CD0E376" w14:textId="77777777" w:rsidTr="00AB2D98">
        <w:trPr>
          <w:trHeight w:val="172"/>
          <w:jc w:val="center"/>
        </w:trPr>
        <w:tc>
          <w:tcPr>
            <w:tcW w:w="10359" w:type="dxa"/>
            <w:tcBorders>
              <w:top w:val="nil"/>
            </w:tcBorders>
          </w:tcPr>
          <w:p w14:paraId="47671AD9" w14:textId="77777777" w:rsidR="00CB2871" w:rsidRDefault="00CB2871" w:rsidP="00AB2D98">
            <w:pPr>
              <w:jc w:val="center"/>
              <w:rPr>
                <w:rFonts w:asciiTheme="minorHAnsi" w:hAnsiTheme="minorHAnsi"/>
              </w:rPr>
            </w:pPr>
          </w:p>
          <w:p w14:paraId="597DC1E9"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4884E1A2" w14:textId="77777777" w:rsidR="00CB2871" w:rsidRPr="0093321E" w:rsidRDefault="00CB2871" w:rsidP="00AB2D98">
            <w:pPr>
              <w:jc w:val="center"/>
              <w:rPr>
                <w:rFonts w:asciiTheme="minorHAnsi" w:hAnsiTheme="minorHAnsi"/>
              </w:rPr>
            </w:pPr>
          </w:p>
        </w:tc>
      </w:tr>
    </w:tbl>
    <w:p w14:paraId="64B2F703" w14:textId="77777777" w:rsidR="00AB2D98" w:rsidRDefault="00AB2D98" w:rsidP="00AB2D98">
      <w:pPr>
        <w:tabs>
          <w:tab w:val="left" w:pos="426"/>
        </w:tabs>
        <w:ind w:left="284"/>
        <w:jc w:val="center"/>
        <w:rPr>
          <w:rFonts w:asciiTheme="minorHAnsi" w:hAnsiTheme="minorHAnsi"/>
          <w:b/>
        </w:rPr>
      </w:pPr>
    </w:p>
    <w:p w14:paraId="40BB236E"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664AF7AB" w14:textId="77777777" w:rsidR="00AB2D98" w:rsidRPr="00396725" w:rsidRDefault="00AB2D98" w:rsidP="00AB2D98">
      <w:pPr>
        <w:tabs>
          <w:tab w:val="left" w:pos="426"/>
        </w:tabs>
        <w:ind w:left="284"/>
        <w:jc w:val="center"/>
        <w:rPr>
          <w:rFonts w:asciiTheme="minorHAnsi" w:hAnsiTheme="minorHAnsi"/>
          <w:b/>
        </w:rPr>
      </w:pPr>
    </w:p>
    <w:tbl>
      <w:tblPr>
        <w:tblW w:w="4664" w:type="pct"/>
        <w:jc w:val="center"/>
        <w:tblCellMar>
          <w:left w:w="70" w:type="dxa"/>
          <w:right w:w="70" w:type="dxa"/>
        </w:tblCellMar>
        <w:tblLook w:val="04A0" w:firstRow="1" w:lastRow="0" w:firstColumn="1" w:lastColumn="0" w:noHBand="0" w:noVBand="1"/>
      </w:tblPr>
      <w:tblGrid>
        <w:gridCol w:w="689"/>
        <w:gridCol w:w="629"/>
        <w:gridCol w:w="926"/>
        <w:gridCol w:w="776"/>
        <w:gridCol w:w="1041"/>
        <w:gridCol w:w="873"/>
        <w:gridCol w:w="1426"/>
        <w:gridCol w:w="1186"/>
        <w:gridCol w:w="754"/>
        <w:gridCol w:w="647"/>
        <w:gridCol w:w="970"/>
      </w:tblGrid>
      <w:tr w:rsidR="0073288D" w:rsidRPr="0093321E" w14:paraId="371A2D86" w14:textId="77777777" w:rsidTr="00BB7A71">
        <w:trPr>
          <w:trHeight w:val="300"/>
          <w:jc w:val="center"/>
        </w:trPr>
        <w:tc>
          <w:tcPr>
            <w:tcW w:w="348" w:type="pct"/>
            <w:tcBorders>
              <w:top w:val="single" w:sz="4" w:space="0" w:color="auto"/>
              <w:left w:val="single" w:sz="4" w:space="0" w:color="auto"/>
              <w:bottom w:val="single" w:sz="4" w:space="0" w:color="auto"/>
              <w:right w:val="single" w:sz="4" w:space="0" w:color="auto"/>
            </w:tcBorders>
            <w:shd w:val="clear" w:color="auto" w:fill="89E9FF"/>
            <w:vAlign w:val="center"/>
          </w:tcPr>
          <w:p w14:paraId="4E6FF3C0" w14:textId="62219AAC" w:rsidR="0073288D" w:rsidRDefault="0073288D" w:rsidP="00425437">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17"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23974DAA"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67" w:type="pct"/>
            <w:tcBorders>
              <w:top w:val="single" w:sz="4" w:space="0" w:color="auto"/>
              <w:left w:val="nil"/>
              <w:bottom w:val="single" w:sz="4" w:space="0" w:color="auto"/>
              <w:right w:val="single" w:sz="4" w:space="0" w:color="auto"/>
            </w:tcBorders>
            <w:shd w:val="clear" w:color="auto" w:fill="89E9FF"/>
            <w:vAlign w:val="center"/>
          </w:tcPr>
          <w:p w14:paraId="7E8B4A6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91" w:type="pct"/>
            <w:tcBorders>
              <w:top w:val="single" w:sz="4" w:space="0" w:color="auto"/>
              <w:left w:val="single" w:sz="4" w:space="0" w:color="auto"/>
              <w:bottom w:val="single" w:sz="4" w:space="0" w:color="auto"/>
              <w:right w:val="single" w:sz="4" w:space="0" w:color="auto"/>
            </w:tcBorders>
            <w:shd w:val="clear" w:color="auto" w:fill="89E9FF"/>
            <w:vAlign w:val="center"/>
          </w:tcPr>
          <w:p w14:paraId="40B2FF01" w14:textId="77777777" w:rsidR="0073288D" w:rsidRPr="00396725" w:rsidRDefault="0073288D"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525" w:type="pct"/>
            <w:tcBorders>
              <w:top w:val="single" w:sz="4" w:space="0" w:color="auto"/>
              <w:left w:val="single" w:sz="4" w:space="0" w:color="auto"/>
              <w:bottom w:val="single" w:sz="4" w:space="0" w:color="auto"/>
              <w:right w:val="single" w:sz="4" w:space="0" w:color="auto"/>
            </w:tcBorders>
            <w:shd w:val="clear" w:color="auto" w:fill="89E9FF"/>
            <w:vAlign w:val="center"/>
          </w:tcPr>
          <w:p w14:paraId="2DEDA740" w14:textId="77777777" w:rsidR="0073288D" w:rsidRPr="00396725" w:rsidRDefault="0073288D"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40" w:type="pct"/>
            <w:tcBorders>
              <w:top w:val="single" w:sz="4" w:space="0" w:color="auto"/>
              <w:left w:val="single" w:sz="4" w:space="0" w:color="auto"/>
              <w:bottom w:val="single" w:sz="4" w:space="0" w:color="auto"/>
              <w:right w:val="single" w:sz="4" w:space="0" w:color="auto"/>
            </w:tcBorders>
            <w:shd w:val="clear" w:color="auto" w:fill="89E9FF"/>
            <w:vAlign w:val="center"/>
          </w:tcPr>
          <w:p w14:paraId="11360C95"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719"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618D6AC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598" w:type="pct"/>
            <w:tcBorders>
              <w:top w:val="single" w:sz="4" w:space="0" w:color="auto"/>
              <w:left w:val="nil"/>
              <w:bottom w:val="single" w:sz="4" w:space="0" w:color="auto"/>
              <w:right w:val="single" w:sz="4" w:space="0" w:color="auto"/>
            </w:tcBorders>
            <w:shd w:val="clear" w:color="auto" w:fill="89E9FF"/>
            <w:noWrap/>
            <w:vAlign w:val="center"/>
            <w:hideMark/>
          </w:tcPr>
          <w:p w14:paraId="0946F692"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80" w:type="pct"/>
            <w:tcBorders>
              <w:top w:val="single" w:sz="4" w:space="0" w:color="auto"/>
              <w:left w:val="nil"/>
              <w:bottom w:val="single" w:sz="4" w:space="0" w:color="auto"/>
              <w:right w:val="single" w:sz="4" w:space="0" w:color="auto"/>
            </w:tcBorders>
            <w:shd w:val="clear" w:color="auto" w:fill="89E9FF"/>
            <w:noWrap/>
            <w:vAlign w:val="center"/>
            <w:hideMark/>
          </w:tcPr>
          <w:p w14:paraId="026DE615" w14:textId="77777777" w:rsidR="0073288D" w:rsidRPr="00396725" w:rsidRDefault="0073288D"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326" w:type="pct"/>
            <w:tcBorders>
              <w:top w:val="single" w:sz="4" w:space="0" w:color="auto"/>
              <w:left w:val="nil"/>
              <w:bottom w:val="single" w:sz="4" w:space="0" w:color="auto"/>
              <w:right w:val="single" w:sz="4" w:space="0" w:color="auto"/>
            </w:tcBorders>
            <w:shd w:val="clear" w:color="auto" w:fill="89E9FF"/>
            <w:vAlign w:val="center"/>
          </w:tcPr>
          <w:p w14:paraId="4D205918" w14:textId="77777777" w:rsidR="0073288D" w:rsidRPr="00396725" w:rsidRDefault="0073288D"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89" w:type="pct"/>
            <w:tcBorders>
              <w:top w:val="single" w:sz="4" w:space="0" w:color="auto"/>
              <w:left w:val="single" w:sz="4" w:space="0" w:color="auto"/>
              <w:bottom w:val="single" w:sz="4" w:space="0" w:color="auto"/>
              <w:right w:val="single" w:sz="4" w:space="0" w:color="auto"/>
            </w:tcBorders>
            <w:shd w:val="clear" w:color="auto" w:fill="89E9FF"/>
            <w:vAlign w:val="center"/>
          </w:tcPr>
          <w:p w14:paraId="6D06C0AA" w14:textId="77777777" w:rsidR="0073288D" w:rsidRPr="0093321E"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73288D" w:rsidRPr="0093321E" w14:paraId="5BFF9F79"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33C976C2"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AE30C"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F84F5A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AD05A7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62BF97A"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00E7A2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639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7076D61"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2FBF8EE"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0789A25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4626DD2B" w14:textId="77777777" w:rsidR="0073288D" w:rsidRPr="0093321E" w:rsidRDefault="0073288D" w:rsidP="00AB2D98">
            <w:pPr>
              <w:jc w:val="center"/>
              <w:rPr>
                <w:rFonts w:asciiTheme="minorHAnsi" w:hAnsiTheme="minorHAnsi" w:cs="Calibri"/>
                <w:color w:val="000000"/>
              </w:rPr>
            </w:pPr>
          </w:p>
        </w:tc>
      </w:tr>
      <w:tr w:rsidR="0073288D" w:rsidRPr="0093321E" w14:paraId="5732144C"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D93E60C"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4097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183B5FB7"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8D3A8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AEB797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6A0BE7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810C7"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368A6EA"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0D84C53"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34F50CE1"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7FBEFFA" w14:textId="77777777" w:rsidR="0073288D" w:rsidRPr="0093321E" w:rsidRDefault="0073288D" w:rsidP="00AB2D98">
            <w:pPr>
              <w:jc w:val="center"/>
              <w:rPr>
                <w:rFonts w:asciiTheme="minorHAnsi" w:hAnsiTheme="minorHAnsi" w:cs="Calibri"/>
                <w:color w:val="000000"/>
              </w:rPr>
            </w:pPr>
          </w:p>
        </w:tc>
      </w:tr>
      <w:tr w:rsidR="0073288D" w:rsidRPr="0093321E" w14:paraId="4EC55F55"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A1EBD95"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A85FA"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6232BC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4F6FF40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F180A5"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FE0F417"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0C808"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D06C52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7C658BD"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4F470FF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743C779B" w14:textId="77777777" w:rsidR="0073288D" w:rsidRPr="0093321E" w:rsidRDefault="0073288D" w:rsidP="00AB2D98">
            <w:pPr>
              <w:jc w:val="center"/>
              <w:rPr>
                <w:rFonts w:asciiTheme="minorHAnsi" w:hAnsiTheme="minorHAnsi" w:cs="Calibri"/>
                <w:color w:val="000000"/>
              </w:rPr>
            </w:pPr>
          </w:p>
        </w:tc>
      </w:tr>
      <w:tr w:rsidR="0073288D" w:rsidRPr="0093321E" w14:paraId="719642E7"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6050DEF4"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4F7F7"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40D98D08"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75043EA0"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3EE36E58"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60D074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DECF1"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8D7967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61B446EB"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C11909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8E4EE4A" w14:textId="77777777" w:rsidR="0073288D" w:rsidRPr="0093321E" w:rsidRDefault="0073288D" w:rsidP="00AB2D98">
            <w:pPr>
              <w:jc w:val="center"/>
              <w:rPr>
                <w:rFonts w:asciiTheme="minorHAnsi" w:hAnsiTheme="minorHAnsi" w:cs="Calibri"/>
                <w:color w:val="000000"/>
              </w:rPr>
            </w:pPr>
          </w:p>
        </w:tc>
      </w:tr>
      <w:tr w:rsidR="0073288D" w:rsidRPr="0093321E" w14:paraId="70F862BE"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49D691F7"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F1163"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3C5B044B"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0AC0785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D5FD00"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7057967B"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4D056"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429638F"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22DD4994"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1E5C8A6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5F378BBB" w14:textId="77777777" w:rsidR="0073288D" w:rsidRPr="0093321E" w:rsidRDefault="0073288D" w:rsidP="00AB2D98">
            <w:pPr>
              <w:jc w:val="center"/>
              <w:rPr>
                <w:rFonts w:asciiTheme="minorHAnsi" w:hAnsiTheme="minorHAnsi" w:cs="Calibri"/>
                <w:color w:val="000000"/>
              </w:rPr>
            </w:pPr>
          </w:p>
        </w:tc>
      </w:tr>
      <w:tr w:rsidR="0073288D" w:rsidRPr="0093321E" w14:paraId="326D56B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731A45A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D109D"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9134016"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628E58C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09F1448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7DFC924"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41D7B"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7D5BC262"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443D2D7A"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A066F2B"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63E3BA42" w14:textId="77777777" w:rsidR="0073288D" w:rsidRPr="0093321E" w:rsidRDefault="0073288D" w:rsidP="00AB2D98">
            <w:pPr>
              <w:jc w:val="center"/>
              <w:rPr>
                <w:rFonts w:asciiTheme="minorHAnsi" w:hAnsiTheme="minorHAnsi" w:cs="Calibri"/>
                <w:color w:val="000000"/>
              </w:rPr>
            </w:pPr>
          </w:p>
        </w:tc>
      </w:tr>
      <w:tr w:rsidR="0073288D" w:rsidRPr="0093321E" w14:paraId="68C4ED8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570CF60A"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292E9"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D5AE5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31CF5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8FA60F6"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86691B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1C75F"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37A3478"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23BB8D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82EC10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4B04146" w14:textId="77777777" w:rsidR="0073288D" w:rsidRPr="0093321E" w:rsidRDefault="0073288D" w:rsidP="00AB2D98">
            <w:pPr>
              <w:jc w:val="center"/>
              <w:rPr>
                <w:rFonts w:asciiTheme="minorHAnsi" w:hAnsiTheme="minorHAnsi" w:cs="Calibri"/>
                <w:color w:val="000000"/>
              </w:rPr>
            </w:pPr>
          </w:p>
        </w:tc>
      </w:tr>
      <w:tr w:rsidR="0073288D" w:rsidRPr="0093321E" w14:paraId="1A2630F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05760D3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90DE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8E6B6B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5FBC6D2"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7073F4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C146516"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6B6F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656D204"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BC3AF9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D33AF95"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2E3D9C5" w14:textId="77777777" w:rsidR="0073288D" w:rsidRPr="0093321E" w:rsidRDefault="0073288D" w:rsidP="00AB2D98">
            <w:pPr>
              <w:jc w:val="center"/>
              <w:rPr>
                <w:rFonts w:asciiTheme="minorHAnsi" w:hAnsiTheme="minorHAnsi" w:cs="Calibri"/>
                <w:color w:val="000000"/>
              </w:rPr>
            </w:pPr>
          </w:p>
        </w:tc>
      </w:tr>
    </w:tbl>
    <w:p w14:paraId="46311167" w14:textId="77777777" w:rsidR="00C66677" w:rsidRDefault="00C66677" w:rsidP="00C66677">
      <w:pPr>
        <w:rPr>
          <w:rFonts w:ascii="Calibri" w:hAnsi="Calibri"/>
        </w:rPr>
      </w:pPr>
    </w:p>
    <w:p w14:paraId="6375738F"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40701F4C" w14:textId="77777777" w:rsidTr="00BB7A71">
        <w:trPr>
          <w:trHeight w:val="321"/>
          <w:jc w:val="center"/>
        </w:trPr>
        <w:tc>
          <w:tcPr>
            <w:tcW w:w="3071" w:type="dxa"/>
            <w:tcBorders>
              <w:top w:val="single" w:sz="4" w:space="0" w:color="auto"/>
              <w:left w:val="single" w:sz="4" w:space="0" w:color="auto"/>
              <w:bottom w:val="single" w:sz="4" w:space="0" w:color="auto"/>
            </w:tcBorders>
            <w:shd w:val="clear" w:color="auto" w:fill="89E9FF"/>
            <w:vAlign w:val="center"/>
          </w:tcPr>
          <w:p w14:paraId="2BDF184E"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9E9FF"/>
            <w:vAlign w:val="center"/>
          </w:tcPr>
          <w:p w14:paraId="28B43CA2"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2586D397"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44938336" w14:textId="77777777" w:rsidTr="00266EB5">
        <w:trPr>
          <w:trHeight w:val="566"/>
          <w:jc w:val="center"/>
        </w:trPr>
        <w:tc>
          <w:tcPr>
            <w:tcW w:w="3071" w:type="dxa"/>
            <w:tcBorders>
              <w:top w:val="single" w:sz="4" w:space="0" w:color="auto"/>
            </w:tcBorders>
            <w:vAlign w:val="center"/>
          </w:tcPr>
          <w:p w14:paraId="286D7F7A" w14:textId="77777777" w:rsidR="00C66677" w:rsidRPr="002522C8" w:rsidRDefault="00C66677" w:rsidP="00266EB5">
            <w:pPr>
              <w:jc w:val="center"/>
              <w:rPr>
                <w:rFonts w:ascii="Calibri" w:hAnsi="Calibri"/>
                <w:noProof/>
              </w:rPr>
            </w:pPr>
          </w:p>
        </w:tc>
        <w:tc>
          <w:tcPr>
            <w:tcW w:w="3071" w:type="dxa"/>
            <w:tcBorders>
              <w:top w:val="single" w:sz="4" w:space="0" w:color="auto"/>
            </w:tcBorders>
            <w:vAlign w:val="center"/>
          </w:tcPr>
          <w:p w14:paraId="0BC02F22" w14:textId="77777777" w:rsidR="00C66677" w:rsidRPr="002522C8" w:rsidRDefault="00C66677" w:rsidP="00266EB5">
            <w:pPr>
              <w:jc w:val="center"/>
              <w:rPr>
                <w:rFonts w:ascii="Calibri" w:hAnsi="Calibri"/>
                <w:noProof/>
              </w:rPr>
            </w:pPr>
          </w:p>
        </w:tc>
        <w:tc>
          <w:tcPr>
            <w:tcW w:w="3072" w:type="dxa"/>
            <w:tcBorders>
              <w:top w:val="single" w:sz="4" w:space="0" w:color="auto"/>
            </w:tcBorders>
            <w:vAlign w:val="center"/>
          </w:tcPr>
          <w:p w14:paraId="66DCED96" w14:textId="77777777" w:rsidR="00C66677" w:rsidRPr="002522C8" w:rsidRDefault="00C66677" w:rsidP="00266EB5">
            <w:pPr>
              <w:jc w:val="center"/>
              <w:rPr>
                <w:rFonts w:ascii="Calibri" w:hAnsi="Calibri"/>
                <w:noProof/>
              </w:rPr>
            </w:pPr>
          </w:p>
        </w:tc>
      </w:tr>
    </w:tbl>
    <w:p w14:paraId="6A1D81C9" w14:textId="77777777" w:rsidR="00C66677" w:rsidRPr="002522C8" w:rsidRDefault="00C66677" w:rsidP="00C66677">
      <w:pPr>
        <w:rPr>
          <w:rFonts w:ascii="Calibri" w:hAnsi="Calibri"/>
        </w:rPr>
      </w:pPr>
    </w:p>
    <w:p w14:paraId="0908EDB0" w14:textId="77777777" w:rsidR="00AB2D98" w:rsidRDefault="00AB2D98" w:rsidP="00BA09CD">
      <w:pPr>
        <w:tabs>
          <w:tab w:val="left" w:pos="5245"/>
          <w:tab w:val="left" w:pos="8364"/>
        </w:tabs>
        <w:ind w:left="567"/>
        <w:jc w:val="center"/>
        <w:rPr>
          <w:rFonts w:ascii="Calibri" w:hAnsi="Calibri"/>
        </w:rPr>
      </w:pPr>
    </w:p>
    <w:p w14:paraId="3693417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A436BD7"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78CE96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3E1F2A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E269DEC"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A855BDA" w14:textId="77777777" w:rsidR="0093321E" w:rsidRDefault="0093321E" w:rsidP="00BA09CD">
      <w:pPr>
        <w:tabs>
          <w:tab w:val="left" w:pos="8080"/>
        </w:tabs>
        <w:spacing w:line="360" w:lineRule="auto"/>
        <w:jc w:val="both"/>
        <w:rPr>
          <w:rFonts w:ascii="Calibri" w:hAnsi="Calibri" w:cs="Arial"/>
        </w:rPr>
      </w:pPr>
    </w:p>
    <w:p w14:paraId="39216A00" w14:textId="77777777" w:rsidR="00E50CE0" w:rsidRDefault="00E50CE0" w:rsidP="00BA09CD">
      <w:pPr>
        <w:tabs>
          <w:tab w:val="left" w:pos="8080"/>
        </w:tabs>
        <w:spacing w:line="360" w:lineRule="auto"/>
        <w:jc w:val="both"/>
        <w:rPr>
          <w:rFonts w:ascii="Calibri" w:hAnsi="Calibri" w:cs="Arial"/>
        </w:rPr>
      </w:pPr>
    </w:p>
    <w:p w14:paraId="734F06F3" w14:textId="77777777" w:rsidR="007160D5" w:rsidRDefault="007160D5" w:rsidP="00BA09CD">
      <w:pPr>
        <w:tabs>
          <w:tab w:val="left" w:pos="8080"/>
        </w:tabs>
        <w:spacing w:line="360" w:lineRule="auto"/>
        <w:jc w:val="both"/>
        <w:rPr>
          <w:rFonts w:ascii="Calibri" w:hAnsi="Calibri" w:cs="Arial"/>
        </w:rPr>
      </w:pPr>
    </w:p>
    <w:p w14:paraId="51EC577E" w14:textId="77777777" w:rsidR="004065DA" w:rsidRDefault="004065DA" w:rsidP="00BA09CD">
      <w:pPr>
        <w:tabs>
          <w:tab w:val="left" w:pos="8080"/>
        </w:tabs>
        <w:spacing w:line="360" w:lineRule="auto"/>
        <w:jc w:val="both"/>
        <w:rPr>
          <w:rFonts w:ascii="Calibri" w:hAnsi="Calibri" w:cs="Arial"/>
        </w:rPr>
      </w:pPr>
    </w:p>
    <w:p w14:paraId="64AB6606" w14:textId="77777777" w:rsidR="002F5444" w:rsidRPr="003C359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sz w:val="28"/>
          <w:szCs w:val="28"/>
        </w:rPr>
      </w:pPr>
      <w:r w:rsidRPr="003C359F">
        <w:rPr>
          <w:rFonts w:ascii="Calibri" w:hAnsi="Calibri" w:cs="Arial"/>
          <w:b/>
          <w:bCs/>
          <w:sz w:val="28"/>
          <w:szCs w:val="28"/>
        </w:rPr>
        <w:t>ANEXO</w:t>
      </w:r>
      <w:r w:rsidRPr="003C359F">
        <w:rPr>
          <w:rFonts w:ascii="Calibri" w:hAnsi="Calibri" w:cs="Arial"/>
          <w:b/>
          <w:sz w:val="28"/>
          <w:szCs w:val="28"/>
        </w:rPr>
        <w:t xml:space="preserve"> 5</w:t>
      </w:r>
    </w:p>
    <w:p w14:paraId="1E75D31E"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65C04F7" w14:textId="77777777" w:rsidR="00265704" w:rsidRDefault="00265704" w:rsidP="002F5444">
      <w:pPr>
        <w:tabs>
          <w:tab w:val="left" w:pos="4253"/>
          <w:tab w:val="left" w:pos="7938"/>
        </w:tabs>
        <w:jc w:val="right"/>
        <w:rPr>
          <w:rFonts w:ascii="Calibri" w:hAnsi="Calibri" w:cs="Arial"/>
        </w:rPr>
      </w:pPr>
    </w:p>
    <w:p w14:paraId="2930DEB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2DC205D" w14:textId="77777777" w:rsidR="002F5444" w:rsidRPr="005B113B" w:rsidRDefault="002F5444" w:rsidP="002F5444">
      <w:pPr>
        <w:tabs>
          <w:tab w:val="left" w:pos="4253"/>
          <w:tab w:val="left" w:pos="7938"/>
        </w:tabs>
        <w:jc w:val="right"/>
        <w:rPr>
          <w:rFonts w:ascii="Calibri" w:hAnsi="Calibri" w:cs="Arial"/>
        </w:rPr>
      </w:pPr>
    </w:p>
    <w:p w14:paraId="61D2777C"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3EB8DF" w14:textId="77777777" w:rsidR="002F5444" w:rsidRPr="005B113B" w:rsidRDefault="002F5444" w:rsidP="002F5444">
      <w:pPr>
        <w:tabs>
          <w:tab w:val="left" w:pos="4253"/>
          <w:tab w:val="left" w:pos="7938"/>
        </w:tabs>
        <w:rPr>
          <w:rFonts w:ascii="Calibri" w:hAnsi="Calibri" w:cs="Arial"/>
        </w:rPr>
      </w:pPr>
    </w:p>
    <w:p w14:paraId="7745AC7D" w14:textId="46977B6F" w:rsidR="0099549F" w:rsidRPr="00277C68" w:rsidRDefault="003C359F" w:rsidP="00E15F88">
      <w:pPr>
        <w:pStyle w:val="Default"/>
        <w:rPr>
          <w:rFonts w:asciiTheme="minorHAnsi" w:hAnsiTheme="minorHAnsi"/>
          <w:b/>
          <w:sz w:val="22"/>
          <w:szCs w:val="22"/>
        </w:rPr>
      </w:pPr>
      <w:r>
        <w:rPr>
          <w:rFonts w:asciiTheme="minorHAnsi" w:hAnsiTheme="minorHAnsi"/>
          <w:b/>
          <w:bCs/>
          <w:sz w:val="22"/>
          <w:szCs w:val="22"/>
        </w:rPr>
        <w:t>LIC. VICENTE ARTURO LÓPEZ LIMÓN</w:t>
      </w:r>
    </w:p>
    <w:p w14:paraId="14797B3B" w14:textId="572CE777" w:rsidR="0099549F" w:rsidRDefault="00E15F88" w:rsidP="0099549F">
      <w:pPr>
        <w:pStyle w:val="Default"/>
        <w:rPr>
          <w:rFonts w:asciiTheme="minorHAnsi" w:hAnsiTheme="minorHAnsi"/>
          <w:b/>
          <w:sz w:val="22"/>
          <w:szCs w:val="22"/>
        </w:rPr>
      </w:pPr>
      <w:r>
        <w:rPr>
          <w:rFonts w:asciiTheme="minorHAnsi" w:hAnsiTheme="minorHAnsi"/>
          <w:b/>
          <w:sz w:val="22"/>
          <w:szCs w:val="22"/>
        </w:rPr>
        <w:t>DIRECTOR ADMINISTRATIVO</w:t>
      </w:r>
    </w:p>
    <w:p w14:paraId="13794C1F" w14:textId="77777777" w:rsidR="0099549F" w:rsidRPr="00277C68" w:rsidRDefault="0099549F" w:rsidP="0099549F">
      <w:pPr>
        <w:pStyle w:val="Default"/>
        <w:rPr>
          <w:rFonts w:asciiTheme="minorHAnsi" w:hAnsiTheme="minorHAnsi"/>
          <w:b/>
          <w:sz w:val="22"/>
          <w:szCs w:val="22"/>
        </w:rPr>
      </w:pPr>
      <w:r>
        <w:rPr>
          <w:rFonts w:asciiTheme="minorHAnsi" w:hAnsiTheme="minorHAnsi"/>
          <w:b/>
          <w:sz w:val="22"/>
          <w:szCs w:val="22"/>
        </w:rPr>
        <w:t>SERVICIOS DE SALUD DE NUEVO LEÓN, O.P.D.</w:t>
      </w:r>
    </w:p>
    <w:p w14:paraId="2F69F1E4" w14:textId="51528928" w:rsidR="0099549F" w:rsidRPr="00277C68" w:rsidRDefault="004028FC" w:rsidP="0099549F">
      <w:pPr>
        <w:pStyle w:val="Default"/>
        <w:rPr>
          <w:rFonts w:asciiTheme="minorHAnsi" w:hAnsiTheme="minorHAnsi"/>
          <w:b/>
          <w:sz w:val="22"/>
          <w:szCs w:val="22"/>
        </w:rPr>
      </w:pPr>
      <w:r w:rsidRPr="00277C68">
        <w:rPr>
          <w:rFonts w:asciiTheme="minorHAnsi" w:hAnsiTheme="minorHAnsi"/>
          <w:b/>
          <w:sz w:val="22"/>
          <w:szCs w:val="22"/>
        </w:rPr>
        <w:t>PRESENTE. -</w:t>
      </w:r>
      <w:r w:rsidR="0099549F" w:rsidRPr="00277C68">
        <w:rPr>
          <w:rFonts w:asciiTheme="minorHAnsi" w:hAnsiTheme="minorHAnsi"/>
          <w:b/>
          <w:sz w:val="22"/>
          <w:szCs w:val="22"/>
        </w:rPr>
        <w:t xml:space="preserve"> </w:t>
      </w:r>
    </w:p>
    <w:p w14:paraId="7D220E2C" w14:textId="77777777" w:rsidR="002F5444" w:rsidRPr="005B113B" w:rsidRDefault="002F5444" w:rsidP="002F5444">
      <w:pPr>
        <w:tabs>
          <w:tab w:val="left" w:pos="4253"/>
          <w:tab w:val="left" w:pos="7938"/>
        </w:tabs>
        <w:rPr>
          <w:rFonts w:ascii="Calibri" w:hAnsi="Calibri" w:cs="Arial"/>
        </w:rPr>
      </w:pPr>
    </w:p>
    <w:p w14:paraId="1E86AC8B" w14:textId="77777777" w:rsidR="002F5444" w:rsidRPr="005B113B" w:rsidRDefault="002F5444" w:rsidP="002F5444">
      <w:pPr>
        <w:tabs>
          <w:tab w:val="left" w:pos="1985"/>
          <w:tab w:val="left" w:pos="6096"/>
          <w:tab w:val="left" w:pos="8647"/>
        </w:tabs>
        <w:rPr>
          <w:rFonts w:ascii="Calibri" w:hAnsi="Calibri" w:cs="Arial"/>
        </w:rPr>
      </w:pPr>
    </w:p>
    <w:p w14:paraId="2F960792" w14:textId="5A467A94" w:rsidR="002F5444" w:rsidRPr="005B113B" w:rsidRDefault="003C359F" w:rsidP="002F5444">
      <w:pPr>
        <w:tabs>
          <w:tab w:val="left" w:pos="1985"/>
          <w:tab w:val="left" w:pos="6096"/>
          <w:tab w:val="left" w:pos="8647"/>
        </w:tabs>
        <w:jc w:val="both"/>
        <w:rPr>
          <w:rFonts w:ascii="Calibri" w:hAnsi="Calibri" w:cs="Arial"/>
        </w:rPr>
      </w:pPr>
      <w:r>
        <w:rPr>
          <w:rFonts w:ascii="Calibri" w:hAnsi="Calibri" w:cs="Arial"/>
        </w:rPr>
        <w:t xml:space="preserve">Me </w:t>
      </w:r>
      <w:r w:rsidR="002F5444" w:rsidRPr="005B113B">
        <w:rPr>
          <w:rFonts w:ascii="Calibri" w:hAnsi="Calibri" w:cs="Arial"/>
        </w:rPr>
        <w:t xml:space="preserve">refiero a su convocatoria por la que se invita a participar en el concurso de ____________, relativa a la </w:t>
      </w:r>
      <w:r w:rsidR="002F5444">
        <w:rPr>
          <w:rFonts w:ascii="Calibri" w:hAnsi="Calibri" w:cs="Arial"/>
        </w:rPr>
        <w:t>contratación</w:t>
      </w:r>
      <w:r w:rsidR="002F5444" w:rsidRPr="005B113B">
        <w:rPr>
          <w:rFonts w:ascii="Calibri" w:hAnsi="Calibri" w:cs="Arial"/>
        </w:rPr>
        <w:t xml:space="preserve"> de ____________________________. Sobre el particular, el suscrito ____________________________ en mi calidad de ____________________________ </w:t>
      </w:r>
      <w:proofErr w:type="spellStart"/>
      <w:r w:rsidR="002F5444" w:rsidRPr="005B113B">
        <w:rPr>
          <w:rFonts w:ascii="Calibri" w:hAnsi="Calibri" w:cs="Arial"/>
        </w:rPr>
        <w:t>de</w:t>
      </w:r>
      <w:proofErr w:type="spellEnd"/>
      <w:r w:rsidR="002F5444" w:rsidRPr="005B113B">
        <w:rPr>
          <w:rFonts w:ascii="Calibri" w:hAnsi="Calibri" w:cs="Arial"/>
        </w:rPr>
        <w:t xml:space="preserve"> la empresa ___________________________, manifiesto a usted lo siguiente:</w:t>
      </w:r>
    </w:p>
    <w:p w14:paraId="29AD32EC" w14:textId="77777777" w:rsidR="002F5444" w:rsidRPr="005B113B" w:rsidRDefault="002F5444" w:rsidP="002F5444">
      <w:pPr>
        <w:tabs>
          <w:tab w:val="left" w:pos="8080"/>
        </w:tabs>
        <w:jc w:val="both"/>
        <w:rPr>
          <w:rFonts w:ascii="Calibri" w:hAnsi="Calibri" w:cs="Arial"/>
          <w:b/>
        </w:rPr>
      </w:pPr>
    </w:p>
    <w:p w14:paraId="74875B2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BFE133" w14:textId="77777777" w:rsidR="002F5444" w:rsidRPr="005B113B" w:rsidRDefault="002F5444" w:rsidP="002F5444">
      <w:pPr>
        <w:tabs>
          <w:tab w:val="left" w:pos="8080"/>
        </w:tabs>
        <w:jc w:val="both"/>
        <w:rPr>
          <w:rFonts w:ascii="Calibri" w:hAnsi="Calibri" w:cs="Arial"/>
          <w:b/>
        </w:rPr>
      </w:pPr>
    </w:p>
    <w:p w14:paraId="672F1DB1" w14:textId="49D90682"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3199E">
        <w:rPr>
          <w:rFonts w:ascii="Calibri" w:hAnsi="Calibri" w:cs="Arial"/>
        </w:rPr>
        <w:t>,</w:t>
      </w:r>
      <w:r w:rsidRPr="005B113B">
        <w:rPr>
          <w:rFonts w:ascii="Calibri" w:hAnsi="Calibri" w:cs="Arial"/>
        </w:rPr>
        <w:t xml:space="preserve"> O.P.D.</w:t>
      </w:r>
    </w:p>
    <w:p w14:paraId="15930A09" w14:textId="77777777" w:rsidR="002F5444" w:rsidRPr="005B113B" w:rsidRDefault="002F5444" w:rsidP="002F5444">
      <w:pPr>
        <w:tabs>
          <w:tab w:val="left" w:pos="8080"/>
        </w:tabs>
        <w:jc w:val="both"/>
        <w:rPr>
          <w:rFonts w:ascii="Calibri" w:hAnsi="Calibri" w:cs="Arial"/>
        </w:rPr>
      </w:pPr>
    </w:p>
    <w:p w14:paraId="44F4C2F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E8C423" w14:textId="77777777" w:rsidR="002F5444" w:rsidRPr="005B113B" w:rsidRDefault="002F5444" w:rsidP="002F5444">
      <w:pPr>
        <w:tabs>
          <w:tab w:val="left" w:pos="8080"/>
        </w:tabs>
        <w:jc w:val="both"/>
        <w:rPr>
          <w:rFonts w:ascii="Calibri" w:hAnsi="Calibri" w:cs="Arial"/>
          <w:b/>
        </w:rPr>
      </w:pPr>
    </w:p>
    <w:p w14:paraId="08B97252" w14:textId="25DB914E"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3199E">
        <w:rPr>
          <w:rFonts w:ascii="Calibri" w:hAnsi="Calibri" w:cs="Arial"/>
        </w:rPr>
        <w:t>,</w:t>
      </w:r>
      <w:r w:rsidRPr="005B113B">
        <w:rPr>
          <w:rFonts w:ascii="Calibri" w:hAnsi="Calibri" w:cs="Arial"/>
        </w:rPr>
        <w:t xml:space="preserve"> O.P.D.</w:t>
      </w:r>
    </w:p>
    <w:p w14:paraId="4D637427" w14:textId="77777777" w:rsidR="002F5444" w:rsidRPr="005B113B" w:rsidRDefault="002F5444" w:rsidP="002F5444">
      <w:pPr>
        <w:tabs>
          <w:tab w:val="left" w:pos="5245"/>
          <w:tab w:val="left" w:pos="7655"/>
        </w:tabs>
        <w:rPr>
          <w:rFonts w:ascii="Calibri" w:hAnsi="Calibri" w:cs="Arial"/>
          <w:b/>
        </w:rPr>
      </w:pPr>
    </w:p>
    <w:p w14:paraId="7B6BD721"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328FA75" w14:textId="77777777" w:rsidR="002F5444" w:rsidRPr="005B113B" w:rsidRDefault="002F5444" w:rsidP="002F5444">
      <w:pPr>
        <w:tabs>
          <w:tab w:val="left" w:pos="5245"/>
          <w:tab w:val="left" w:pos="7655"/>
        </w:tabs>
        <w:rPr>
          <w:rFonts w:ascii="Calibri" w:hAnsi="Calibri" w:cs="Arial"/>
        </w:rPr>
      </w:pPr>
    </w:p>
    <w:p w14:paraId="061D42E2" w14:textId="2DFCD4CB"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CD5BD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B9B8CA1" w14:textId="77777777" w:rsidR="002F5444" w:rsidRPr="005B113B" w:rsidRDefault="002F5444" w:rsidP="002F5444">
      <w:pPr>
        <w:tabs>
          <w:tab w:val="left" w:pos="5245"/>
          <w:tab w:val="left" w:pos="7655"/>
        </w:tabs>
        <w:rPr>
          <w:rFonts w:ascii="Calibri" w:hAnsi="Calibri" w:cs="Arial"/>
        </w:rPr>
      </w:pPr>
    </w:p>
    <w:p w14:paraId="096EBCA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47328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6AF85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8C595D7" w14:textId="77777777" w:rsidR="002F5444" w:rsidRPr="005B113B" w:rsidRDefault="002F5444" w:rsidP="002F5444">
      <w:pPr>
        <w:tabs>
          <w:tab w:val="left" w:pos="5245"/>
          <w:tab w:val="left" w:pos="7655"/>
        </w:tabs>
        <w:jc w:val="center"/>
        <w:rPr>
          <w:rFonts w:ascii="Calibri" w:hAnsi="Calibri" w:cs="Arial"/>
        </w:rPr>
      </w:pPr>
    </w:p>
    <w:p w14:paraId="5F124573"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D3961E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3A20294" w14:textId="77777777" w:rsidR="00A20660" w:rsidRDefault="00A20660" w:rsidP="004065DA">
      <w:pPr>
        <w:tabs>
          <w:tab w:val="left" w:pos="5245"/>
          <w:tab w:val="left" w:pos="7655"/>
        </w:tabs>
        <w:jc w:val="center"/>
        <w:rPr>
          <w:rFonts w:ascii="Calibri" w:hAnsi="Calibri" w:cs="Arial"/>
          <w:b/>
          <w:i/>
          <w:u w:val="single"/>
        </w:rPr>
      </w:pPr>
    </w:p>
    <w:p w14:paraId="0949CC79" w14:textId="77777777" w:rsidR="00A20660" w:rsidRDefault="00A20660" w:rsidP="004065DA">
      <w:pPr>
        <w:tabs>
          <w:tab w:val="left" w:pos="5245"/>
          <w:tab w:val="left" w:pos="7655"/>
        </w:tabs>
        <w:jc w:val="center"/>
        <w:rPr>
          <w:rFonts w:ascii="Calibri" w:hAnsi="Calibri" w:cs="Arial"/>
          <w:b/>
          <w:i/>
          <w:u w:val="single"/>
        </w:rPr>
      </w:pPr>
    </w:p>
    <w:p w14:paraId="6F35F63A" w14:textId="77777777" w:rsidR="00A20660" w:rsidRDefault="00A20660" w:rsidP="004065DA">
      <w:pPr>
        <w:tabs>
          <w:tab w:val="left" w:pos="5245"/>
          <w:tab w:val="left" w:pos="7655"/>
        </w:tabs>
        <w:jc w:val="center"/>
        <w:rPr>
          <w:rFonts w:ascii="Calibri" w:hAnsi="Calibri" w:cs="Arial"/>
          <w:b/>
          <w:i/>
          <w:u w:val="single"/>
        </w:rPr>
      </w:pPr>
    </w:p>
    <w:p w14:paraId="6D6CAC68" w14:textId="77777777" w:rsidR="002F5444" w:rsidRPr="00C40ADF" w:rsidRDefault="002F5444" w:rsidP="003C359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7D1F1068" w14:textId="77777777" w:rsidR="002F5444" w:rsidRPr="00C40ADF" w:rsidRDefault="002F5444" w:rsidP="002F5444">
      <w:pPr>
        <w:tabs>
          <w:tab w:val="left" w:pos="4253"/>
          <w:tab w:val="left" w:pos="8080"/>
        </w:tabs>
        <w:ind w:right="1"/>
        <w:jc w:val="center"/>
        <w:rPr>
          <w:rFonts w:ascii="Calibri" w:hAnsi="Calibri" w:cs="Arial"/>
          <w:b/>
          <w:bCs/>
        </w:rPr>
      </w:pPr>
    </w:p>
    <w:p w14:paraId="2BC5651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EC3C7D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7D694E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1BC0FC" w14:textId="77777777" w:rsidR="002F5444" w:rsidRPr="00B300E6" w:rsidRDefault="002F5444" w:rsidP="002F5444">
      <w:pPr>
        <w:tabs>
          <w:tab w:val="left" w:pos="4253"/>
          <w:tab w:val="left" w:pos="7938"/>
        </w:tabs>
        <w:ind w:right="-91"/>
        <w:jc w:val="right"/>
        <w:rPr>
          <w:rFonts w:ascii="Calibri" w:hAnsi="Calibri" w:cs="Arial"/>
          <w:b/>
          <w:bCs/>
          <w:lang w:val="es-MX"/>
        </w:rPr>
      </w:pPr>
    </w:p>
    <w:p w14:paraId="59C72D35" w14:textId="77777777" w:rsidR="002F5444" w:rsidRPr="00C40ADF" w:rsidRDefault="002F5444" w:rsidP="002F5444">
      <w:pPr>
        <w:tabs>
          <w:tab w:val="left" w:pos="4253"/>
          <w:tab w:val="left" w:pos="7938"/>
        </w:tabs>
        <w:ind w:right="-91"/>
        <w:jc w:val="right"/>
        <w:rPr>
          <w:rFonts w:ascii="Calibri" w:hAnsi="Calibri" w:cs="Arial"/>
          <w:b/>
          <w:bCs/>
        </w:rPr>
      </w:pPr>
    </w:p>
    <w:p w14:paraId="491E23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4FFEE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BF2F42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28D6F43" w14:textId="77777777" w:rsidR="002F5444" w:rsidRPr="00C40ADF" w:rsidRDefault="002F5444" w:rsidP="002F5444">
      <w:pPr>
        <w:tabs>
          <w:tab w:val="left" w:pos="4253"/>
          <w:tab w:val="left" w:pos="7938"/>
        </w:tabs>
        <w:ind w:right="-91"/>
        <w:jc w:val="right"/>
        <w:rPr>
          <w:rFonts w:ascii="Calibri" w:hAnsi="Calibri" w:cs="Arial"/>
          <w:b/>
          <w:bCs/>
        </w:rPr>
      </w:pPr>
    </w:p>
    <w:p w14:paraId="26F210D1" w14:textId="77777777" w:rsidR="002F5444" w:rsidRPr="00C40ADF" w:rsidRDefault="002F5444" w:rsidP="002F5444">
      <w:pPr>
        <w:tabs>
          <w:tab w:val="left" w:pos="4253"/>
          <w:tab w:val="left" w:pos="7938"/>
        </w:tabs>
        <w:ind w:right="-91"/>
        <w:jc w:val="right"/>
        <w:rPr>
          <w:rFonts w:ascii="Calibri" w:hAnsi="Calibri" w:cs="Arial"/>
          <w:b/>
          <w:bCs/>
        </w:rPr>
      </w:pPr>
    </w:p>
    <w:p w14:paraId="2F7BF399" w14:textId="77777777" w:rsidR="002F5444" w:rsidRPr="00C40ADF" w:rsidRDefault="002F5444" w:rsidP="002F5444">
      <w:pPr>
        <w:tabs>
          <w:tab w:val="left" w:pos="4253"/>
          <w:tab w:val="left" w:pos="7938"/>
        </w:tabs>
        <w:ind w:right="-91"/>
        <w:jc w:val="right"/>
        <w:rPr>
          <w:rFonts w:ascii="Calibri" w:hAnsi="Calibri" w:cs="Arial"/>
          <w:b/>
          <w:bCs/>
        </w:rPr>
      </w:pPr>
    </w:p>
    <w:p w14:paraId="413D0DF9" w14:textId="77777777" w:rsidR="002F5444" w:rsidRDefault="002F5444" w:rsidP="002F5444">
      <w:pPr>
        <w:tabs>
          <w:tab w:val="left" w:pos="4253"/>
          <w:tab w:val="left" w:pos="7938"/>
        </w:tabs>
        <w:ind w:right="-91"/>
        <w:jc w:val="right"/>
        <w:rPr>
          <w:rFonts w:ascii="Calibri" w:hAnsi="Calibri" w:cs="Arial"/>
          <w:b/>
          <w:bCs/>
        </w:rPr>
      </w:pPr>
    </w:p>
    <w:p w14:paraId="5E4DD7A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1A602DF" w14:textId="77777777" w:rsidTr="009230E1">
        <w:trPr>
          <w:trHeight w:val="360"/>
          <w:jc w:val="center"/>
        </w:trPr>
        <w:tc>
          <w:tcPr>
            <w:tcW w:w="4962" w:type="dxa"/>
          </w:tcPr>
          <w:p w14:paraId="6B582053"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EDD027F"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FB57CC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081CD4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EAD83CC"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D4BA4B8" w14:textId="77777777" w:rsidTr="009230E1">
        <w:trPr>
          <w:trHeight w:val="1108"/>
          <w:jc w:val="center"/>
        </w:trPr>
        <w:tc>
          <w:tcPr>
            <w:tcW w:w="4962" w:type="dxa"/>
            <w:vAlign w:val="center"/>
          </w:tcPr>
          <w:p w14:paraId="68C91614" w14:textId="7D0D37D7" w:rsidR="002F5444" w:rsidRPr="00C40ADF" w:rsidRDefault="004028FC" w:rsidP="009230E1">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0560DAC8"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FB5D22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9FAE136" w14:textId="77777777" w:rsidR="002F5444" w:rsidRPr="00C40ADF" w:rsidRDefault="002F5444" w:rsidP="002F5444">
      <w:pPr>
        <w:tabs>
          <w:tab w:val="left" w:pos="5103"/>
          <w:tab w:val="left" w:pos="8080"/>
        </w:tabs>
        <w:ind w:left="567"/>
        <w:jc w:val="center"/>
        <w:rPr>
          <w:rFonts w:ascii="Calibri" w:hAnsi="Calibri"/>
          <w:sz w:val="22"/>
        </w:rPr>
      </w:pPr>
    </w:p>
    <w:p w14:paraId="389EC190" w14:textId="77777777" w:rsidR="002F5444" w:rsidRPr="00C40ADF" w:rsidRDefault="002F5444" w:rsidP="002F5444">
      <w:pPr>
        <w:tabs>
          <w:tab w:val="left" w:pos="5103"/>
          <w:tab w:val="left" w:pos="8080"/>
        </w:tabs>
        <w:ind w:left="567"/>
        <w:rPr>
          <w:rFonts w:ascii="Calibri" w:hAnsi="Calibri"/>
          <w:sz w:val="22"/>
        </w:rPr>
      </w:pPr>
    </w:p>
    <w:p w14:paraId="3D748F33" w14:textId="77777777" w:rsidR="002F5444" w:rsidRPr="00C40ADF" w:rsidRDefault="002F5444" w:rsidP="002F5444">
      <w:pPr>
        <w:tabs>
          <w:tab w:val="left" w:pos="5103"/>
          <w:tab w:val="left" w:pos="8080"/>
        </w:tabs>
        <w:ind w:left="567"/>
        <w:rPr>
          <w:rFonts w:ascii="Calibri" w:hAnsi="Calibri"/>
          <w:sz w:val="22"/>
        </w:rPr>
      </w:pPr>
    </w:p>
    <w:p w14:paraId="3BA661DB" w14:textId="77777777" w:rsidR="002F5444" w:rsidRPr="00C40ADF" w:rsidRDefault="002F5444" w:rsidP="002F5444">
      <w:pPr>
        <w:tabs>
          <w:tab w:val="left" w:pos="5103"/>
          <w:tab w:val="left" w:pos="8080"/>
        </w:tabs>
        <w:ind w:left="567"/>
        <w:rPr>
          <w:rFonts w:ascii="Calibri" w:hAnsi="Calibri"/>
          <w:sz w:val="22"/>
        </w:rPr>
      </w:pPr>
    </w:p>
    <w:p w14:paraId="7904EF9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D685650"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9D7BADD" w14:textId="77777777" w:rsidTr="009230E1">
        <w:trPr>
          <w:trHeight w:val="1055"/>
          <w:jc w:val="center"/>
        </w:trPr>
        <w:tc>
          <w:tcPr>
            <w:tcW w:w="3106" w:type="dxa"/>
            <w:shd w:val="clear" w:color="auto" w:fill="auto"/>
            <w:vAlign w:val="center"/>
          </w:tcPr>
          <w:p w14:paraId="36C4089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198B48C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F74AB2E"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36EE65F8" w14:textId="77777777" w:rsidTr="009230E1">
        <w:trPr>
          <w:jc w:val="center"/>
        </w:trPr>
        <w:tc>
          <w:tcPr>
            <w:tcW w:w="3106" w:type="dxa"/>
            <w:shd w:val="clear" w:color="auto" w:fill="auto"/>
          </w:tcPr>
          <w:p w14:paraId="342857C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ABC163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CACA97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2CA9ADB" w14:textId="77777777" w:rsidR="002F5444" w:rsidRPr="00C40ADF" w:rsidRDefault="002F5444" w:rsidP="002F5444">
      <w:pPr>
        <w:tabs>
          <w:tab w:val="left" w:pos="5103"/>
          <w:tab w:val="left" w:pos="8080"/>
        </w:tabs>
        <w:rPr>
          <w:rFonts w:ascii="Calibri" w:hAnsi="Calibri"/>
          <w:sz w:val="22"/>
        </w:rPr>
      </w:pPr>
    </w:p>
    <w:p w14:paraId="61A3B380" w14:textId="77777777" w:rsidR="002F5444" w:rsidRPr="00C40ADF" w:rsidRDefault="002F5444" w:rsidP="002F5444">
      <w:pPr>
        <w:tabs>
          <w:tab w:val="left" w:pos="5103"/>
          <w:tab w:val="left" w:pos="8080"/>
        </w:tabs>
        <w:ind w:left="567"/>
        <w:rPr>
          <w:rFonts w:ascii="Calibri" w:hAnsi="Calibri"/>
          <w:sz w:val="22"/>
        </w:rPr>
      </w:pPr>
    </w:p>
    <w:p w14:paraId="602A1DB9" w14:textId="77777777" w:rsidR="002F5444" w:rsidRDefault="002F5444" w:rsidP="002F5444">
      <w:pPr>
        <w:tabs>
          <w:tab w:val="left" w:pos="1985"/>
          <w:tab w:val="left" w:pos="6096"/>
          <w:tab w:val="left" w:pos="8647"/>
        </w:tabs>
        <w:ind w:left="567"/>
        <w:rPr>
          <w:rFonts w:ascii="Calibri" w:hAnsi="Calibri"/>
          <w:sz w:val="22"/>
        </w:rPr>
      </w:pPr>
    </w:p>
    <w:p w14:paraId="4AC33572" w14:textId="77777777" w:rsidR="002F5444" w:rsidRPr="00C40ADF" w:rsidRDefault="002F5444" w:rsidP="002F5444">
      <w:pPr>
        <w:tabs>
          <w:tab w:val="left" w:pos="1985"/>
          <w:tab w:val="left" w:pos="6096"/>
          <w:tab w:val="left" w:pos="8647"/>
        </w:tabs>
        <w:ind w:left="567"/>
        <w:rPr>
          <w:rFonts w:ascii="Calibri" w:hAnsi="Calibri"/>
          <w:sz w:val="22"/>
        </w:rPr>
      </w:pPr>
    </w:p>
    <w:p w14:paraId="3DE63E31"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44ECA73B" w14:textId="77777777" w:rsidR="002F5444" w:rsidRDefault="002F5444" w:rsidP="002F5444">
      <w:pPr>
        <w:tabs>
          <w:tab w:val="left" w:pos="1985"/>
          <w:tab w:val="left" w:pos="6096"/>
          <w:tab w:val="left" w:pos="8647"/>
        </w:tabs>
        <w:ind w:left="567"/>
        <w:jc w:val="center"/>
        <w:rPr>
          <w:rFonts w:ascii="Calibri" w:hAnsi="Calibri"/>
          <w:b/>
          <w:i/>
          <w:sz w:val="22"/>
        </w:rPr>
      </w:pPr>
    </w:p>
    <w:p w14:paraId="0433F8B9" w14:textId="77777777" w:rsidR="00A20660" w:rsidRDefault="00A20660" w:rsidP="002F5444">
      <w:pPr>
        <w:tabs>
          <w:tab w:val="left" w:pos="1985"/>
          <w:tab w:val="left" w:pos="6096"/>
          <w:tab w:val="left" w:pos="8647"/>
        </w:tabs>
        <w:ind w:left="567"/>
        <w:jc w:val="center"/>
        <w:rPr>
          <w:rFonts w:ascii="Calibri" w:hAnsi="Calibri"/>
          <w:b/>
          <w:i/>
          <w:sz w:val="22"/>
        </w:rPr>
      </w:pPr>
    </w:p>
    <w:p w14:paraId="2BC15E6F" w14:textId="77777777" w:rsidR="007160D5" w:rsidRDefault="007160D5" w:rsidP="002F5444">
      <w:pPr>
        <w:tabs>
          <w:tab w:val="left" w:pos="1985"/>
          <w:tab w:val="left" w:pos="6096"/>
          <w:tab w:val="left" w:pos="8647"/>
        </w:tabs>
        <w:ind w:left="567"/>
        <w:jc w:val="center"/>
        <w:rPr>
          <w:rFonts w:ascii="Calibri" w:hAnsi="Calibri"/>
          <w:b/>
          <w:i/>
          <w:sz w:val="22"/>
        </w:rPr>
      </w:pPr>
    </w:p>
    <w:p w14:paraId="14A0947A" w14:textId="77777777" w:rsidR="007160D5" w:rsidRDefault="007160D5" w:rsidP="002F5444">
      <w:pPr>
        <w:tabs>
          <w:tab w:val="left" w:pos="1985"/>
          <w:tab w:val="left" w:pos="6096"/>
          <w:tab w:val="left" w:pos="8647"/>
        </w:tabs>
        <w:ind w:left="567"/>
        <w:jc w:val="center"/>
        <w:rPr>
          <w:rFonts w:ascii="Calibri" w:hAnsi="Calibri"/>
          <w:b/>
          <w:i/>
          <w:sz w:val="22"/>
        </w:rPr>
      </w:pPr>
    </w:p>
    <w:p w14:paraId="18643A96" w14:textId="77777777" w:rsidR="002F5444" w:rsidRPr="00C40AD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58285565" w14:textId="15E39973"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CD5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E3199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E60F9C8" w14:textId="1033E3B6"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w:t>
      </w:r>
      <w:r w:rsidR="00C93985">
        <w:rPr>
          <w:rFonts w:ascii="Calibri" w:hAnsi="Calibri" w:cs="Calibri"/>
          <w:sz w:val="20"/>
          <w:szCs w:val="20"/>
        </w:rPr>
        <w:t xml:space="preserve">de _____________ </w:t>
      </w:r>
      <w:proofErr w:type="spellStart"/>
      <w:r w:rsidR="00C93985">
        <w:rPr>
          <w:rFonts w:ascii="Calibri" w:hAnsi="Calibri" w:cs="Calibri"/>
          <w:sz w:val="20"/>
          <w:szCs w:val="20"/>
        </w:rPr>
        <w:t>de</w:t>
      </w:r>
      <w:proofErr w:type="spellEnd"/>
      <w:r w:rsidR="00C93985">
        <w:rPr>
          <w:rFonts w:ascii="Calibri" w:hAnsi="Calibri" w:cs="Calibri"/>
          <w:sz w:val="20"/>
          <w:szCs w:val="20"/>
        </w:rPr>
        <w:t xml:space="preserve"> 20__</w:t>
      </w:r>
    </w:p>
    <w:p w14:paraId="095B2B53" w14:textId="77777777" w:rsidR="002F5444" w:rsidRPr="00B63CD0" w:rsidRDefault="002F5444" w:rsidP="002F5444">
      <w:pPr>
        <w:pStyle w:val="Default"/>
        <w:rPr>
          <w:rFonts w:ascii="Calibri" w:hAnsi="Calibri" w:cs="Calibri"/>
          <w:sz w:val="20"/>
          <w:szCs w:val="20"/>
        </w:rPr>
      </w:pPr>
    </w:p>
    <w:p w14:paraId="298D2FFA" w14:textId="40D33E69" w:rsidR="00713544" w:rsidRPr="00277C68" w:rsidRDefault="003C359F"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6121F8D5" w14:textId="782EB15A"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6F53E8D4"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01180AF9" w14:textId="1522725C" w:rsidR="00713544" w:rsidRPr="00277C68" w:rsidRDefault="004028FC"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5E680CD7" w14:textId="77777777" w:rsidR="002F5444" w:rsidRPr="00B63CD0" w:rsidRDefault="002F5444" w:rsidP="002F5444">
      <w:pPr>
        <w:pStyle w:val="Default"/>
        <w:rPr>
          <w:rFonts w:ascii="Calibri" w:hAnsi="Calibri" w:cs="Calibri"/>
          <w:sz w:val="20"/>
          <w:szCs w:val="20"/>
        </w:rPr>
      </w:pPr>
    </w:p>
    <w:p w14:paraId="58C173A3" w14:textId="75CAE88E"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E3199E">
        <w:rPr>
          <w:rFonts w:ascii="Calibri" w:hAnsi="Calibri" w:cs="Calibri"/>
          <w:b/>
          <w:bCs/>
          <w:sz w:val="20"/>
          <w:szCs w:val="20"/>
        </w:rPr>
        <w:t xml:space="preserve">. </w:t>
      </w:r>
      <w:r w:rsidR="0071115D">
        <w:rPr>
          <w:rFonts w:ascii="Calibri" w:hAnsi="Calibri" w:cs="Calibri"/>
          <w:b/>
          <w:bCs/>
          <w:sz w:val="20"/>
          <w:szCs w:val="20"/>
        </w:rPr>
        <w:t>LP-919044992-I26-2023</w:t>
      </w:r>
      <w:r w:rsidRPr="00E3199E">
        <w:rPr>
          <w:rFonts w:ascii="Calibri" w:hAnsi="Calibri" w:cs="Calibri"/>
          <w:sz w:val="20"/>
          <w:szCs w:val="20"/>
        </w:rPr>
        <w:t>, el</w:t>
      </w:r>
      <w:r w:rsidRPr="00B63CD0">
        <w:rPr>
          <w:rFonts w:ascii="Calibri" w:hAnsi="Calibri" w:cs="Calibri"/>
          <w:sz w:val="20"/>
          <w:szCs w:val="20"/>
        </w:rPr>
        <w:t xml:space="preserve">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07E24C3" w14:textId="77777777" w:rsidR="002F5444" w:rsidRPr="00B63CD0" w:rsidRDefault="002F5444" w:rsidP="002F5444">
      <w:pPr>
        <w:pStyle w:val="Default"/>
        <w:jc w:val="both"/>
        <w:rPr>
          <w:rFonts w:ascii="Calibri" w:hAnsi="Calibri" w:cs="Calibri"/>
          <w:sz w:val="20"/>
          <w:szCs w:val="20"/>
        </w:rPr>
      </w:pPr>
    </w:p>
    <w:p w14:paraId="5254F992" w14:textId="4848DE8E"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CD5BD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3199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0F740BD" w14:textId="4DFE539C"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C359F">
        <w:rPr>
          <w:rFonts w:ascii="Calibri" w:hAnsi="Calibri" w:cs="Calibri"/>
          <w:sz w:val="20"/>
          <w:szCs w:val="20"/>
        </w:rPr>
        <w:t xml:space="preserve">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87B5F50"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00452EF" w14:textId="77777777" w:rsidR="002F5444" w:rsidRPr="00B63CD0" w:rsidRDefault="002F5444" w:rsidP="002F5444">
      <w:pPr>
        <w:pStyle w:val="Default"/>
        <w:jc w:val="both"/>
        <w:rPr>
          <w:rFonts w:ascii="Calibri" w:hAnsi="Calibri" w:cs="Calibri"/>
          <w:sz w:val="20"/>
          <w:szCs w:val="20"/>
        </w:rPr>
      </w:pPr>
    </w:p>
    <w:p w14:paraId="00EE709F"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72B524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3FF7370" w14:textId="77777777" w:rsidR="002F5444" w:rsidRPr="00B63CD0" w:rsidRDefault="002F5444" w:rsidP="002F5444">
      <w:pPr>
        <w:rPr>
          <w:rFonts w:ascii="Calibri" w:hAnsi="Calibri"/>
          <w:lang w:val="es-MX"/>
        </w:rPr>
      </w:pPr>
    </w:p>
    <w:p w14:paraId="49FC51C6"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FD9FAB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3AFFE64E" w14:textId="77777777" w:rsidTr="009230E1">
        <w:trPr>
          <w:trHeight w:val="457"/>
          <w:jc w:val="center"/>
        </w:trPr>
        <w:tc>
          <w:tcPr>
            <w:tcW w:w="3106" w:type="dxa"/>
          </w:tcPr>
          <w:p w14:paraId="1873F38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35272F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D1116F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A9F1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A815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04F3D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15E84B6" w14:textId="2D19FEA7" w:rsidR="00A2066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874E2F9" w14:textId="77777777" w:rsidR="003E6A9E" w:rsidRDefault="003E6A9E" w:rsidP="002F5444">
      <w:pPr>
        <w:tabs>
          <w:tab w:val="left" w:pos="5245"/>
          <w:tab w:val="left" w:pos="7655"/>
        </w:tabs>
        <w:ind w:right="-1"/>
        <w:rPr>
          <w:rFonts w:ascii="Calibri" w:hAnsi="Calibri" w:cs="Arial"/>
          <w:b/>
          <w:i/>
        </w:rPr>
      </w:pPr>
    </w:p>
    <w:p w14:paraId="773447F7" w14:textId="77777777" w:rsidR="003E6A9E" w:rsidRDefault="003E6A9E" w:rsidP="002F5444">
      <w:pPr>
        <w:tabs>
          <w:tab w:val="left" w:pos="5245"/>
          <w:tab w:val="left" w:pos="7655"/>
        </w:tabs>
        <w:ind w:right="-1"/>
        <w:rPr>
          <w:rFonts w:ascii="Calibri" w:hAnsi="Calibri" w:cs="Arial"/>
          <w:b/>
          <w:i/>
        </w:rPr>
      </w:pPr>
    </w:p>
    <w:p w14:paraId="2BB9C2F2" w14:textId="77777777" w:rsidR="003E6A9E" w:rsidRDefault="003E6A9E" w:rsidP="002F5444">
      <w:pPr>
        <w:tabs>
          <w:tab w:val="left" w:pos="5245"/>
          <w:tab w:val="left" w:pos="7655"/>
        </w:tabs>
        <w:ind w:right="-1"/>
        <w:rPr>
          <w:rFonts w:ascii="Calibri" w:hAnsi="Calibri" w:cs="Arial"/>
          <w:b/>
          <w:i/>
        </w:rPr>
      </w:pPr>
    </w:p>
    <w:p w14:paraId="594B04CA" w14:textId="77777777" w:rsidR="008326CF" w:rsidRDefault="008326CF" w:rsidP="002F5444">
      <w:pPr>
        <w:tabs>
          <w:tab w:val="left" w:pos="5245"/>
          <w:tab w:val="left" w:pos="7655"/>
        </w:tabs>
        <w:ind w:right="-1"/>
        <w:rPr>
          <w:rFonts w:ascii="Calibri" w:hAnsi="Calibri" w:cs="Arial"/>
          <w:b/>
          <w:i/>
        </w:rPr>
      </w:pPr>
    </w:p>
    <w:p w14:paraId="71A0249B"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t xml:space="preserve">ANEXO </w:t>
      </w:r>
      <w:r w:rsidR="004065DA">
        <w:rPr>
          <w:rFonts w:ascii="Calibri" w:hAnsi="Calibri" w:cs="Arial"/>
          <w:b/>
        </w:rPr>
        <w:t>8</w:t>
      </w:r>
    </w:p>
    <w:p w14:paraId="1A907C09"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INFORMACIÓN SOBRE LA COMPAÑIA</w:t>
      </w:r>
    </w:p>
    <w:p w14:paraId="33F32748" w14:textId="77777777" w:rsidR="008326CF" w:rsidRPr="002128B5" w:rsidRDefault="008326CF" w:rsidP="008326CF">
      <w:pPr>
        <w:jc w:val="center"/>
        <w:rPr>
          <w:rFonts w:ascii="Calibri" w:hAnsi="Calibri" w:cs="Arial"/>
          <w:b/>
          <w:sz w:val="16"/>
          <w:szCs w:val="16"/>
          <w:u w:val="single"/>
        </w:rPr>
      </w:pPr>
    </w:p>
    <w:p w14:paraId="1236CFF9" w14:textId="5A7BA025"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5BD53CA0" w14:textId="77777777" w:rsidR="008326CF" w:rsidRPr="002128B5" w:rsidRDefault="008326CF" w:rsidP="008326CF">
      <w:pPr>
        <w:tabs>
          <w:tab w:val="left" w:pos="1985"/>
        </w:tabs>
        <w:jc w:val="both"/>
        <w:rPr>
          <w:rFonts w:ascii="Calibri" w:hAnsi="Calibri" w:cs="Arial"/>
          <w:sz w:val="16"/>
          <w:szCs w:val="16"/>
        </w:rPr>
      </w:pPr>
    </w:p>
    <w:p w14:paraId="1E83B6AB"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E039138"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9E6D5AE" w14:textId="77777777" w:rsidR="008326CF" w:rsidRPr="002128B5" w:rsidRDefault="008326CF" w:rsidP="008326CF">
      <w:pPr>
        <w:tabs>
          <w:tab w:val="left" w:pos="1985"/>
        </w:tabs>
        <w:jc w:val="both"/>
        <w:rPr>
          <w:rFonts w:ascii="Calibri" w:hAnsi="Calibri" w:cs="Arial"/>
          <w:sz w:val="16"/>
          <w:szCs w:val="16"/>
        </w:rPr>
      </w:pPr>
    </w:p>
    <w:p w14:paraId="17A040D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79E53127"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689BA152"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3588C63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B2A113D"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7E42D65"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07AE6C8A"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9868C86" w14:textId="22D07776" w:rsidR="008326CF" w:rsidRPr="002128B5" w:rsidRDefault="008326CF" w:rsidP="008326CF">
      <w:pPr>
        <w:jc w:val="both"/>
        <w:rPr>
          <w:rFonts w:ascii="Calibri" w:hAnsi="Calibri" w:cs="Arial"/>
          <w:sz w:val="16"/>
          <w:szCs w:val="16"/>
        </w:rPr>
      </w:pPr>
      <w:r w:rsidRPr="002128B5">
        <w:rPr>
          <w:rFonts w:ascii="Calibri" w:hAnsi="Calibri" w:cs="Arial"/>
          <w:sz w:val="16"/>
          <w:szCs w:val="16"/>
        </w:rPr>
        <w:t>Relación de accionistas. -</w:t>
      </w:r>
    </w:p>
    <w:p w14:paraId="49C9D8D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5F902949"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Descripción del objeto social:</w:t>
      </w:r>
    </w:p>
    <w:p w14:paraId="388CC16B"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Reformas al acta constitutiva:</w:t>
      </w:r>
    </w:p>
    <w:p w14:paraId="0AE4EEEE" w14:textId="76DBF22E"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Monto de ventas </w:t>
      </w:r>
      <w:r w:rsidR="0003394E">
        <w:rPr>
          <w:rFonts w:ascii="Calibri" w:hAnsi="Calibri" w:cs="Arial"/>
          <w:sz w:val="16"/>
          <w:szCs w:val="16"/>
        </w:rPr>
        <w:t>totales del Ejercicio Fiscal 202</w:t>
      </w:r>
      <w:r w:rsidR="004028FC">
        <w:rPr>
          <w:rFonts w:ascii="Calibri" w:hAnsi="Calibri" w:cs="Arial"/>
          <w:sz w:val="16"/>
          <w:szCs w:val="16"/>
        </w:rPr>
        <w:t>2</w:t>
      </w:r>
      <w:r w:rsidRPr="002128B5">
        <w:rPr>
          <w:rFonts w:ascii="Calibri" w:hAnsi="Calibri" w:cs="Arial"/>
          <w:sz w:val="16"/>
          <w:szCs w:val="16"/>
        </w:rPr>
        <w:t>:</w:t>
      </w:r>
    </w:p>
    <w:p w14:paraId="0BAED7C3"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del apoderado o representante:</w:t>
      </w:r>
    </w:p>
    <w:p w14:paraId="4D980943" w14:textId="4CB1BB29"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5CA83CBC"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Escritura pública número: Fecha:</w:t>
      </w:r>
    </w:p>
    <w:p w14:paraId="3D2ED9A1"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95FCD7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59BE6B" w14:textId="77777777" w:rsidR="008326CF" w:rsidRPr="002128B5" w:rsidRDefault="008326CF" w:rsidP="008326CF">
      <w:pPr>
        <w:jc w:val="center"/>
        <w:rPr>
          <w:rFonts w:ascii="Calibri" w:hAnsi="Calibri" w:cs="Arial"/>
          <w:sz w:val="16"/>
          <w:szCs w:val="16"/>
        </w:rPr>
      </w:pPr>
    </w:p>
    <w:p w14:paraId="3CEB0290"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(Lugar y fecha)</w:t>
      </w:r>
    </w:p>
    <w:p w14:paraId="1ECE132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Protesto lo necesario.</w:t>
      </w:r>
    </w:p>
    <w:p w14:paraId="62C2560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(firma)</w:t>
      </w:r>
    </w:p>
    <w:p w14:paraId="546C0D1C" w14:textId="77777777" w:rsidR="008326CF" w:rsidRPr="001C3B83" w:rsidRDefault="008326CF" w:rsidP="008326CF">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503FC396" w14:textId="0BFBE343" w:rsidR="008326CF" w:rsidRPr="002128B5" w:rsidRDefault="008326CF" w:rsidP="008326CF">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93F3838" w14:textId="7830C07A"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Monto de ventas t</w:t>
      </w:r>
      <w:r w:rsidR="0003394E">
        <w:rPr>
          <w:rFonts w:ascii="Calibri" w:hAnsi="Calibri"/>
          <w:sz w:val="14"/>
          <w:szCs w:val="14"/>
        </w:rPr>
        <w:t>otales del Ejercicio Fiscal 202</w:t>
      </w:r>
      <w:r w:rsidR="004028FC">
        <w:rPr>
          <w:rFonts w:ascii="Calibri" w:hAnsi="Calibri"/>
          <w:sz w:val="14"/>
          <w:szCs w:val="14"/>
        </w:rPr>
        <w:t>2</w:t>
      </w:r>
      <w:r w:rsidRPr="002128B5">
        <w:rPr>
          <w:rFonts w:ascii="Calibri" w:hAnsi="Calibri"/>
          <w:sz w:val="14"/>
          <w:szCs w:val="14"/>
        </w:rPr>
        <w:t>: deberá acreditarse con la declaración correspondie</w:t>
      </w:r>
      <w:r w:rsidR="0003394E">
        <w:rPr>
          <w:rFonts w:ascii="Calibri" w:hAnsi="Calibri"/>
          <w:sz w:val="14"/>
          <w:szCs w:val="14"/>
        </w:rPr>
        <w:t>nte al ejercicio fiscal del 202</w:t>
      </w:r>
      <w:r w:rsidR="004028FC">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3394E">
        <w:rPr>
          <w:rFonts w:ascii="Calibri" w:hAnsi="Calibri"/>
          <w:sz w:val="14"/>
          <w:szCs w:val="14"/>
        </w:rPr>
        <w:t>nte al ejercicio fiscal del 202</w:t>
      </w:r>
      <w:r w:rsidR="004028FC">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5C974E" w14:textId="77777777" w:rsidR="008326CF" w:rsidRPr="0003394E" w:rsidRDefault="008326CF" w:rsidP="008326CF">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03394E">
        <w:rPr>
          <w:rFonts w:ascii="Calibri" w:hAnsi="Calibri"/>
          <w:sz w:val="14"/>
          <w:szCs w:val="14"/>
        </w:rPr>
        <w:t>pago de impuestos.</w:t>
      </w:r>
    </w:p>
    <w:p w14:paraId="331DBA3B" w14:textId="77777777" w:rsidR="0003394E" w:rsidRPr="0003394E" w:rsidRDefault="0003394E" w:rsidP="0003394E">
      <w:pPr>
        <w:numPr>
          <w:ilvl w:val="0"/>
          <w:numId w:val="39"/>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02578CF" w14:textId="77777777" w:rsidR="008326CF"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8985F23" w14:textId="77777777"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8869590" w14:textId="77777777" w:rsidR="008326CF" w:rsidRDefault="008326CF" w:rsidP="008326C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6E2480FD" w14:textId="77777777" w:rsidR="008326CF" w:rsidRDefault="008326CF" w:rsidP="008326CF">
      <w:pPr>
        <w:jc w:val="both"/>
        <w:rPr>
          <w:rFonts w:ascii="Calibri" w:hAnsi="Calibri" w:cs="Arial"/>
          <w:b/>
          <w:i/>
          <w:sz w:val="14"/>
          <w:szCs w:val="14"/>
        </w:rPr>
      </w:pPr>
    </w:p>
    <w:p w14:paraId="09755549" w14:textId="77777777" w:rsidR="008326CF" w:rsidRDefault="008326CF" w:rsidP="008326CF">
      <w:pPr>
        <w:jc w:val="both"/>
        <w:rPr>
          <w:rFonts w:ascii="Calibri" w:hAnsi="Calibri" w:cs="Arial"/>
          <w:b/>
          <w:i/>
          <w:sz w:val="14"/>
          <w:szCs w:val="14"/>
        </w:rPr>
      </w:pPr>
    </w:p>
    <w:p w14:paraId="70F05A9B" w14:textId="776197C1" w:rsidR="00E3199E" w:rsidRDefault="00E3199E" w:rsidP="008326CF">
      <w:pPr>
        <w:jc w:val="both"/>
        <w:rPr>
          <w:rFonts w:ascii="Calibri" w:hAnsi="Calibri" w:cs="Arial"/>
          <w:b/>
          <w:i/>
          <w:sz w:val="18"/>
        </w:rPr>
      </w:pPr>
    </w:p>
    <w:p w14:paraId="7607C151" w14:textId="77777777" w:rsidR="00E3199E" w:rsidRDefault="00E3199E" w:rsidP="008326CF">
      <w:pPr>
        <w:jc w:val="both"/>
        <w:rPr>
          <w:rFonts w:ascii="Calibri" w:hAnsi="Calibri" w:cs="Arial"/>
          <w:b/>
          <w:i/>
          <w:sz w:val="18"/>
        </w:rPr>
      </w:pPr>
    </w:p>
    <w:p w14:paraId="79756647" w14:textId="594A46B9" w:rsidR="008326CF" w:rsidRDefault="008326CF" w:rsidP="008326CF">
      <w:pPr>
        <w:jc w:val="both"/>
        <w:rPr>
          <w:rFonts w:ascii="Calibri" w:hAnsi="Calibri" w:cs="Arial"/>
          <w:b/>
          <w:i/>
          <w:sz w:val="18"/>
        </w:rPr>
      </w:pPr>
    </w:p>
    <w:p w14:paraId="118808B1" w14:textId="77777777" w:rsidR="008326CF" w:rsidRDefault="008326CF" w:rsidP="008326CF">
      <w:pPr>
        <w:jc w:val="both"/>
        <w:rPr>
          <w:rFonts w:ascii="Calibri" w:hAnsi="Calibri" w:cs="Arial"/>
          <w:b/>
          <w:i/>
          <w:sz w:val="18"/>
        </w:rPr>
      </w:pPr>
    </w:p>
    <w:p w14:paraId="27E1AB41" w14:textId="77777777" w:rsidR="008326CF" w:rsidRDefault="008326CF" w:rsidP="008326CF">
      <w:pPr>
        <w:jc w:val="both"/>
        <w:rPr>
          <w:rFonts w:ascii="Calibri" w:hAnsi="Calibri" w:cs="Arial"/>
          <w:b/>
          <w:i/>
          <w:sz w:val="18"/>
        </w:rPr>
      </w:pPr>
    </w:p>
    <w:p w14:paraId="1773A107"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9F536CD"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F442539" w14:textId="77777777" w:rsidR="008326CF" w:rsidRDefault="008326CF" w:rsidP="008326CF">
      <w:pPr>
        <w:pStyle w:val="Default"/>
        <w:jc w:val="right"/>
        <w:rPr>
          <w:rFonts w:ascii="Calibri" w:hAnsi="Calibri" w:cs="Calibri"/>
          <w:sz w:val="22"/>
          <w:szCs w:val="22"/>
        </w:rPr>
      </w:pPr>
    </w:p>
    <w:p w14:paraId="5454D1E0"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0453DE" w14:textId="77777777" w:rsidR="008326CF" w:rsidRPr="00012D21" w:rsidRDefault="008326CF" w:rsidP="008326CF">
      <w:pPr>
        <w:pStyle w:val="Default"/>
        <w:rPr>
          <w:rFonts w:ascii="Calibri" w:hAnsi="Calibri" w:cs="Calibri"/>
          <w:sz w:val="22"/>
          <w:szCs w:val="22"/>
        </w:rPr>
      </w:pPr>
    </w:p>
    <w:p w14:paraId="22124F28" w14:textId="77777777" w:rsidR="008326CF" w:rsidRDefault="008326CF" w:rsidP="008326CF">
      <w:pPr>
        <w:pStyle w:val="Default"/>
        <w:rPr>
          <w:rFonts w:asciiTheme="minorHAnsi" w:hAnsiTheme="minorHAnsi" w:cs="Arial"/>
          <w:b/>
          <w:sz w:val="22"/>
          <w:szCs w:val="22"/>
        </w:rPr>
      </w:pPr>
    </w:p>
    <w:p w14:paraId="33736D66" w14:textId="55497988"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6E38C0E9"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24DA934"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860DB6C" w14:textId="77777777" w:rsidR="008326CF" w:rsidRPr="00AB17B1" w:rsidRDefault="008326CF" w:rsidP="008326CF">
      <w:pPr>
        <w:pStyle w:val="Default"/>
        <w:rPr>
          <w:rFonts w:ascii="Calibri" w:hAnsi="Calibri" w:cs="Calibri"/>
          <w:b/>
          <w:sz w:val="18"/>
          <w:szCs w:val="18"/>
        </w:rPr>
      </w:pPr>
    </w:p>
    <w:p w14:paraId="46CEAC87"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1BD9F46" w14:textId="77777777" w:rsidR="008326CF" w:rsidRPr="00AB17B1" w:rsidRDefault="008326CF" w:rsidP="008326CF">
      <w:pPr>
        <w:pStyle w:val="Default"/>
        <w:jc w:val="both"/>
        <w:rPr>
          <w:rFonts w:ascii="Calibri" w:hAnsi="Calibri" w:cs="Calibri"/>
          <w:sz w:val="18"/>
          <w:szCs w:val="18"/>
        </w:rPr>
      </w:pPr>
    </w:p>
    <w:p w14:paraId="6293E6F1"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F0F9354" w14:textId="77777777" w:rsidR="008326CF" w:rsidRPr="00AB17B1" w:rsidRDefault="008326CF" w:rsidP="008326CF">
      <w:pPr>
        <w:pStyle w:val="Default"/>
        <w:ind w:firstLine="708"/>
        <w:jc w:val="both"/>
        <w:rPr>
          <w:rFonts w:ascii="Calibri" w:hAnsi="Calibri" w:cs="Calibri"/>
          <w:sz w:val="18"/>
          <w:szCs w:val="18"/>
        </w:rPr>
      </w:pPr>
    </w:p>
    <w:p w14:paraId="7393DDF2"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AB6845A" w14:textId="77777777" w:rsidR="008326CF" w:rsidRPr="00AB17B1" w:rsidRDefault="008326CF" w:rsidP="008326CF">
      <w:pPr>
        <w:pStyle w:val="Default"/>
        <w:jc w:val="both"/>
        <w:rPr>
          <w:rFonts w:ascii="Calibri" w:hAnsi="Calibri" w:cs="Calibri"/>
          <w:sz w:val="18"/>
          <w:szCs w:val="18"/>
        </w:rPr>
      </w:pPr>
    </w:p>
    <w:p w14:paraId="170038DB" w14:textId="1A3331F6" w:rsidR="008326CF" w:rsidRPr="00AB17B1"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AB17B1">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E91D9F5" w14:textId="77777777" w:rsidR="008326CF" w:rsidRPr="00AB17B1" w:rsidRDefault="008326CF" w:rsidP="008326CF">
      <w:pPr>
        <w:pStyle w:val="Default"/>
        <w:jc w:val="both"/>
        <w:rPr>
          <w:rFonts w:ascii="Calibri" w:hAnsi="Calibri" w:cs="Calibri"/>
          <w:sz w:val="18"/>
          <w:szCs w:val="18"/>
        </w:rPr>
      </w:pPr>
    </w:p>
    <w:p w14:paraId="3C63993F" w14:textId="77777777" w:rsidR="008326CF" w:rsidRPr="00AB17B1" w:rsidRDefault="008326CF" w:rsidP="008326C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3FAC87F" w14:textId="77777777" w:rsidR="008326CF" w:rsidRDefault="008326CF" w:rsidP="008326CF">
      <w:pPr>
        <w:rPr>
          <w:rFonts w:ascii="Calibri" w:hAnsi="Calibri"/>
          <w:sz w:val="22"/>
          <w:szCs w:val="22"/>
          <w:lang w:val="es-MX"/>
        </w:rPr>
      </w:pPr>
    </w:p>
    <w:p w14:paraId="56EA9C55" w14:textId="77777777" w:rsidR="008326CF" w:rsidRPr="00012D21" w:rsidRDefault="008326CF" w:rsidP="008326CF">
      <w:pPr>
        <w:rPr>
          <w:rFonts w:ascii="Calibri" w:hAnsi="Calibri"/>
          <w:sz w:val="22"/>
          <w:szCs w:val="22"/>
          <w:lang w:val="es-MX"/>
        </w:rPr>
      </w:pPr>
    </w:p>
    <w:p w14:paraId="017C4DD0" w14:textId="77777777" w:rsidR="008326CF" w:rsidRPr="00012D21" w:rsidRDefault="008326CF" w:rsidP="008326C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8C1CB61" w14:textId="77777777" w:rsidR="008326CF" w:rsidRPr="00012D21" w:rsidRDefault="008326CF" w:rsidP="008326CF">
      <w:pPr>
        <w:pStyle w:val="Default"/>
        <w:jc w:val="center"/>
        <w:rPr>
          <w:rFonts w:ascii="Calibri" w:hAnsi="Calibri" w:cs="Calibri"/>
          <w:sz w:val="22"/>
          <w:szCs w:val="22"/>
        </w:rPr>
      </w:pPr>
    </w:p>
    <w:p w14:paraId="5DA3FF29" w14:textId="77777777" w:rsidR="008326CF" w:rsidRPr="00012D21" w:rsidRDefault="008326CF" w:rsidP="008326CF">
      <w:pPr>
        <w:pStyle w:val="Default"/>
        <w:jc w:val="center"/>
        <w:rPr>
          <w:rFonts w:ascii="Calibri" w:hAnsi="Calibri" w:cs="Calibri"/>
          <w:sz w:val="22"/>
          <w:szCs w:val="22"/>
        </w:rPr>
      </w:pPr>
    </w:p>
    <w:p w14:paraId="7780B2B4" w14:textId="77777777" w:rsidR="008326CF" w:rsidRPr="00012D21" w:rsidRDefault="008326CF" w:rsidP="008326CF">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8326CF" w:rsidRPr="00012D21" w14:paraId="50071AA5" w14:textId="77777777" w:rsidTr="0097150F">
        <w:trPr>
          <w:trHeight w:val="457"/>
          <w:jc w:val="center"/>
        </w:trPr>
        <w:tc>
          <w:tcPr>
            <w:tcW w:w="3105" w:type="dxa"/>
            <w:tcBorders>
              <w:top w:val="nil"/>
              <w:left w:val="nil"/>
              <w:bottom w:val="nil"/>
              <w:right w:val="nil"/>
            </w:tcBorders>
            <w:hideMark/>
          </w:tcPr>
          <w:p w14:paraId="1F548DA4"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CA95F0"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E6C4FF"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F2035F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1C2271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06223E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B9616B7" w14:textId="77777777" w:rsidR="008326CF" w:rsidRDefault="008326CF" w:rsidP="008326CF">
      <w:pPr>
        <w:tabs>
          <w:tab w:val="left" w:pos="5245"/>
          <w:tab w:val="left" w:pos="7655"/>
        </w:tabs>
        <w:ind w:right="-1"/>
        <w:rPr>
          <w:rFonts w:ascii="Calibri" w:hAnsi="Calibri" w:cs="Arial"/>
          <w:b/>
          <w:i/>
          <w:sz w:val="22"/>
          <w:szCs w:val="22"/>
        </w:rPr>
      </w:pPr>
    </w:p>
    <w:p w14:paraId="10788D44" w14:textId="77777777" w:rsidR="003E6A9E" w:rsidRDefault="003E6A9E" w:rsidP="008326CF">
      <w:pPr>
        <w:tabs>
          <w:tab w:val="left" w:pos="5245"/>
          <w:tab w:val="left" w:pos="7655"/>
        </w:tabs>
        <w:ind w:right="-1"/>
        <w:rPr>
          <w:rFonts w:ascii="Calibri" w:hAnsi="Calibri" w:cs="Arial"/>
          <w:b/>
          <w:i/>
          <w:sz w:val="22"/>
          <w:szCs w:val="22"/>
        </w:rPr>
      </w:pPr>
    </w:p>
    <w:p w14:paraId="7BD02AE3" w14:textId="77777777" w:rsidR="003E6A9E" w:rsidRDefault="003E6A9E" w:rsidP="008326CF">
      <w:pPr>
        <w:tabs>
          <w:tab w:val="left" w:pos="5245"/>
          <w:tab w:val="left" w:pos="7655"/>
        </w:tabs>
        <w:ind w:right="-1"/>
        <w:rPr>
          <w:rFonts w:ascii="Calibri" w:hAnsi="Calibri" w:cs="Arial"/>
          <w:b/>
          <w:i/>
          <w:sz w:val="22"/>
          <w:szCs w:val="22"/>
        </w:rPr>
      </w:pPr>
    </w:p>
    <w:p w14:paraId="4C5C86AE"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14A79D60"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D4D2F62" w14:textId="77777777" w:rsidR="008326CF" w:rsidRDefault="008326CF" w:rsidP="008326CF">
      <w:pPr>
        <w:pStyle w:val="Default"/>
        <w:jc w:val="right"/>
        <w:rPr>
          <w:rFonts w:ascii="Calibri" w:hAnsi="Calibri" w:cs="Calibri"/>
          <w:sz w:val="22"/>
          <w:szCs w:val="22"/>
        </w:rPr>
      </w:pPr>
    </w:p>
    <w:p w14:paraId="151FB5B2" w14:textId="77777777" w:rsidR="008326CF" w:rsidRDefault="008326CF" w:rsidP="008326CF">
      <w:pPr>
        <w:pStyle w:val="Default"/>
        <w:ind w:firstLine="708"/>
        <w:jc w:val="both"/>
        <w:rPr>
          <w:rFonts w:ascii="Calibri" w:hAnsi="Calibri" w:cs="Calibri"/>
          <w:sz w:val="22"/>
          <w:szCs w:val="22"/>
        </w:rPr>
      </w:pPr>
    </w:p>
    <w:p w14:paraId="7C8A2123"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A2633C0" w14:textId="77777777" w:rsidR="008326CF" w:rsidRDefault="008326CF" w:rsidP="008326CF">
      <w:pPr>
        <w:pStyle w:val="Default"/>
        <w:ind w:firstLine="708"/>
        <w:jc w:val="both"/>
        <w:rPr>
          <w:rFonts w:ascii="Calibri" w:hAnsi="Calibri" w:cs="Calibri"/>
          <w:sz w:val="22"/>
          <w:szCs w:val="22"/>
        </w:rPr>
      </w:pPr>
    </w:p>
    <w:p w14:paraId="069C264B" w14:textId="77777777" w:rsidR="008326CF" w:rsidRDefault="008326CF" w:rsidP="008326CF">
      <w:pPr>
        <w:pStyle w:val="Default"/>
        <w:rPr>
          <w:rFonts w:asciiTheme="minorHAnsi" w:hAnsiTheme="minorHAnsi" w:cs="Arial"/>
          <w:b/>
          <w:sz w:val="22"/>
          <w:szCs w:val="22"/>
        </w:rPr>
      </w:pPr>
    </w:p>
    <w:p w14:paraId="2F75C10C" w14:textId="29343C70"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537BACDE"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AA3B3BD"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5333381" w14:textId="77777777" w:rsidR="008326CF" w:rsidRDefault="008326CF" w:rsidP="008326CF">
      <w:pPr>
        <w:pStyle w:val="Default"/>
        <w:ind w:firstLine="708"/>
        <w:jc w:val="both"/>
        <w:rPr>
          <w:rFonts w:ascii="Calibri" w:hAnsi="Calibri" w:cs="Calibri"/>
          <w:sz w:val="22"/>
          <w:szCs w:val="22"/>
        </w:rPr>
      </w:pPr>
    </w:p>
    <w:p w14:paraId="184B872D" w14:textId="77777777" w:rsidR="008326CF" w:rsidRDefault="008326CF" w:rsidP="008326CF">
      <w:pPr>
        <w:pStyle w:val="Default"/>
        <w:ind w:firstLine="708"/>
        <w:jc w:val="both"/>
        <w:rPr>
          <w:rFonts w:ascii="Calibri" w:hAnsi="Calibri" w:cs="Calibri"/>
          <w:sz w:val="22"/>
          <w:szCs w:val="22"/>
        </w:rPr>
      </w:pPr>
    </w:p>
    <w:p w14:paraId="248D7C6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2E93D19" w14:textId="77777777" w:rsidR="008326CF" w:rsidRPr="00874110" w:rsidRDefault="008326CF" w:rsidP="008326CF">
      <w:pPr>
        <w:pStyle w:val="Default"/>
        <w:jc w:val="both"/>
        <w:rPr>
          <w:rFonts w:ascii="Calibri" w:hAnsi="Calibri" w:cs="Calibri"/>
          <w:sz w:val="18"/>
          <w:szCs w:val="18"/>
        </w:rPr>
      </w:pPr>
    </w:p>
    <w:p w14:paraId="28D9DA33"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894A281" w14:textId="77777777" w:rsidR="008326CF" w:rsidRPr="00874110" w:rsidRDefault="008326CF" w:rsidP="008326CF">
      <w:pPr>
        <w:pStyle w:val="Default"/>
        <w:ind w:firstLine="708"/>
        <w:jc w:val="both"/>
        <w:rPr>
          <w:rFonts w:ascii="Calibri" w:hAnsi="Calibri" w:cs="Calibri"/>
          <w:sz w:val="18"/>
          <w:szCs w:val="18"/>
        </w:rPr>
      </w:pPr>
    </w:p>
    <w:p w14:paraId="092B0FC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407E6E8" w14:textId="77777777" w:rsidR="008326CF" w:rsidRPr="00874110" w:rsidRDefault="008326CF" w:rsidP="008326CF">
      <w:pPr>
        <w:pStyle w:val="Default"/>
        <w:jc w:val="both"/>
        <w:rPr>
          <w:rFonts w:ascii="Calibri" w:hAnsi="Calibri" w:cs="Calibri"/>
          <w:sz w:val="18"/>
          <w:szCs w:val="18"/>
        </w:rPr>
      </w:pPr>
    </w:p>
    <w:p w14:paraId="4E3227EC" w14:textId="0BD1BCED" w:rsidR="008326CF" w:rsidRPr="00874110"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5327A2C" w14:textId="77777777" w:rsidR="008326CF" w:rsidRPr="00874110" w:rsidRDefault="008326CF" w:rsidP="008326CF">
      <w:pPr>
        <w:pStyle w:val="Default"/>
        <w:jc w:val="both"/>
        <w:rPr>
          <w:rFonts w:ascii="Calibri" w:hAnsi="Calibri" w:cs="Calibri"/>
          <w:sz w:val="18"/>
          <w:szCs w:val="18"/>
        </w:rPr>
      </w:pPr>
    </w:p>
    <w:p w14:paraId="2C85EA57" w14:textId="77777777" w:rsidR="008326CF" w:rsidRPr="00874110" w:rsidRDefault="008326CF" w:rsidP="008326C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87BC4ED" w14:textId="77777777" w:rsidR="008326CF" w:rsidRPr="00874110" w:rsidRDefault="008326CF" w:rsidP="008326CF">
      <w:pPr>
        <w:rPr>
          <w:rFonts w:ascii="Calibri" w:hAnsi="Calibri"/>
          <w:sz w:val="18"/>
          <w:szCs w:val="18"/>
          <w:lang w:val="es-MX"/>
        </w:rPr>
      </w:pPr>
    </w:p>
    <w:p w14:paraId="2F3E9037" w14:textId="77777777" w:rsidR="008326CF" w:rsidRPr="00874110" w:rsidRDefault="008326CF" w:rsidP="008326CF">
      <w:pPr>
        <w:rPr>
          <w:rFonts w:ascii="Calibri" w:hAnsi="Calibri"/>
          <w:sz w:val="18"/>
          <w:szCs w:val="18"/>
          <w:lang w:val="es-MX"/>
        </w:rPr>
      </w:pPr>
    </w:p>
    <w:p w14:paraId="0E2F58D6" w14:textId="77777777" w:rsidR="008326CF" w:rsidRPr="00874110" w:rsidRDefault="008326CF" w:rsidP="008326C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6FCED3" w14:textId="77777777" w:rsidR="008326CF" w:rsidRPr="00874110" w:rsidRDefault="008326CF" w:rsidP="008326CF">
      <w:pPr>
        <w:pStyle w:val="Default"/>
        <w:jc w:val="center"/>
        <w:rPr>
          <w:rFonts w:ascii="Calibri" w:hAnsi="Calibri" w:cs="Calibri"/>
          <w:sz w:val="18"/>
          <w:szCs w:val="18"/>
        </w:rPr>
      </w:pPr>
    </w:p>
    <w:p w14:paraId="615E609F" w14:textId="77777777" w:rsidR="008326CF" w:rsidRPr="00012D21" w:rsidRDefault="008326CF" w:rsidP="008326CF">
      <w:pPr>
        <w:pStyle w:val="Default"/>
        <w:jc w:val="center"/>
        <w:rPr>
          <w:rFonts w:ascii="Calibri" w:hAnsi="Calibri" w:cs="Calibri"/>
          <w:sz w:val="22"/>
          <w:szCs w:val="22"/>
        </w:rPr>
      </w:pPr>
    </w:p>
    <w:p w14:paraId="7CADAA25" w14:textId="77777777" w:rsidR="008326CF" w:rsidRPr="00012D21" w:rsidRDefault="008326CF" w:rsidP="008326C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6CF" w:rsidRPr="00012D21" w14:paraId="5957CE80" w14:textId="77777777" w:rsidTr="0097150F">
        <w:trPr>
          <w:trHeight w:val="457"/>
        </w:trPr>
        <w:tc>
          <w:tcPr>
            <w:tcW w:w="3105" w:type="dxa"/>
            <w:tcBorders>
              <w:top w:val="nil"/>
              <w:left w:val="nil"/>
              <w:bottom w:val="nil"/>
              <w:right w:val="nil"/>
            </w:tcBorders>
            <w:hideMark/>
          </w:tcPr>
          <w:p w14:paraId="2D654D58"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255053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2B58CBC" w14:textId="77777777" w:rsidR="008326CF" w:rsidRPr="00012D21" w:rsidRDefault="008326CF" w:rsidP="0097150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9E4D0E6"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A2F082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899EFA6" w14:textId="77777777" w:rsidR="008326CF" w:rsidRPr="00012D21" w:rsidRDefault="008326CF" w:rsidP="008326CF">
      <w:pPr>
        <w:tabs>
          <w:tab w:val="left" w:pos="5245"/>
          <w:tab w:val="left" w:pos="7655"/>
        </w:tabs>
        <w:ind w:right="-1"/>
        <w:rPr>
          <w:rFonts w:ascii="Calibri" w:hAnsi="Calibri" w:cs="Arial"/>
          <w:b/>
          <w:i/>
          <w:sz w:val="22"/>
          <w:szCs w:val="22"/>
        </w:rPr>
      </w:pPr>
    </w:p>
    <w:p w14:paraId="648B8367" w14:textId="77777777" w:rsidR="008326CF" w:rsidRDefault="008326CF" w:rsidP="008326CF">
      <w:pPr>
        <w:rPr>
          <w:sz w:val="22"/>
          <w:szCs w:val="22"/>
        </w:rPr>
      </w:pPr>
    </w:p>
    <w:p w14:paraId="573CE6ED" w14:textId="77777777" w:rsidR="008326CF" w:rsidRDefault="008326CF" w:rsidP="008326CF">
      <w:pPr>
        <w:rPr>
          <w:sz w:val="22"/>
          <w:szCs w:val="22"/>
        </w:rPr>
      </w:pPr>
    </w:p>
    <w:p w14:paraId="5673EA23" w14:textId="77777777" w:rsidR="008326CF" w:rsidRDefault="008326CF" w:rsidP="008326CF">
      <w:pPr>
        <w:jc w:val="both"/>
        <w:rPr>
          <w:rFonts w:ascii="Calibri" w:hAnsi="Calibri" w:cs="Arial"/>
          <w:b/>
          <w:i/>
          <w:sz w:val="18"/>
        </w:rPr>
      </w:pPr>
    </w:p>
    <w:p w14:paraId="37EA2AF7" w14:textId="77777777" w:rsidR="008326CF" w:rsidRDefault="008326CF" w:rsidP="008326CF">
      <w:pPr>
        <w:jc w:val="both"/>
        <w:rPr>
          <w:rFonts w:ascii="Calibri" w:hAnsi="Calibri" w:cs="Arial"/>
          <w:b/>
          <w:i/>
          <w:sz w:val="18"/>
        </w:rPr>
      </w:pPr>
    </w:p>
    <w:p w14:paraId="2D7F0EF0" w14:textId="77777777" w:rsidR="008326CF" w:rsidRDefault="008326CF" w:rsidP="008326CF">
      <w:pPr>
        <w:jc w:val="both"/>
        <w:rPr>
          <w:rFonts w:ascii="Calibri" w:hAnsi="Calibri" w:cs="Arial"/>
          <w:b/>
          <w:i/>
          <w:sz w:val="18"/>
        </w:rPr>
      </w:pPr>
    </w:p>
    <w:p w14:paraId="7E6CD26B" w14:textId="77777777" w:rsidR="008326CF" w:rsidRDefault="008326CF" w:rsidP="008326CF">
      <w:pPr>
        <w:jc w:val="both"/>
        <w:rPr>
          <w:rFonts w:ascii="Calibri" w:hAnsi="Calibri" w:cs="Arial"/>
          <w:b/>
          <w:i/>
          <w:sz w:val="18"/>
        </w:rPr>
      </w:pPr>
    </w:p>
    <w:p w14:paraId="2FD14CC8" w14:textId="77777777" w:rsidR="008326CF" w:rsidRDefault="008326CF" w:rsidP="008326CF">
      <w:pPr>
        <w:jc w:val="both"/>
        <w:rPr>
          <w:rFonts w:ascii="Calibri" w:hAnsi="Calibri" w:cs="Arial"/>
          <w:b/>
          <w:i/>
          <w:sz w:val="18"/>
        </w:rPr>
      </w:pPr>
    </w:p>
    <w:p w14:paraId="39B92A46" w14:textId="77777777" w:rsidR="007160D5" w:rsidRDefault="007160D5" w:rsidP="008326CF">
      <w:pPr>
        <w:jc w:val="both"/>
        <w:rPr>
          <w:rFonts w:ascii="Calibri" w:hAnsi="Calibri" w:cs="Arial"/>
          <w:b/>
          <w:i/>
          <w:sz w:val="18"/>
        </w:rPr>
      </w:pPr>
    </w:p>
    <w:p w14:paraId="453EC4FB" w14:textId="77777777" w:rsidR="007160D5" w:rsidRDefault="007160D5" w:rsidP="008326CF">
      <w:pPr>
        <w:jc w:val="both"/>
        <w:rPr>
          <w:rFonts w:ascii="Calibri" w:hAnsi="Calibri" w:cs="Arial"/>
          <w:b/>
          <w:i/>
          <w:sz w:val="18"/>
        </w:rPr>
      </w:pPr>
    </w:p>
    <w:p w14:paraId="6B0E9697" w14:textId="77777777" w:rsidR="007160D5" w:rsidRDefault="007160D5" w:rsidP="008326CF">
      <w:pPr>
        <w:jc w:val="both"/>
        <w:rPr>
          <w:rFonts w:ascii="Calibri" w:hAnsi="Calibri" w:cs="Arial"/>
          <w:b/>
          <w:i/>
          <w:sz w:val="18"/>
        </w:rPr>
      </w:pPr>
    </w:p>
    <w:p w14:paraId="411D0E9D"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rPr>
      </w:pPr>
      <w:r w:rsidRPr="00396725">
        <w:rPr>
          <w:rFonts w:ascii="Calibri" w:hAnsi="Calibri" w:cs="Arial"/>
          <w:b/>
          <w:bCs/>
        </w:rPr>
        <w:t>ANEXO</w:t>
      </w:r>
      <w:r w:rsidRPr="00396725">
        <w:rPr>
          <w:rFonts w:ascii="Calibri" w:hAnsi="Calibri" w:cs="Arial"/>
          <w:b/>
        </w:rPr>
        <w:t xml:space="preserve"> 9</w:t>
      </w:r>
    </w:p>
    <w:p w14:paraId="12C67A2D" w14:textId="77777777" w:rsidR="00286133" w:rsidRPr="00396725" w:rsidRDefault="00286133" w:rsidP="00286133">
      <w:pPr>
        <w:jc w:val="center"/>
        <w:rPr>
          <w:rFonts w:ascii="Calibri" w:hAnsi="Calibri"/>
          <w:b/>
        </w:rPr>
      </w:pPr>
    </w:p>
    <w:p w14:paraId="6349D25C"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2217EE3D" w14:textId="77777777" w:rsidR="00286133" w:rsidRPr="00396725" w:rsidRDefault="00286133" w:rsidP="00286133">
      <w:pPr>
        <w:pStyle w:val="Default"/>
        <w:jc w:val="center"/>
        <w:rPr>
          <w:rFonts w:ascii="Calibri" w:hAnsi="Calibri"/>
          <w:b/>
          <w:bCs/>
          <w:color w:val="auto"/>
          <w:sz w:val="22"/>
          <w:szCs w:val="22"/>
        </w:rPr>
      </w:pPr>
    </w:p>
    <w:p w14:paraId="0B1B5356" w14:textId="77777777" w:rsidR="00286133" w:rsidRPr="00396725" w:rsidRDefault="00286133" w:rsidP="00286133">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258AE0F"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0F1A488C" w14:textId="77777777" w:rsidR="00286133" w:rsidRPr="00396725" w:rsidRDefault="00286133" w:rsidP="00286133">
      <w:pPr>
        <w:pStyle w:val="ANOTACION"/>
        <w:spacing w:after="0" w:line="240" w:lineRule="auto"/>
        <w:rPr>
          <w:rFonts w:ascii="Calibri" w:hAnsi="Calibri"/>
          <w:sz w:val="14"/>
          <w:szCs w:val="14"/>
          <w:lang w:val="es-MX"/>
        </w:rPr>
      </w:pPr>
    </w:p>
    <w:p w14:paraId="7E5DE731"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737B35D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58CC65DF"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346CF8D9" w14:textId="77777777" w:rsidR="00286133" w:rsidRPr="00396725" w:rsidRDefault="00286133" w:rsidP="00286133">
      <w:pPr>
        <w:pStyle w:val="Texto0"/>
        <w:spacing w:after="0" w:line="240" w:lineRule="auto"/>
        <w:ind w:firstLine="0"/>
        <w:rPr>
          <w:rFonts w:ascii="Calibri" w:hAnsi="Calibri"/>
          <w:sz w:val="16"/>
          <w:szCs w:val="16"/>
        </w:rPr>
      </w:pPr>
    </w:p>
    <w:p w14:paraId="539378B1" w14:textId="77777777"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w:t>
      </w:r>
      <w:proofErr w:type="gramStart"/>
      <w:r w:rsidRPr="00396725">
        <w:rPr>
          <w:rFonts w:ascii="Calibri" w:hAnsi="Calibri"/>
          <w:sz w:val="16"/>
          <w:szCs w:val="16"/>
        </w:rPr>
        <w:t>_(</w:t>
      </w:r>
      <w:proofErr w:type="gramEnd"/>
      <w:r w:rsidRPr="00396725">
        <w:rPr>
          <w:rFonts w:ascii="Calibri" w:hAnsi="Calibri"/>
          <w:sz w:val="16"/>
          <w:szCs w:val="16"/>
        </w:rPr>
        <w:t>3)_________ No._____(4)____ en el que mi representada, la empresa __________________(5)_____________participa a través de la presente propuesta.</w:t>
      </w:r>
    </w:p>
    <w:p w14:paraId="5B8A12AA" w14:textId="77777777" w:rsidR="00286133" w:rsidRPr="00396725" w:rsidRDefault="00286133" w:rsidP="00286133">
      <w:pPr>
        <w:pStyle w:val="Texto0"/>
        <w:spacing w:after="0" w:line="240" w:lineRule="auto"/>
        <w:rPr>
          <w:rFonts w:ascii="Calibri" w:hAnsi="Calibri"/>
          <w:b/>
          <w:color w:val="000000"/>
          <w:sz w:val="16"/>
          <w:szCs w:val="16"/>
        </w:rPr>
      </w:pPr>
      <w:r w:rsidRPr="00396725">
        <w:rPr>
          <w:rFonts w:ascii="Calibri" w:hAnsi="Calibri"/>
          <w:sz w:val="16"/>
          <w:szCs w:val="16"/>
        </w:rPr>
        <w:t>Sobre el particular, y en los términos de lo previsto en las “</w:t>
      </w:r>
      <w:r w:rsidRPr="00396725">
        <w:rPr>
          <w:rFonts w:ascii="Calibri" w:hAnsi="Calibri"/>
          <w:i/>
          <w:sz w:val="16"/>
          <w:szCs w:val="16"/>
        </w:rPr>
        <w:t>Reglas para la celebración de licitaciones públicas internacionales bajo la cobertura de tratados de libre comercio suscritos por los Estados Unidos Mexicanos”</w:t>
      </w:r>
      <w:r w:rsidRPr="00396725">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396725">
        <w:rPr>
          <w:rFonts w:ascii="Calibri" w:hAnsi="Calibri"/>
          <w:b/>
          <w:sz w:val="16"/>
          <w:szCs w:val="16"/>
        </w:rPr>
        <w:t>*</w:t>
      </w:r>
      <w:r w:rsidRPr="00396725">
        <w:rPr>
          <w:rFonts w:ascii="Calibri" w:hAnsi="Calibri"/>
          <w:sz w:val="16"/>
          <w:szCs w:val="16"/>
        </w:rPr>
        <w:t>, o __(7)___% como caso de excepción.</w:t>
      </w:r>
    </w:p>
    <w:p w14:paraId="5AFAE0F8" w14:textId="016BEC08" w:rsidR="00286133" w:rsidRPr="00396725" w:rsidRDefault="00286133" w:rsidP="00286133">
      <w:pPr>
        <w:pStyle w:val="Texto0"/>
        <w:spacing w:after="0" w:line="240" w:lineRule="auto"/>
        <w:rPr>
          <w:rFonts w:ascii="Calibri" w:hAnsi="Calibri"/>
          <w:sz w:val="16"/>
          <w:szCs w:val="16"/>
        </w:rPr>
      </w:pPr>
      <w:r w:rsidRPr="00396725">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7FB830B6" w14:textId="77777777" w:rsidTr="00EC015A">
        <w:trPr>
          <w:cantSplit/>
          <w:trHeight w:val="604"/>
        </w:trPr>
        <w:tc>
          <w:tcPr>
            <w:tcW w:w="4370" w:type="dxa"/>
          </w:tcPr>
          <w:p w14:paraId="6595626F"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EEE1C15"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w:t>
            </w:r>
            <w:proofErr w:type="gramStart"/>
            <w:r w:rsidRPr="00396725">
              <w:rPr>
                <w:rFonts w:ascii="Calibri" w:hAnsi="Calibri"/>
                <w:sz w:val="14"/>
                <w:szCs w:val="14"/>
              </w:rPr>
              <w:t>_(</w:t>
            </w:r>
            <w:proofErr w:type="gramEnd"/>
            <w:r w:rsidRPr="00396725">
              <w:rPr>
                <w:rFonts w:ascii="Calibri" w:hAnsi="Calibri"/>
                <w:sz w:val="14"/>
                <w:szCs w:val="14"/>
              </w:rPr>
              <w:t>8)_____________</w:t>
            </w:r>
          </w:p>
        </w:tc>
      </w:tr>
    </w:tbl>
    <w:p w14:paraId="5831A33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4F3A71" w14:textId="77777777" w:rsidR="00286133" w:rsidRPr="00396725" w:rsidRDefault="00286133" w:rsidP="00286133">
      <w:pPr>
        <w:pStyle w:val="Texto0"/>
        <w:spacing w:after="0" w:line="240" w:lineRule="auto"/>
        <w:ind w:firstLine="0"/>
        <w:rPr>
          <w:rFonts w:ascii="Calibri" w:hAnsi="Calibri"/>
          <w:sz w:val="12"/>
          <w:szCs w:val="12"/>
        </w:rPr>
      </w:pPr>
    </w:p>
    <w:p w14:paraId="1181C324" w14:textId="77777777" w:rsidR="00286133" w:rsidRPr="00396725" w:rsidRDefault="00286133" w:rsidP="00286133">
      <w:pPr>
        <w:pStyle w:val="Texto0"/>
        <w:spacing w:after="0" w:line="240" w:lineRule="auto"/>
        <w:rPr>
          <w:rFonts w:ascii="Calibri" w:hAnsi="Calibri"/>
          <w:b/>
        </w:rPr>
      </w:pPr>
    </w:p>
    <w:p w14:paraId="3A27F78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A4EB58E"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682E5EFD" w14:textId="77777777" w:rsidTr="0003394E">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9E9FF"/>
            <w:noWrap/>
          </w:tcPr>
          <w:p w14:paraId="2897CA1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9E9FF"/>
          </w:tcPr>
          <w:p w14:paraId="62300B4C"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2583AF5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5FEFDD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25C99C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199166A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7E9C2B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DDEDB5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A232BE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A1D05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66A614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40EEE3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58E6F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7A21A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5ED57A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78AB4A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F417F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60A8AE7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EC3543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68392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54FD921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42391A2A"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AD936D"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1BAE800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EDA5FD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A9C5D2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107264BD" w14:textId="77777777" w:rsidR="00286133" w:rsidRPr="00396725" w:rsidRDefault="00286133" w:rsidP="00286133">
      <w:pPr>
        <w:pStyle w:val="Texto0"/>
        <w:spacing w:after="0" w:line="240" w:lineRule="auto"/>
        <w:ind w:firstLine="289"/>
        <w:rPr>
          <w:rFonts w:ascii="Calibri" w:hAnsi="Calibri"/>
          <w:b/>
          <w:sz w:val="6"/>
          <w:szCs w:val="6"/>
        </w:rPr>
      </w:pPr>
    </w:p>
    <w:p w14:paraId="0F8F521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84E303A" w14:textId="77777777" w:rsidR="00286133" w:rsidRPr="00396725" w:rsidRDefault="00286133" w:rsidP="00286133">
      <w:pPr>
        <w:pStyle w:val="Texto0"/>
        <w:spacing w:after="0" w:line="240" w:lineRule="auto"/>
        <w:ind w:firstLine="289"/>
        <w:rPr>
          <w:rFonts w:ascii="Calibri" w:hAnsi="Calibri"/>
          <w:sz w:val="12"/>
          <w:szCs w:val="12"/>
        </w:rPr>
      </w:pPr>
    </w:p>
    <w:p w14:paraId="3A9CE70E" w14:textId="77777777" w:rsidR="00286133" w:rsidRPr="00396725" w:rsidRDefault="00286133" w:rsidP="00286133">
      <w:pPr>
        <w:pStyle w:val="Texto0"/>
        <w:spacing w:after="0" w:line="240" w:lineRule="auto"/>
        <w:ind w:firstLine="289"/>
        <w:rPr>
          <w:rFonts w:ascii="Calibri" w:hAnsi="Calibri"/>
          <w:sz w:val="12"/>
          <w:szCs w:val="12"/>
        </w:rPr>
      </w:pPr>
    </w:p>
    <w:p w14:paraId="3058D097" w14:textId="77777777" w:rsidR="00286133" w:rsidRPr="00396725" w:rsidRDefault="00286133" w:rsidP="00286133">
      <w:pPr>
        <w:pStyle w:val="Texto0"/>
        <w:spacing w:after="0" w:line="240" w:lineRule="auto"/>
        <w:ind w:firstLine="289"/>
        <w:rPr>
          <w:rFonts w:ascii="Calibri" w:hAnsi="Calibri"/>
          <w:sz w:val="12"/>
          <w:szCs w:val="12"/>
        </w:rPr>
      </w:pPr>
    </w:p>
    <w:p w14:paraId="5A46F5CA" w14:textId="77777777" w:rsidR="00286133" w:rsidRPr="00396725" w:rsidRDefault="00286133" w:rsidP="00286133">
      <w:pPr>
        <w:pStyle w:val="Texto0"/>
        <w:spacing w:after="0" w:line="240" w:lineRule="auto"/>
        <w:ind w:firstLine="289"/>
        <w:rPr>
          <w:rFonts w:ascii="Calibri" w:hAnsi="Calibri"/>
          <w:sz w:val="12"/>
          <w:szCs w:val="12"/>
        </w:rPr>
      </w:pPr>
    </w:p>
    <w:p w14:paraId="6F50246A" w14:textId="77777777" w:rsidR="00286133" w:rsidRPr="00396725" w:rsidRDefault="00286133" w:rsidP="00286133">
      <w:pPr>
        <w:pStyle w:val="Texto0"/>
        <w:spacing w:after="0" w:line="240" w:lineRule="auto"/>
        <w:ind w:firstLine="289"/>
        <w:rPr>
          <w:rFonts w:ascii="Calibri" w:hAnsi="Calibri"/>
          <w:sz w:val="12"/>
          <w:szCs w:val="12"/>
        </w:rPr>
      </w:pPr>
    </w:p>
    <w:p w14:paraId="7091F522" w14:textId="77777777" w:rsidR="00286133" w:rsidRPr="00396725" w:rsidRDefault="00286133" w:rsidP="00286133">
      <w:pPr>
        <w:pStyle w:val="Texto0"/>
        <w:spacing w:after="0" w:line="240" w:lineRule="auto"/>
        <w:ind w:firstLine="289"/>
        <w:rPr>
          <w:rFonts w:ascii="Calibri" w:hAnsi="Calibri"/>
          <w:sz w:val="12"/>
          <w:szCs w:val="12"/>
        </w:rPr>
      </w:pPr>
    </w:p>
    <w:p w14:paraId="2A7618A8" w14:textId="77777777" w:rsidR="00286133" w:rsidRPr="00396725" w:rsidRDefault="00286133" w:rsidP="00286133">
      <w:pPr>
        <w:pStyle w:val="Texto0"/>
        <w:spacing w:after="0" w:line="240" w:lineRule="auto"/>
        <w:ind w:firstLine="289"/>
        <w:rPr>
          <w:rFonts w:ascii="Calibri" w:hAnsi="Calibri"/>
          <w:sz w:val="12"/>
          <w:szCs w:val="12"/>
        </w:rPr>
      </w:pPr>
    </w:p>
    <w:p w14:paraId="0F9CAFE3" w14:textId="77777777" w:rsidR="00286133" w:rsidRPr="00396725" w:rsidRDefault="00286133" w:rsidP="00286133">
      <w:pPr>
        <w:pStyle w:val="Texto0"/>
        <w:spacing w:after="0" w:line="240" w:lineRule="auto"/>
        <w:ind w:firstLine="289"/>
        <w:rPr>
          <w:rFonts w:ascii="Calibri" w:hAnsi="Calibri"/>
          <w:sz w:val="12"/>
          <w:szCs w:val="12"/>
        </w:rPr>
      </w:pPr>
    </w:p>
    <w:p w14:paraId="09145C8D" w14:textId="77777777" w:rsidR="00286133" w:rsidRPr="00396725" w:rsidRDefault="00286133" w:rsidP="00286133">
      <w:pPr>
        <w:pStyle w:val="Texto0"/>
        <w:spacing w:after="0" w:line="240" w:lineRule="auto"/>
        <w:ind w:firstLine="289"/>
        <w:rPr>
          <w:rFonts w:ascii="Calibri" w:hAnsi="Calibri"/>
          <w:sz w:val="12"/>
          <w:szCs w:val="12"/>
        </w:rPr>
      </w:pPr>
    </w:p>
    <w:p w14:paraId="6D2F52D4" w14:textId="77777777" w:rsidR="00286133" w:rsidRDefault="00286133" w:rsidP="00286133">
      <w:pPr>
        <w:pStyle w:val="Texto0"/>
        <w:spacing w:after="0" w:line="240" w:lineRule="auto"/>
        <w:ind w:firstLine="289"/>
        <w:rPr>
          <w:rFonts w:ascii="Calibri" w:hAnsi="Calibri"/>
          <w:sz w:val="12"/>
          <w:szCs w:val="12"/>
        </w:rPr>
      </w:pPr>
    </w:p>
    <w:p w14:paraId="211A7F26" w14:textId="77777777" w:rsidR="00F44036" w:rsidRPr="00396725" w:rsidRDefault="00F44036" w:rsidP="00286133">
      <w:pPr>
        <w:pStyle w:val="Texto0"/>
        <w:spacing w:after="0" w:line="240" w:lineRule="auto"/>
        <w:ind w:firstLine="289"/>
        <w:rPr>
          <w:rFonts w:ascii="Calibri" w:hAnsi="Calibri"/>
          <w:sz w:val="12"/>
          <w:szCs w:val="12"/>
        </w:rPr>
      </w:pPr>
    </w:p>
    <w:p w14:paraId="4B898567" w14:textId="77777777" w:rsidR="00286133" w:rsidRPr="00396725" w:rsidRDefault="00286133" w:rsidP="00286133">
      <w:pPr>
        <w:pStyle w:val="Texto0"/>
        <w:spacing w:after="0" w:line="240" w:lineRule="auto"/>
        <w:ind w:firstLine="289"/>
        <w:rPr>
          <w:rFonts w:ascii="Calibri" w:hAnsi="Calibri"/>
          <w:sz w:val="12"/>
          <w:szCs w:val="12"/>
        </w:rPr>
      </w:pPr>
    </w:p>
    <w:p w14:paraId="75CF99F4" w14:textId="77777777" w:rsidR="00286133" w:rsidRDefault="00286133" w:rsidP="00286133">
      <w:pPr>
        <w:pStyle w:val="Texto0"/>
        <w:spacing w:after="0" w:line="240" w:lineRule="auto"/>
        <w:ind w:firstLine="289"/>
        <w:rPr>
          <w:rFonts w:ascii="Calibri" w:hAnsi="Calibri"/>
          <w:sz w:val="12"/>
          <w:szCs w:val="12"/>
        </w:rPr>
      </w:pPr>
    </w:p>
    <w:p w14:paraId="39E69839" w14:textId="77777777" w:rsidR="00A20660" w:rsidRDefault="00A20660" w:rsidP="00286133">
      <w:pPr>
        <w:pStyle w:val="Texto0"/>
        <w:spacing w:after="0" w:line="240" w:lineRule="auto"/>
        <w:ind w:firstLine="289"/>
        <w:rPr>
          <w:rFonts w:ascii="Calibri" w:hAnsi="Calibri"/>
          <w:sz w:val="12"/>
          <w:szCs w:val="12"/>
        </w:rPr>
      </w:pPr>
    </w:p>
    <w:p w14:paraId="5E6A9A39" w14:textId="77777777" w:rsidR="00A20660" w:rsidRDefault="00A20660" w:rsidP="00286133">
      <w:pPr>
        <w:pStyle w:val="Texto0"/>
        <w:spacing w:after="0" w:line="240" w:lineRule="auto"/>
        <w:ind w:firstLine="289"/>
        <w:rPr>
          <w:rFonts w:ascii="Calibri" w:hAnsi="Calibri"/>
          <w:sz w:val="12"/>
          <w:szCs w:val="12"/>
        </w:rPr>
      </w:pPr>
    </w:p>
    <w:p w14:paraId="3AAB5C8A" w14:textId="77777777" w:rsidR="00A20660" w:rsidRPr="00396725" w:rsidRDefault="00A20660" w:rsidP="00286133">
      <w:pPr>
        <w:pStyle w:val="Texto0"/>
        <w:spacing w:after="0" w:line="240" w:lineRule="auto"/>
        <w:ind w:firstLine="289"/>
        <w:rPr>
          <w:rFonts w:ascii="Calibri" w:hAnsi="Calibri"/>
          <w:sz w:val="12"/>
          <w:szCs w:val="12"/>
        </w:rPr>
      </w:pPr>
    </w:p>
    <w:p w14:paraId="3852282B" w14:textId="77777777" w:rsidR="00286133" w:rsidRPr="00396725" w:rsidRDefault="00286133"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b/>
          <w:bCs/>
          <w:sz w:val="22"/>
          <w:szCs w:val="22"/>
        </w:rPr>
      </w:pPr>
      <w:r w:rsidRPr="00396725">
        <w:rPr>
          <w:rFonts w:ascii="Calibri" w:hAnsi="Calibri"/>
          <w:b/>
          <w:bCs/>
          <w:sz w:val="22"/>
          <w:szCs w:val="22"/>
        </w:rPr>
        <w:lastRenderedPageBreak/>
        <w:t>ANEXO 9-A</w:t>
      </w:r>
    </w:p>
    <w:p w14:paraId="42DBBD4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02F94DD3" w14:textId="77777777" w:rsidR="00286133" w:rsidRPr="00396725" w:rsidRDefault="00286133" w:rsidP="00286133">
      <w:pPr>
        <w:pStyle w:val="Default"/>
        <w:jc w:val="center"/>
        <w:rPr>
          <w:rFonts w:ascii="Calibri" w:hAnsi="Calibri"/>
          <w:b/>
          <w:bCs/>
          <w:sz w:val="22"/>
          <w:szCs w:val="22"/>
        </w:rPr>
      </w:pPr>
    </w:p>
    <w:p w14:paraId="312B42E3" w14:textId="77777777" w:rsidR="00286133" w:rsidRPr="00396725" w:rsidRDefault="00286133" w:rsidP="00286133">
      <w:pPr>
        <w:pStyle w:val="Ttulo"/>
        <w:jc w:val="both"/>
        <w:rPr>
          <w:rFonts w:ascii="Calibri" w:eastAsia="Calibri" w:hAnsi="Calibri"/>
          <w:color w:val="000000"/>
          <w:sz w:val="18"/>
          <w:szCs w:val="18"/>
          <w:lang w:eastAsia="en-US"/>
        </w:rPr>
      </w:pPr>
      <w:bookmarkStart w:id="0"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0"/>
    </w:p>
    <w:p w14:paraId="63B1D0E3" w14:textId="77777777" w:rsidR="00286133" w:rsidRPr="00396725" w:rsidRDefault="00286133" w:rsidP="00286133">
      <w:pPr>
        <w:jc w:val="center"/>
        <w:rPr>
          <w:rFonts w:ascii="Calibri" w:hAnsi="Calibri" w:cs="Arial"/>
          <w:b/>
          <w:bCs/>
          <w:i/>
          <w:iCs/>
          <w:sz w:val="18"/>
          <w:szCs w:val="18"/>
          <w:lang w:val="es-MX"/>
        </w:rPr>
      </w:pPr>
    </w:p>
    <w:p w14:paraId="37A77DD1"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2F927D3D" w14:textId="77777777" w:rsidR="00286133" w:rsidRPr="00396725" w:rsidRDefault="00286133" w:rsidP="00286133">
      <w:pPr>
        <w:jc w:val="center"/>
        <w:rPr>
          <w:rFonts w:ascii="Calibri" w:hAnsi="Calibri" w:cs="Arial"/>
          <w:sz w:val="18"/>
          <w:szCs w:val="18"/>
          <w:lang w:val="es-MX"/>
        </w:rPr>
      </w:pPr>
    </w:p>
    <w:p w14:paraId="21DB5D7C" w14:textId="77777777" w:rsidR="00286133" w:rsidRPr="00396725" w:rsidRDefault="00286133" w:rsidP="00286133">
      <w:pPr>
        <w:jc w:val="center"/>
        <w:rPr>
          <w:rFonts w:ascii="Calibri" w:hAnsi="Calibri" w:cs="Arial"/>
          <w:sz w:val="18"/>
          <w:szCs w:val="18"/>
          <w:lang w:val="es-MX"/>
        </w:rPr>
      </w:pPr>
    </w:p>
    <w:p w14:paraId="779E2D1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0A34E3C3"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2A12750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11F4D94"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w:t>
      </w:r>
      <w:proofErr w:type="gramStart"/>
      <w:r w:rsidRPr="00396725">
        <w:rPr>
          <w:rFonts w:ascii="Calibri" w:hAnsi="Calibri"/>
        </w:rPr>
        <w:t>_(</w:t>
      </w:r>
      <w:proofErr w:type="gramEnd"/>
      <w:r w:rsidRPr="00396725">
        <w:rPr>
          <w:rFonts w:ascii="Calibri" w:hAnsi="Calibri"/>
        </w:rPr>
        <w:t>3)_________ No._____(4)____ en el que mi representada, la empresa __________________(5)_____________participa a través de la presente propuesta.</w:t>
      </w:r>
    </w:p>
    <w:p w14:paraId="48EFF2AB"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83D6409"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5486AF9B" w14:textId="77777777" w:rsidTr="00EC015A">
        <w:trPr>
          <w:trHeight w:val="102"/>
        </w:trPr>
        <w:tc>
          <w:tcPr>
            <w:tcW w:w="5072" w:type="dxa"/>
            <w:noWrap/>
          </w:tcPr>
          <w:p w14:paraId="263385E9"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1A510EA"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w:t>
            </w:r>
            <w:proofErr w:type="gramStart"/>
            <w:r w:rsidRPr="00396725">
              <w:rPr>
                <w:rFonts w:ascii="Calibri" w:hAnsi="Calibri"/>
                <w:szCs w:val="23"/>
              </w:rPr>
              <w:t>_(</w:t>
            </w:r>
            <w:proofErr w:type="gramEnd"/>
            <w:r w:rsidRPr="00396725">
              <w:rPr>
                <w:rFonts w:ascii="Calibri" w:hAnsi="Calibri"/>
                <w:szCs w:val="23"/>
              </w:rPr>
              <w:t>8)______________</w:t>
            </w:r>
          </w:p>
        </w:tc>
      </w:tr>
    </w:tbl>
    <w:p w14:paraId="4E0BBBE7" w14:textId="77777777" w:rsidR="00286133" w:rsidRPr="00396725" w:rsidRDefault="00286133" w:rsidP="00286133">
      <w:pPr>
        <w:pStyle w:val="Texto0"/>
        <w:spacing w:after="0" w:line="240" w:lineRule="auto"/>
        <w:ind w:firstLine="0"/>
        <w:rPr>
          <w:rFonts w:ascii="Calibri" w:hAnsi="Calibri"/>
          <w:b/>
        </w:rPr>
      </w:pPr>
    </w:p>
    <w:p w14:paraId="33346AA8" w14:textId="77777777" w:rsidR="00286133" w:rsidRPr="00396725" w:rsidRDefault="00286133" w:rsidP="00286133">
      <w:pPr>
        <w:pStyle w:val="Texto0"/>
        <w:spacing w:after="0" w:line="240" w:lineRule="auto"/>
        <w:ind w:firstLine="0"/>
        <w:rPr>
          <w:rFonts w:ascii="Calibri" w:hAnsi="Calibri"/>
          <w:b/>
        </w:rPr>
      </w:pPr>
    </w:p>
    <w:p w14:paraId="7CEC6B6C"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E1F783" w14:textId="77777777" w:rsidR="00286133" w:rsidRPr="00396725" w:rsidRDefault="00286133" w:rsidP="00286133">
      <w:pPr>
        <w:pStyle w:val="Texto0"/>
        <w:spacing w:after="0" w:line="240" w:lineRule="auto"/>
        <w:ind w:firstLine="0"/>
        <w:rPr>
          <w:rFonts w:ascii="Calibri" w:hAnsi="Calibri"/>
          <w:b/>
          <w:sz w:val="12"/>
          <w:szCs w:val="12"/>
        </w:rPr>
      </w:pPr>
    </w:p>
    <w:p w14:paraId="3BE11802"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3DBC096D" w14:textId="77777777" w:rsidTr="0003394E">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9E9FF"/>
            <w:noWrap/>
          </w:tcPr>
          <w:p w14:paraId="4562E024"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D3D8FA1"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19D4CE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C270D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B6FC49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0370159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7B7C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152E03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B42E90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DF90E8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6AE641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29DB1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0F2722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0114C0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4B8DBA7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6ABC3F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689B26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096F12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371E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8A0BC9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6C2E749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19C3E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87C860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45699B48"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D3C7C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47206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F770007" w14:textId="77777777" w:rsidR="00286133" w:rsidRPr="00396725" w:rsidRDefault="00286133" w:rsidP="00286133">
      <w:pPr>
        <w:pStyle w:val="Texto0"/>
        <w:spacing w:after="0" w:line="240" w:lineRule="auto"/>
        <w:ind w:firstLine="289"/>
        <w:rPr>
          <w:rFonts w:ascii="Calibri" w:hAnsi="Calibri"/>
          <w:b/>
          <w:sz w:val="12"/>
          <w:szCs w:val="12"/>
        </w:rPr>
      </w:pPr>
    </w:p>
    <w:p w14:paraId="13491BC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76BC9310" w14:textId="77777777" w:rsidR="00286133" w:rsidRPr="00396725" w:rsidRDefault="00286133" w:rsidP="00286133">
      <w:pPr>
        <w:jc w:val="center"/>
        <w:rPr>
          <w:rFonts w:ascii="Calibri" w:hAnsi="Calibri" w:cs="Arial"/>
          <w:b/>
          <w:bCs/>
        </w:rPr>
      </w:pPr>
    </w:p>
    <w:p w14:paraId="3B62B5DD" w14:textId="77777777" w:rsidR="00286133" w:rsidRPr="00396725" w:rsidRDefault="00286133" w:rsidP="00286133">
      <w:pPr>
        <w:jc w:val="center"/>
        <w:rPr>
          <w:rFonts w:ascii="Calibri" w:hAnsi="Calibri" w:cs="Arial"/>
          <w:b/>
          <w:bCs/>
        </w:rPr>
      </w:pPr>
    </w:p>
    <w:p w14:paraId="54E7AC3C" w14:textId="77777777" w:rsidR="00286133" w:rsidRPr="00396725" w:rsidRDefault="00286133" w:rsidP="00286133">
      <w:pPr>
        <w:jc w:val="center"/>
        <w:rPr>
          <w:rFonts w:ascii="Calibri" w:hAnsi="Calibri" w:cs="Arial"/>
          <w:b/>
          <w:bCs/>
        </w:rPr>
      </w:pPr>
    </w:p>
    <w:p w14:paraId="56C7688A" w14:textId="77777777" w:rsidR="00286133" w:rsidRPr="00396725" w:rsidRDefault="00286133" w:rsidP="00286133">
      <w:pPr>
        <w:jc w:val="center"/>
        <w:rPr>
          <w:rFonts w:ascii="Calibri" w:hAnsi="Calibri" w:cs="Arial"/>
          <w:b/>
          <w:bCs/>
        </w:rPr>
      </w:pPr>
    </w:p>
    <w:p w14:paraId="3B0261CE" w14:textId="77777777" w:rsidR="00192B2D" w:rsidRPr="00396725" w:rsidRDefault="00192B2D" w:rsidP="00286133">
      <w:pPr>
        <w:jc w:val="center"/>
        <w:rPr>
          <w:rFonts w:ascii="Calibri" w:hAnsi="Calibri" w:cs="Arial"/>
          <w:b/>
          <w:bCs/>
        </w:rPr>
      </w:pPr>
    </w:p>
    <w:p w14:paraId="656EF659" w14:textId="77777777" w:rsidR="00455A7A" w:rsidRPr="00396725" w:rsidRDefault="00455A7A" w:rsidP="00286133">
      <w:pPr>
        <w:jc w:val="center"/>
        <w:rPr>
          <w:rFonts w:ascii="Calibri" w:hAnsi="Calibri" w:cs="Arial"/>
          <w:b/>
          <w:bCs/>
        </w:rPr>
      </w:pPr>
    </w:p>
    <w:p w14:paraId="6CED9E5A" w14:textId="77777777" w:rsidR="00192B2D" w:rsidRDefault="00192B2D" w:rsidP="00286133">
      <w:pPr>
        <w:jc w:val="center"/>
        <w:rPr>
          <w:rFonts w:ascii="Calibri" w:hAnsi="Calibri" w:cs="Arial"/>
          <w:b/>
          <w:bCs/>
        </w:rPr>
      </w:pPr>
    </w:p>
    <w:p w14:paraId="5B0A002F" w14:textId="77777777" w:rsidR="00A20660" w:rsidRPr="00396725" w:rsidRDefault="00A20660" w:rsidP="00286133">
      <w:pPr>
        <w:jc w:val="center"/>
        <w:rPr>
          <w:rFonts w:ascii="Calibri" w:hAnsi="Calibri" w:cs="Arial"/>
          <w:b/>
          <w:bCs/>
        </w:rPr>
      </w:pPr>
    </w:p>
    <w:p w14:paraId="72E0E3B8" w14:textId="77777777" w:rsidR="00286133" w:rsidRPr="00396725" w:rsidRDefault="00286133" w:rsidP="00286133">
      <w:pPr>
        <w:jc w:val="center"/>
        <w:rPr>
          <w:rFonts w:ascii="Calibri" w:hAnsi="Calibri" w:cs="Arial"/>
          <w:b/>
          <w:bCs/>
        </w:rPr>
      </w:pPr>
    </w:p>
    <w:p w14:paraId="388D01F4" w14:textId="77777777" w:rsidR="00286133" w:rsidRPr="00396725" w:rsidRDefault="00286133" w:rsidP="00286133">
      <w:pPr>
        <w:jc w:val="center"/>
        <w:rPr>
          <w:rFonts w:ascii="Calibri" w:hAnsi="Calibri" w:cs="Arial"/>
          <w:b/>
          <w:bCs/>
        </w:rPr>
      </w:pPr>
    </w:p>
    <w:p w14:paraId="1490CE14"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Arial"/>
          <w:b/>
          <w:bCs/>
        </w:rPr>
      </w:pPr>
      <w:r w:rsidRPr="00396725">
        <w:rPr>
          <w:rFonts w:ascii="Calibri" w:hAnsi="Calibri" w:cs="Arial"/>
          <w:b/>
          <w:bCs/>
        </w:rPr>
        <w:lastRenderedPageBreak/>
        <w:t>ANEXO 9-B</w:t>
      </w:r>
    </w:p>
    <w:p w14:paraId="123E7FFA"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02C061D5" w14:textId="77777777" w:rsidR="00286133" w:rsidRPr="00396725" w:rsidRDefault="00286133" w:rsidP="00286133">
      <w:pPr>
        <w:jc w:val="center"/>
        <w:rPr>
          <w:rFonts w:ascii="Calibri" w:hAnsi="Calibri" w:cs="Arial"/>
          <w:b/>
          <w:bCs/>
        </w:rPr>
      </w:pPr>
    </w:p>
    <w:p w14:paraId="2975CAD9" w14:textId="77777777" w:rsidR="00286133" w:rsidRPr="00396725" w:rsidRDefault="00286133" w:rsidP="00286133">
      <w:pPr>
        <w:pStyle w:val="Ttulo"/>
        <w:jc w:val="both"/>
        <w:rPr>
          <w:rFonts w:ascii="Calibri" w:eastAsia="Calibri" w:hAnsi="Calibri"/>
          <w:color w:val="000000"/>
          <w:sz w:val="20"/>
          <w:szCs w:val="20"/>
          <w:lang w:eastAsia="en-US"/>
        </w:rPr>
      </w:pPr>
      <w:bookmarkStart w:id="1"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26F3AF97"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6DA40CA5" w14:textId="77777777" w:rsidR="00286133" w:rsidRPr="00396725" w:rsidRDefault="00286133" w:rsidP="00286133">
      <w:pPr>
        <w:pStyle w:val="Texto0"/>
        <w:spacing w:after="0" w:line="240" w:lineRule="auto"/>
        <w:ind w:firstLine="0"/>
        <w:jc w:val="right"/>
        <w:rPr>
          <w:rFonts w:ascii="Calibri" w:hAnsi="Calibri"/>
          <w:szCs w:val="23"/>
        </w:rPr>
      </w:pPr>
    </w:p>
    <w:p w14:paraId="4985F925"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33B3ED2A"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189E2D3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073A53DB"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w:t>
      </w:r>
      <w:proofErr w:type="gramStart"/>
      <w:r w:rsidRPr="00396725">
        <w:rPr>
          <w:rFonts w:ascii="Calibri" w:hAnsi="Calibri"/>
          <w:sz w:val="17"/>
          <w:szCs w:val="17"/>
        </w:rPr>
        <w:t>_(</w:t>
      </w:r>
      <w:proofErr w:type="gramEnd"/>
      <w:r w:rsidRPr="00396725">
        <w:rPr>
          <w:rFonts w:ascii="Calibri" w:hAnsi="Calibri"/>
          <w:sz w:val="17"/>
          <w:szCs w:val="17"/>
        </w:rPr>
        <w:t>3)_________ No._____(4)____ en el que mi representada, la empresa __________________(5)_____________participa a través de la presente propuesta.</w:t>
      </w:r>
    </w:p>
    <w:p w14:paraId="63AFB21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6507C7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48CE00C2" w14:textId="77777777" w:rsidTr="00EC015A">
        <w:trPr>
          <w:cantSplit/>
          <w:trHeight w:val="1006"/>
          <w:jc w:val="center"/>
        </w:trPr>
        <w:tc>
          <w:tcPr>
            <w:tcW w:w="4398" w:type="dxa"/>
          </w:tcPr>
          <w:p w14:paraId="38C3C616"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4993003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w:t>
            </w:r>
            <w:proofErr w:type="gramStart"/>
            <w:r w:rsidRPr="00396725">
              <w:rPr>
                <w:rFonts w:ascii="Calibri" w:hAnsi="Calibri"/>
                <w:szCs w:val="23"/>
              </w:rPr>
              <w:t>_(</w:t>
            </w:r>
            <w:proofErr w:type="gramEnd"/>
            <w:r w:rsidRPr="00396725">
              <w:rPr>
                <w:rFonts w:ascii="Calibri" w:hAnsi="Calibri"/>
                <w:szCs w:val="23"/>
              </w:rPr>
              <w:t>9)______________</w:t>
            </w:r>
          </w:p>
          <w:p w14:paraId="277B85F0" w14:textId="77777777" w:rsidR="00286133" w:rsidRPr="00396725" w:rsidRDefault="00286133" w:rsidP="00286133">
            <w:pPr>
              <w:pStyle w:val="Texto0"/>
              <w:spacing w:after="0" w:line="240" w:lineRule="auto"/>
              <w:ind w:firstLine="0"/>
              <w:rPr>
                <w:rFonts w:ascii="Calibri" w:hAnsi="Calibri"/>
                <w:szCs w:val="23"/>
              </w:rPr>
            </w:pPr>
          </w:p>
        </w:tc>
      </w:tr>
    </w:tbl>
    <w:p w14:paraId="21FFF1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2E5C7EA" w14:textId="77777777" w:rsidR="00286133" w:rsidRPr="00396725" w:rsidRDefault="00286133" w:rsidP="00286133">
      <w:pPr>
        <w:pStyle w:val="Texto0"/>
        <w:spacing w:after="0" w:line="240" w:lineRule="auto"/>
        <w:ind w:firstLine="0"/>
        <w:rPr>
          <w:rFonts w:ascii="Calibri" w:hAnsi="Calibri"/>
          <w:b/>
          <w:sz w:val="12"/>
          <w:szCs w:val="12"/>
        </w:rPr>
      </w:pPr>
    </w:p>
    <w:p w14:paraId="743343B5"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0D42A64D" w14:textId="77777777" w:rsidTr="0003394E">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9E9FF"/>
            <w:noWrap/>
          </w:tcPr>
          <w:p w14:paraId="6DB95F9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B948F19"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0830879"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0F280F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24A1E8F"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530243CF"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DE8F07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C5DBC01"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0E3A41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8F0470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4E271F2"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52E6A82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BFF37D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90D6BA0"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B27954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5CE920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0C4DB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4BB66C5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97861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7FFCF0A"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 que corresponda.</w:t>
            </w:r>
          </w:p>
        </w:tc>
      </w:tr>
      <w:tr w:rsidR="00286133" w:rsidRPr="00396725" w14:paraId="5B551AF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066A71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D25B9C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762677D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8C34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4679E0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164ABED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D052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EF0C8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4C88DE81" w14:textId="77777777" w:rsidR="00286133" w:rsidRPr="00396725" w:rsidRDefault="00286133" w:rsidP="00286133">
      <w:pPr>
        <w:pStyle w:val="Texto0"/>
        <w:spacing w:after="0" w:line="240" w:lineRule="auto"/>
        <w:rPr>
          <w:rFonts w:ascii="Calibri" w:hAnsi="Calibri"/>
          <w:b/>
          <w:sz w:val="12"/>
          <w:szCs w:val="12"/>
        </w:rPr>
      </w:pPr>
    </w:p>
    <w:p w14:paraId="39CCD9E0" w14:textId="77777777" w:rsidR="00286133" w:rsidRPr="00396725" w:rsidRDefault="00286133" w:rsidP="00286133">
      <w:pPr>
        <w:pStyle w:val="Texto0"/>
        <w:spacing w:after="0" w:line="240" w:lineRule="auto"/>
        <w:rPr>
          <w:rFonts w:ascii="Calibri" w:hAnsi="Calibri"/>
          <w:b/>
          <w:sz w:val="12"/>
          <w:szCs w:val="12"/>
        </w:rPr>
      </w:pPr>
    </w:p>
    <w:p w14:paraId="02CF2625"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FF6FCA8" w14:textId="77777777" w:rsidR="00286133" w:rsidRDefault="00286133" w:rsidP="00286133">
      <w:pPr>
        <w:pStyle w:val="Texto0"/>
        <w:spacing w:after="0" w:line="240" w:lineRule="auto"/>
        <w:rPr>
          <w:rFonts w:ascii="Calibri" w:hAnsi="Calibri"/>
          <w:sz w:val="12"/>
          <w:szCs w:val="12"/>
        </w:rPr>
      </w:pPr>
    </w:p>
    <w:p w14:paraId="2147A11C" w14:textId="77777777" w:rsidR="00286133" w:rsidRDefault="00286133" w:rsidP="00286133">
      <w:pPr>
        <w:pStyle w:val="Texto0"/>
        <w:spacing w:after="0" w:line="240" w:lineRule="auto"/>
        <w:rPr>
          <w:rFonts w:ascii="Calibri" w:hAnsi="Calibri"/>
          <w:sz w:val="12"/>
          <w:szCs w:val="12"/>
        </w:rPr>
      </w:pPr>
    </w:p>
    <w:p w14:paraId="53FC851D" w14:textId="77777777" w:rsidR="00286133" w:rsidRDefault="00286133" w:rsidP="00286133">
      <w:pPr>
        <w:pStyle w:val="Texto0"/>
        <w:spacing w:after="0" w:line="240" w:lineRule="auto"/>
        <w:rPr>
          <w:rFonts w:ascii="Calibri" w:hAnsi="Calibri"/>
          <w:sz w:val="12"/>
          <w:szCs w:val="12"/>
        </w:rPr>
      </w:pPr>
    </w:p>
    <w:p w14:paraId="198B907D" w14:textId="77777777" w:rsidR="00286133" w:rsidRDefault="00286133" w:rsidP="00286133">
      <w:pPr>
        <w:pStyle w:val="Texto0"/>
        <w:spacing w:after="0" w:line="240" w:lineRule="auto"/>
        <w:rPr>
          <w:rFonts w:ascii="Calibri" w:hAnsi="Calibri"/>
          <w:sz w:val="12"/>
          <w:szCs w:val="12"/>
        </w:rPr>
      </w:pPr>
    </w:p>
    <w:p w14:paraId="1A32D4EB" w14:textId="77777777" w:rsidR="00286133" w:rsidRDefault="00286133" w:rsidP="00286133">
      <w:pPr>
        <w:pStyle w:val="Texto0"/>
        <w:spacing w:after="0" w:line="240" w:lineRule="auto"/>
        <w:rPr>
          <w:rFonts w:ascii="Calibri" w:hAnsi="Calibri"/>
          <w:sz w:val="12"/>
          <w:szCs w:val="12"/>
        </w:rPr>
      </w:pPr>
    </w:p>
    <w:p w14:paraId="2B1EF61E" w14:textId="77777777" w:rsidR="00286133" w:rsidRDefault="00286133" w:rsidP="00286133">
      <w:pPr>
        <w:pStyle w:val="Texto0"/>
        <w:spacing w:after="0" w:line="240" w:lineRule="auto"/>
        <w:rPr>
          <w:rFonts w:ascii="Calibri" w:hAnsi="Calibri"/>
          <w:sz w:val="12"/>
          <w:szCs w:val="12"/>
        </w:rPr>
      </w:pPr>
    </w:p>
    <w:p w14:paraId="5DD49FF5" w14:textId="77777777" w:rsidR="00286133" w:rsidRDefault="00286133" w:rsidP="00286133">
      <w:pPr>
        <w:pStyle w:val="Texto0"/>
        <w:spacing w:after="0" w:line="240" w:lineRule="auto"/>
        <w:rPr>
          <w:rFonts w:ascii="Calibri" w:hAnsi="Calibri"/>
          <w:sz w:val="12"/>
          <w:szCs w:val="12"/>
        </w:rPr>
      </w:pPr>
    </w:p>
    <w:p w14:paraId="410969A6" w14:textId="77777777" w:rsidR="00286133" w:rsidRDefault="00286133" w:rsidP="00286133">
      <w:pPr>
        <w:pStyle w:val="Texto0"/>
        <w:spacing w:after="0" w:line="240" w:lineRule="auto"/>
        <w:rPr>
          <w:rFonts w:ascii="Calibri" w:hAnsi="Calibri"/>
          <w:sz w:val="12"/>
          <w:szCs w:val="12"/>
        </w:rPr>
      </w:pPr>
    </w:p>
    <w:p w14:paraId="2126D182" w14:textId="77777777" w:rsidR="00286133" w:rsidRDefault="00286133" w:rsidP="00286133">
      <w:pPr>
        <w:pStyle w:val="Texto0"/>
        <w:spacing w:after="0" w:line="240" w:lineRule="auto"/>
        <w:rPr>
          <w:rFonts w:ascii="Calibri" w:hAnsi="Calibri"/>
          <w:sz w:val="12"/>
          <w:szCs w:val="12"/>
        </w:rPr>
      </w:pPr>
    </w:p>
    <w:p w14:paraId="29B5F40D" w14:textId="77777777" w:rsidR="00A20660" w:rsidRDefault="00A20660" w:rsidP="00286133">
      <w:pPr>
        <w:pStyle w:val="Texto0"/>
        <w:spacing w:after="0" w:line="240" w:lineRule="auto"/>
        <w:rPr>
          <w:rFonts w:ascii="Calibri" w:hAnsi="Calibri"/>
          <w:sz w:val="12"/>
          <w:szCs w:val="12"/>
        </w:rPr>
      </w:pPr>
    </w:p>
    <w:p w14:paraId="44605C8E" w14:textId="77777777" w:rsidR="00A20660" w:rsidRDefault="00A20660" w:rsidP="00286133">
      <w:pPr>
        <w:pStyle w:val="Texto0"/>
        <w:spacing w:after="0" w:line="240" w:lineRule="auto"/>
        <w:rPr>
          <w:rFonts w:ascii="Calibri" w:hAnsi="Calibri"/>
          <w:sz w:val="12"/>
          <w:szCs w:val="12"/>
        </w:rPr>
      </w:pPr>
    </w:p>
    <w:p w14:paraId="3FCB9884" w14:textId="77777777" w:rsidR="00A20660" w:rsidRDefault="00A20660" w:rsidP="00286133">
      <w:pPr>
        <w:pStyle w:val="Texto0"/>
        <w:spacing w:after="0" w:line="240" w:lineRule="auto"/>
        <w:rPr>
          <w:rFonts w:ascii="Calibri" w:hAnsi="Calibri"/>
          <w:sz w:val="12"/>
          <w:szCs w:val="12"/>
        </w:rPr>
      </w:pPr>
    </w:p>
    <w:p w14:paraId="694037A6" w14:textId="77777777" w:rsidR="00286133" w:rsidRDefault="00286133" w:rsidP="00286133">
      <w:pPr>
        <w:pStyle w:val="Texto0"/>
        <w:spacing w:after="0" w:line="240" w:lineRule="auto"/>
        <w:rPr>
          <w:rFonts w:ascii="Calibri" w:hAnsi="Calibri"/>
          <w:sz w:val="12"/>
          <w:szCs w:val="12"/>
        </w:rPr>
      </w:pPr>
    </w:p>
    <w:p w14:paraId="5FA3C9D3" w14:textId="77777777" w:rsidR="00286133" w:rsidRDefault="00286133" w:rsidP="00286133">
      <w:pPr>
        <w:pStyle w:val="Texto0"/>
        <w:spacing w:after="0" w:line="240" w:lineRule="auto"/>
        <w:rPr>
          <w:rFonts w:ascii="Calibri" w:hAnsi="Calibri"/>
          <w:sz w:val="12"/>
          <w:szCs w:val="12"/>
        </w:rPr>
      </w:pPr>
    </w:p>
    <w:p w14:paraId="29827A6C" w14:textId="77777777" w:rsidR="00286133" w:rsidRDefault="00286133" w:rsidP="00286133">
      <w:pPr>
        <w:pStyle w:val="Texto0"/>
        <w:spacing w:after="0" w:line="240" w:lineRule="auto"/>
        <w:rPr>
          <w:rFonts w:ascii="Calibri" w:hAnsi="Calibri"/>
          <w:sz w:val="12"/>
          <w:szCs w:val="12"/>
        </w:rPr>
      </w:pPr>
    </w:p>
    <w:p w14:paraId="0D9F41C0" w14:textId="77777777" w:rsidR="00286133" w:rsidRPr="008B4324" w:rsidRDefault="00286133" w:rsidP="00286133">
      <w:pPr>
        <w:pStyle w:val="Texto0"/>
        <w:spacing w:after="0" w:line="240" w:lineRule="auto"/>
        <w:rPr>
          <w:rFonts w:ascii="Calibri" w:hAnsi="Calibri"/>
          <w:sz w:val="12"/>
          <w:szCs w:val="12"/>
        </w:rPr>
      </w:pPr>
    </w:p>
    <w:p w14:paraId="31AA254A" w14:textId="77777777" w:rsidR="002F5444" w:rsidRPr="002522C8" w:rsidRDefault="002F5444" w:rsidP="0003394E">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76546BF"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3357F670"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095F37D" w14:textId="77777777" w:rsidR="002F5444" w:rsidRPr="002522C8" w:rsidRDefault="002F5444" w:rsidP="002F5444">
      <w:pPr>
        <w:tabs>
          <w:tab w:val="left" w:pos="3969"/>
          <w:tab w:val="left" w:pos="8080"/>
        </w:tabs>
        <w:ind w:right="1"/>
        <w:jc w:val="center"/>
        <w:rPr>
          <w:rFonts w:ascii="Calibri" w:hAnsi="Calibri" w:cs="Arial"/>
          <w:b/>
          <w:u w:val="single"/>
        </w:rPr>
      </w:pPr>
    </w:p>
    <w:p w14:paraId="23AAE338" w14:textId="77777777" w:rsidR="002F5444" w:rsidRPr="002522C8" w:rsidRDefault="002F5444" w:rsidP="002F5444">
      <w:pPr>
        <w:tabs>
          <w:tab w:val="left" w:pos="3969"/>
          <w:tab w:val="left" w:pos="8080"/>
        </w:tabs>
        <w:ind w:right="1"/>
        <w:jc w:val="center"/>
        <w:rPr>
          <w:rFonts w:ascii="Calibri" w:hAnsi="Calibri" w:cs="Arial"/>
          <w:b/>
          <w:u w:val="single"/>
        </w:rPr>
      </w:pPr>
    </w:p>
    <w:p w14:paraId="7F474C01" w14:textId="7E136E96" w:rsidR="008E13E4" w:rsidRPr="008E13E4" w:rsidRDefault="008E13E4" w:rsidP="008E13E4">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r w:rsidR="004028FC" w:rsidRPr="008E13E4">
        <w:rPr>
          <w:rFonts w:ascii="Calibri" w:hAnsi="Calibri" w:cs="Tahoma"/>
          <w:b/>
          <w:bCs/>
          <w:sz w:val="16"/>
          <w:szCs w:val="16"/>
        </w:rPr>
        <w:t>CUMPLIMIENTO.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D3BC842" w14:textId="77777777" w:rsidR="008E13E4" w:rsidRPr="008E13E4" w:rsidRDefault="008E13E4" w:rsidP="008E13E4">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7E7C98"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7EAD5B"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 </w:t>
      </w:r>
    </w:p>
    <w:p w14:paraId="3ACD699B" w14:textId="77777777"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559285C" w14:textId="4E165138" w:rsidR="008E13E4" w:rsidRPr="008E13E4" w:rsidRDefault="008E13E4" w:rsidP="00E3199E">
      <w:pPr>
        <w:pStyle w:val="NormalWeb"/>
        <w:spacing w:before="0" w:beforeAutospacing="0" w:after="0" w:afterAutospacing="0"/>
        <w:ind w:left="720" w:firstLine="45"/>
        <w:jc w:val="both"/>
        <w:rPr>
          <w:color w:val="000000"/>
          <w:sz w:val="16"/>
          <w:szCs w:val="16"/>
        </w:rPr>
      </w:pPr>
    </w:p>
    <w:p w14:paraId="786E5571" w14:textId="4BB299EA"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0003394E">
        <w:rPr>
          <w:rFonts w:ascii="Calibri" w:hAnsi="Calibri" w:cs="Tahoma"/>
          <w:color w:val="000000"/>
          <w:sz w:val="16"/>
          <w:szCs w:val="16"/>
        </w:rPr>
        <w:t>Licitación Pública Intern</w:t>
      </w:r>
      <w:r w:rsidR="00EB11D0" w:rsidRPr="00EB11D0">
        <w:rPr>
          <w:rFonts w:ascii="Calibri" w:hAnsi="Calibri" w:cs="Tahoma"/>
          <w:color w:val="000000"/>
          <w:sz w:val="16"/>
          <w:szCs w:val="16"/>
        </w:rPr>
        <w:t>acional</w:t>
      </w:r>
      <w:r w:rsidR="0003394E">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71115D">
        <w:rPr>
          <w:rFonts w:ascii="Calibri" w:hAnsi="Calibri" w:cs="Tahoma"/>
          <w:color w:val="000000"/>
          <w:sz w:val="16"/>
          <w:szCs w:val="16"/>
        </w:rPr>
        <w:t>MEDICAMENTO ONCOLOGICO</w:t>
      </w:r>
      <w:r w:rsidRPr="008E13E4">
        <w:rPr>
          <w:rFonts w:ascii="Calibri" w:hAnsi="Calibri" w:cs="Tahoma"/>
          <w:color w:val="000000"/>
          <w:sz w:val="16"/>
          <w:szCs w:val="16"/>
        </w:rPr>
        <w:t>, por un importe de (monto total del contrato incluyendo el I.V.A).</w:t>
      </w:r>
    </w:p>
    <w:p w14:paraId="3BD0D25A" w14:textId="4936B7EC" w:rsidR="008E13E4" w:rsidRPr="00EB11D0" w:rsidRDefault="008E13E4" w:rsidP="00E3199E">
      <w:pPr>
        <w:pStyle w:val="NormalWeb"/>
        <w:spacing w:before="0" w:beforeAutospacing="0" w:after="0" w:afterAutospacing="0"/>
        <w:ind w:left="720" w:firstLine="45"/>
        <w:jc w:val="both"/>
        <w:rPr>
          <w:rFonts w:ascii="Calibri" w:hAnsi="Calibri" w:cs="Tahoma"/>
          <w:color w:val="000000"/>
          <w:sz w:val="16"/>
          <w:szCs w:val="16"/>
        </w:rPr>
      </w:pPr>
    </w:p>
    <w:p w14:paraId="55229BBD" w14:textId="5E5DCB84"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00EB11D0" w:rsidRPr="00EB11D0">
        <w:rPr>
          <w:rFonts w:ascii="Calibri" w:hAnsi="Calibri" w:cs="Tahoma"/>
          <w:color w:val="000000"/>
          <w:sz w:val="16"/>
          <w:szCs w:val="16"/>
        </w:rPr>
        <w:t xml:space="preserve">Licitación Pública </w:t>
      </w:r>
      <w:r w:rsidR="008428B6" w:rsidRPr="008428B6">
        <w:rPr>
          <w:rFonts w:ascii="Calibri" w:hAnsi="Calibri" w:cs="Tahoma"/>
          <w:color w:val="000000"/>
          <w:sz w:val="16"/>
          <w:szCs w:val="16"/>
        </w:rPr>
        <w:t>Intern</w:t>
      </w:r>
      <w:r w:rsidR="00EB11D0" w:rsidRPr="008428B6">
        <w:rPr>
          <w:rFonts w:ascii="Calibri" w:hAnsi="Calibri" w:cs="Tahoma"/>
          <w:color w:val="000000"/>
          <w:sz w:val="16"/>
          <w:szCs w:val="16"/>
        </w:rPr>
        <w:t>acional</w:t>
      </w:r>
      <w:r w:rsidR="0003394E">
        <w:rPr>
          <w:rFonts w:ascii="Calibri" w:hAnsi="Calibri" w:cs="Tahoma"/>
          <w:color w:val="000000"/>
          <w:sz w:val="16"/>
          <w:szCs w:val="16"/>
        </w:rPr>
        <w:t xml:space="preserve"> bajo la Cobertura de Tratados Presencial ____________________________</w:t>
      </w:r>
    </w:p>
    <w:p w14:paraId="2BBD81B8" w14:textId="0BF5F931" w:rsidR="008E13E4" w:rsidRPr="008E13E4" w:rsidRDefault="008E13E4" w:rsidP="00E3199E">
      <w:pPr>
        <w:pStyle w:val="NormalWeb"/>
        <w:spacing w:before="0" w:beforeAutospacing="0" w:after="0" w:afterAutospacing="0"/>
        <w:ind w:left="720" w:firstLine="45"/>
        <w:jc w:val="both"/>
        <w:rPr>
          <w:color w:val="000000"/>
          <w:sz w:val="16"/>
          <w:szCs w:val="16"/>
        </w:rPr>
      </w:pPr>
    </w:p>
    <w:p w14:paraId="20264471" w14:textId="76658DFC"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71C594C" w14:textId="3104FDCD" w:rsidR="008E13E4" w:rsidRPr="008E13E4" w:rsidRDefault="008E13E4" w:rsidP="00E3199E">
      <w:pPr>
        <w:pStyle w:val="NormalWeb"/>
        <w:spacing w:before="0" w:beforeAutospacing="0" w:after="0" w:afterAutospacing="0"/>
        <w:ind w:left="720" w:firstLine="45"/>
        <w:jc w:val="both"/>
        <w:rPr>
          <w:color w:val="000000"/>
          <w:sz w:val="16"/>
          <w:szCs w:val="16"/>
        </w:rPr>
      </w:pPr>
    </w:p>
    <w:p w14:paraId="159AA5EF" w14:textId="278961B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68DC75E6" w14:textId="5C7569F6" w:rsidR="008E13E4" w:rsidRPr="008E13E4" w:rsidRDefault="008E13E4" w:rsidP="00E3199E">
      <w:pPr>
        <w:pStyle w:val="NormalWeb"/>
        <w:spacing w:before="0" w:beforeAutospacing="0" w:after="0" w:afterAutospacing="0"/>
        <w:ind w:left="720" w:firstLine="45"/>
        <w:jc w:val="both"/>
        <w:rPr>
          <w:color w:val="000000"/>
          <w:sz w:val="16"/>
          <w:szCs w:val="16"/>
        </w:rPr>
      </w:pPr>
    </w:p>
    <w:p w14:paraId="6CA3DB9C" w14:textId="1F6EF815"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652CCE74" w14:textId="7F2FFED0" w:rsidR="008E13E4" w:rsidRPr="008E13E4" w:rsidRDefault="008E13E4" w:rsidP="00E3199E">
      <w:pPr>
        <w:pStyle w:val="NormalWeb"/>
        <w:spacing w:before="0" w:beforeAutospacing="0" w:after="0" w:afterAutospacing="0"/>
        <w:ind w:left="720" w:firstLine="45"/>
        <w:jc w:val="both"/>
        <w:rPr>
          <w:color w:val="000000"/>
          <w:sz w:val="16"/>
          <w:szCs w:val="16"/>
        </w:rPr>
      </w:pPr>
    </w:p>
    <w:p w14:paraId="02F92FCE" w14:textId="6F4F72D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ABA863" w14:textId="55F47C23" w:rsidR="008E13E4" w:rsidRPr="008E13E4" w:rsidRDefault="008E13E4" w:rsidP="00E3199E">
      <w:pPr>
        <w:pStyle w:val="NormalWeb"/>
        <w:spacing w:before="0" w:beforeAutospacing="0" w:after="0" w:afterAutospacing="0"/>
        <w:ind w:left="720" w:firstLine="45"/>
        <w:jc w:val="both"/>
        <w:rPr>
          <w:color w:val="000000"/>
          <w:sz w:val="16"/>
          <w:szCs w:val="16"/>
        </w:rPr>
      </w:pPr>
    </w:p>
    <w:p w14:paraId="50679A6F" w14:textId="1F4B3E2F"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19C7535"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4946C6"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E667806" w14:textId="77777777" w:rsidR="002F5444" w:rsidRPr="008E13E4" w:rsidRDefault="002F5444" w:rsidP="002F5444">
      <w:pPr>
        <w:tabs>
          <w:tab w:val="left" w:pos="8080"/>
        </w:tabs>
        <w:spacing w:line="360" w:lineRule="auto"/>
        <w:jc w:val="both"/>
        <w:rPr>
          <w:rFonts w:ascii="Calibri" w:hAnsi="Calibri" w:cs="Arial"/>
          <w:sz w:val="16"/>
          <w:szCs w:val="16"/>
          <w:lang w:val="es-ES"/>
        </w:rPr>
      </w:pPr>
    </w:p>
    <w:p w14:paraId="1C17758B" w14:textId="77777777" w:rsidR="002F5444" w:rsidRDefault="002F5444" w:rsidP="002F5444">
      <w:pPr>
        <w:jc w:val="center"/>
        <w:rPr>
          <w:rFonts w:ascii="Calibri" w:hAnsi="Calibri" w:cs="Arial"/>
          <w:b/>
          <w:i/>
          <w:sz w:val="18"/>
        </w:rPr>
      </w:pPr>
    </w:p>
    <w:p w14:paraId="4B051689" w14:textId="77777777" w:rsidR="002F5444" w:rsidRDefault="002F5444" w:rsidP="002F5444">
      <w:pPr>
        <w:jc w:val="center"/>
        <w:rPr>
          <w:rFonts w:ascii="Calibri" w:hAnsi="Calibri" w:cs="Arial"/>
          <w:b/>
          <w:i/>
          <w:sz w:val="18"/>
        </w:rPr>
      </w:pPr>
    </w:p>
    <w:p w14:paraId="7C0A47B6" w14:textId="77777777" w:rsidR="003E6A9E" w:rsidRDefault="003E6A9E" w:rsidP="002F5444">
      <w:pPr>
        <w:jc w:val="center"/>
        <w:rPr>
          <w:rFonts w:ascii="Calibri" w:hAnsi="Calibri" w:cs="Arial"/>
          <w:b/>
          <w:i/>
          <w:sz w:val="18"/>
        </w:rPr>
      </w:pPr>
    </w:p>
    <w:p w14:paraId="316E1E0F" w14:textId="77777777" w:rsidR="003E6A9E" w:rsidRDefault="003E6A9E" w:rsidP="002F5444">
      <w:pPr>
        <w:jc w:val="center"/>
        <w:rPr>
          <w:rFonts w:ascii="Calibri" w:hAnsi="Calibri" w:cs="Arial"/>
          <w:b/>
          <w:i/>
          <w:sz w:val="18"/>
        </w:rPr>
      </w:pPr>
    </w:p>
    <w:p w14:paraId="7CCAE332" w14:textId="77777777" w:rsidR="007160D5" w:rsidRDefault="007160D5" w:rsidP="002F5444">
      <w:pPr>
        <w:jc w:val="center"/>
        <w:rPr>
          <w:rFonts w:ascii="Calibri" w:hAnsi="Calibri" w:cs="Arial"/>
          <w:b/>
          <w:i/>
          <w:sz w:val="18"/>
        </w:rPr>
      </w:pPr>
    </w:p>
    <w:p w14:paraId="6883F28C" w14:textId="77777777" w:rsidR="003E6A9E" w:rsidRDefault="003E6A9E" w:rsidP="002F5444">
      <w:pPr>
        <w:jc w:val="center"/>
        <w:rPr>
          <w:rFonts w:ascii="Calibri" w:hAnsi="Calibri" w:cs="Arial"/>
          <w:b/>
          <w:i/>
          <w:sz w:val="18"/>
        </w:rPr>
      </w:pPr>
    </w:p>
    <w:p w14:paraId="482CEF93" w14:textId="77777777" w:rsidR="008E13E4" w:rsidRDefault="008E13E4" w:rsidP="002F5444">
      <w:pPr>
        <w:jc w:val="center"/>
        <w:rPr>
          <w:rFonts w:ascii="Calibri" w:hAnsi="Calibri" w:cs="Arial"/>
          <w:b/>
          <w:i/>
          <w:sz w:val="18"/>
        </w:rPr>
      </w:pPr>
    </w:p>
    <w:p w14:paraId="7AF84B96" w14:textId="77777777" w:rsidR="002F5444" w:rsidRPr="00174D9C"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lastRenderedPageBreak/>
        <w:t>ANEXO 11</w:t>
      </w:r>
    </w:p>
    <w:p w14:paraId="2278A52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96516DA" w14:textId="77777777" w:rsidR="002F5444" w:rsidRPr="00174D9C" w:rsidRDefault="002F5444" w:rsidP="002F5444">
      <w:pPr>
        <w:pStyle w:val="Default"/>
        <w:rPr>
          <w:rFonts w:ascii="Calibri" w:hAnsi="Calibri" w:cs="Calibri"/>
          <w:b/>
          <w:bCs/>
          <w:sz w:val="20"/>
          <w:szCs w:val="20"/>
        </w:rPr>
      </w:pPr>
    </w:p>
    <w:p w14:paraId="062A4D77" w14:textId="77777777" w:rsidR="002F5444" w:rsidRDefault="002F5444" w:rsidP="002F5444">
      <w:pPr>
        <w:pStyle w:val="Default"/>
        <w:rPr>
          <w:rFonts w:ascii="Calibri" w:hAnsi="Calibri" w:cs="Calibri"/>
          <w:b/>
          <w:bCs/>
          <w:sz w:val="20"/>
          <w:szCs w:val="20"/>
        </w:rPr>
      </w:pPr>
    </w:p>
    <w:p w14:paraId="2852788B" w14:textId="77777777" w:rsidR="00265704" w:rsidRPr="00174D9C" w:rsidRDefault="00265704" w:rsidP="002F5444">
      <w:pPr>
        <w:pStyle w:val="Default"/>
        <w:rPr>
          <w:rFonts w:ascii="Calibri" w:hAnsi="Calibri" w:cs="Calibri"/>
          <w:b/>
          <w:bCs/>
          <w:sz w:val="20"/>
          <w:szCs w:val="20"/>
        </w:rPr>
      </w:pPr>
    </w:p>
    <w:p w14:paraId="1FEA7E69" w14:textId="77777777" w:rsidR="002F5444" w:rsidRPr="00174D9C" w:rsidRDefault="002F5444" w:rsidP="002F5444">
      <w:pPr>
        <w:pStyle w:val="Default"/>
        <w:rPr>
          <w:rFonts w:ascii="Calibri" w:hAnsi="Calibri" w:cs="Calibri"/>
          <w:b/>
          <w:bCs/>
          <w:sz w:val="20"/>
          <w:szCs w:val="20"/>
        </w:rPr>
      </w:pPr>
    </w:p>
    <w:p w14:paraId="1269B2F9" w14:textId="743FE502" w:rsidR="00713544" w:rsidRPr="00277C68" w:rsidRDefault="0003394E"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36764D01" w14:textId="42F477B0"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7374F0CF"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6847200B" w14:textId="2F2CFD2F" w:rsidR="00713544" w:rsidRPr="00277C68" w:rsidRDefault="004028FC"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6E73193B" w14:textId="77777777" w:rsidR="002F5444" w:rsidRPr="00174D9C" w:rsidRDefault="002F5444" w:rsidP="002F5444">
      <w:pPr>
        <w:pStyle w:val="Default"/>
        <w:rPr>
          <w:rFonts w:ascii="Calibri" w:hAnsi="Calibri" w:cs="Calibri"/>
          <w:sz w:val="20"/>
          <w:szCs w:val="20"/>
        </w:rPr>
      </w:pPr>
    </w:p>
    <w:p w14:paraId="509BEE22"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90B7861" w14:textId="77777777" w:rsidR="002F5444" w:rsidRPr="00174D9C" w:rsidRDefault="002F5444" w:rsidP="002F5444">
      <w:pPr>
        <w:pStyle w:val="Default"/>
        <w:rPr>
          <w:rFonts w:ascii="Calibri" w:hAnsi="Calibri" w:cs="Calibri"/>
          <w:sz w:val="20"/>
          <w:szCs w:val="20"/>
        </w:rPr>
      </w:pPr>
    </w:p>
    <w:p w14:paraId="1815D58A" w14:textId="77777777" w:rsidR="002F5444" w:rsidRPr="00174D9C" w:rsidRDefault="002F5444" w:rsidP="002F5444">
      <w:pPr>
        <w:pStyle w:val="Default"/>
        <w:rPr>
          <w:rFonts w:ascii="Calibri" w:hAnsi="Calibri" w:cs="Calibri"/>
          <w:sz w:val="20"/>
          <w:szCs w:val="20"/>
        </w:rPr>
      </w:pPr>
    </w:p>
    <w:p w14:paraId="18ADE0BC" w14:textId="78B12C15"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7160D5"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Licitación Pública Internacional Bajo la Cobertura de Tratado</w:t>
      </w:r>
      <w:r w:rsidR="00B91115">
        <w:rPr>
          <w:rFonts w:ascii="Calibri" w:hAnsi="Calibri" w:cs="Calibri"/>
          <w:b/>
          <w:bCs/>
          <w:sz w:val="20"/>
          <w:szCs w:val="20"/>
        </w:rPr>
        <w:t xml:space="preserve">s Presencial No. </w:t>
      </w:r>
      <w:r w:rsidR="0071115D">
        <w:rPr>
          <w:rFonts w:ascii="Calibri" w:hAnsi="Calibri" w:cs="Calibri"/>
          <w:b/>
          <w:bCs/>
          <w:sz w:val="20"/>
          <w:szCs w:val="20"/>
        </w:rPr>
        <w:t>LP-919044992-I26-2023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93385A" w14:textId="77777777" w:rsidR="002F5444" w:rsidRPr="00174D9C" w:rsidRDefault="002F5444" w:rsidP="002F5444">
      <w:pPr>
        <w:pStyle w:val="Default"/>
        <w:spacing w:line="360" w:lineRule="auto"/>
        <w:jc w:val="both"/>
        <w:rPr>
          <w:rFonts w:ascii="Calibri" w:hAnsi="Calibri" w:cs="Calibri"/>
          <w:sz w:val="20"/>
          <w:szCs w:val="20"/>
        </w:rPr>
      </w:pPr>
    </w:p>
    <w:p w14:paraId="67E5CD6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05DA28"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98F2664"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3C0BFE4"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A01C934" w14:textId="43C07C26" w:rsidR="002F5444" w:rsidRPr="00713544" w:rsidRDefault="002F5444" w:rsidP="002F5444">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190A21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4A709CB" w14:textId="77777777" w:rsidR="002F5444" w:rsidRPr="00174D9C" w:rsidRDefault="002F5444" w:rsidP="002F5444">
      <w:pPr>
        <w:autoSpaceDE w:val="0"/>
        <w:autoSpaceDN w:val="0"/>
        <w:adjustRightInd w:val="0"/>
        <w:jc w:val="center"/>
        <w:rPr>
          <w:rFonts w:ascii="Calibri" w:hAnsi="Calibri" w:cs="Calibri"/>
          <w:b/>
          <w:szCs w:val="22"/>
        </w:rPr>
      </w:pPr>
    </w:p>
    <w:p w14:paraId="772FAED9" w14:textId="77777777" w:rsidR="002F5444" w:rsidRPr="00174D9C" w:rsidRDefault="002F5444" w:rsidP="002F5444">
      <w:pPr>
        <w:autoSpaceDE w:val="0"/>
        <w:autoSpaceDN w:val="0"/>
        <w:adjustRightInd w:val="0"/>
        <w:jc w:val="center"/>
        <w:rPr>
          <w:rFonts w:ascii="Calibri" w:hAnsi="Calibri" w:cs="Calibri"/>
          <w:b/>
          <w:szCs w:val="22"/>
        </w:rPr>
      </w:pPr>
    </w:p>
    <w:p w14:paraId="7B53AF9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4834DE1"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674FCF7" w14:textId="29C6D41C" w:rsidR="00990C86" w:rsidRDefault="00990C86" w:rsidP="002F5444">
      <w:pPr>
        <w:tabs>
          <w:tab w:val="left" w:pos="5245"/>
          <w:tab w:val="left" w:pos="7655"/>
        </w:tabs>
        <w:ind w:right="-91"/>
        <w:jc w:val="center"/>
        <w:rPr>
          <w:rFonts w:ascii="Calibri" w:hAnsi="Calibri" w:cs="Arial"/>
          <w:b/>
        </w:rPr>
      </w:pPr>
    </w:p>
    <w:p w14:paraId="3809122E" w14:textId="77777777" w:rsidR="007160D5" w:rsidRDefault="007160D5" w:rsidP="002F5444">
      <w:pPr>
        <w:tabs>
          <w:tab w:val="left" w:pos="5245"/>
          <w:tab w:val="left" w:pos="7655"/>
        </w:tabs>
        <w:ind w:right="-91"/>
        <w:jc w:val="center"/>
        <w:rPr>
          <w:rFonts w:ascii="Calibri" w:hAnsi="Calibri" w:cs="Arial"/>
          <w:b/>
        </w:rPr>
      </w:pPr>
    </w:p>
    <w:p w14:paraId="4BC4036C" w14:textId="77777777" w:rsidR="008326CF" w:rsidRPr="00174D9C" w:rsidRDefault="008326CF" w:rsidP="002F5444">
      <w:pPr>
        <w:tabs>
          <w:tab w:val="left" w:pos="5245"/>
          <w:tab w:val="left" w:pos="7655"/>
        </w:tabs>
        <w:ind w:right="-91"/>
        <w:jc w:val="center"/>
        <w:rPr>
          <w:rFonts w:ascii="Calibri" w:hAnsi="Calibri" w:cs="Arial"/>
          <w:b/>
        </w:rPr>
      </w:pPr>
    </w:p>
    <w:p w14:paraId="4C4F827C" w14:textId="77777777" w:rsidR="002F5444" w:rsidRPr="00174D9C"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14DAF68" w14:textId="77777777" w:rsidR="002F5444" w:rsidRPr="00174D9C" w:rsidRDefault="002F5444" w:rsidP="002F5444">
      <w:pPr>
        <w:pStyle w:val="Default"/>
        <w:jc w:val="both"/>
        <w:rPr>
          <w:rFonts w:ascii="Calibri" w:hAnsi="Calibri" w:cs="Calibri"/>
          <w:b/>
          <w:bCs/>
          <w:sz w:val="22"/>
          <w:szCs w:val="23"/>
        </w:rPr>
      </w:pPr>
    </w:p>
    <w:p w14:paraId="3C4EF2E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BC8BA98" w14:textId="77777777" w:rsidR="002F5444" w:rsidRPr="00174D9C" w:rsidRDefault="002F5444" w:rsidP="002F5444">
      <w:pPr>
        <w:pStyle w:val="Default"/>
        <w:rPr>
          <w:rFonts w:ascii="Calibri" w:hAnsi="Calibri" w:cs="Calibri"/>
          <w:i/>
          <w:iCs/>
          <w:sz w:val="20"/>
          <w:szCs w:val="22"/>
        </w:rPr>
      </w:pPr>
    </w:p>
    <w:p w14:paraId="1EAB21A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637B620" w14:textId="77777777" w:rsidR="002F5444" w:rsidRPr="00174D9C" w:rsidRDefault="002F5444" w:rsidP="002F5444">
      <w:pPr>
        <w:pStyle w:val="Default"/>
        <w:rPr>
          <w:rFonts w:ascii="Calibri" w:hAnsi="Calibri" w:cs="Calibri"/>
          <w:sz w:val="20"/>
          <w:szCs w:val="22"/>
        </w:rPr>
      </w:pPr>
    </w:p>
    <w:p w14:paraId="4252C00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B9D43D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B40D956"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61DE9BAC" w14:textId="77777777" w:rsidR="002F5444" w:rsidRPr="00174D9C" w:rsidRDefault="002F5444" w:rsidP="002F5444">
      <w:pPr>
        <w:spacing w:line="216" w:lineRule="exact"/>
        <w:ind w:firstLine="288"/>
        <w:jc w:val="both"/>
        <w:rPr>
          <w:rFonts w:ascii="Calibri" w:hAnsi="Calibri" w:cs="Calibri"/>
          <w:sz w:val="14"/>
          <w:szCs w:val="16"/>
          <w:lang w:val="es-MX"/>
        </w:rPr>
      </w:pPr>
    </w:p>
    <w:p w14:paraId="3406F0C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94EB25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95BB413" w14:textId="77777777" w:rsidTr="0003394E">
        <w:trPr>
          <w:trHeight w:val="96"/>
        </w:trPr>
        <w:tc>
          <w:tcPr>
            <w:tcW w:w="9639" w:type="dxa"/>
            <w:gridSpan w:val="5"/>
            <w:shd w:val="clear" w:color="auto" w:fill="89E9FF"/>
          </w:tcPr>
          <w:p w14:paraId="2B1D97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7ABD7C93" w14:textId="77777777" w:rsidTr="0003394E">
        <w:tc>
          <w:tcPr>
            <w:tcW w:w="1687" w:type="dxa"/>
            <w:shd w:val="clear" w:color="auto" w:fill="89E9FF"/>
          </w:tcPr>
          <w:p w14:paraId="3E18127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3C8970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7F9D1A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490641C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10155D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1EBE851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0E0541E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397E0A3" w14:textId="77777777" w:rsidTr="0003394E">
        <w:tc>
          <w:tcPr>
            <w:tcW w:w="1687" w:type="dxa"/>
            <w:shd w:val="clear" w:color="auto" w:fill="89E9FF"/>
          </w:tcPr>
          <w:p w14:paraId="52610E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081FB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593C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15712B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474E59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E422AF8" w14:textId="77777777" w:rsidTr="0003394E">
        <w:tc>
          <w:tcPr>
            <w:tcW w:w="1687" w:type="dxa"/>
            <w:vMerge w:val="restart"/>
            <w:shd w:val="clear" w:color="auto" w:fill="89E9FF"/>
          </w:tcPr>
          <w:p w14:paraId="5491BBCF" w14:textId="77777777" w:rsidR="002F5444" w:rsidRPr="00174D9C" w:rsidRDefault="002F5444" w:rsidP="009230E1">
            <w:pPr>
              <w:jc w:val="center"/>
              <w:rPr>
                <w:rFonts w:ascii="Calibri" w:hAnsi="Calibri" w:cs="Calibri"/>
                <w:sz w:val="2"/>
                <w:szCs w:val="4"/>
                <w:lang w:val="es-MX"/>
              </w:rPr>
            </w:pPr>
          </w:p>
          <w:p w14:paraId="75DED1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028A0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A5373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431C1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B992C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5E74AF0D" w14:textId="77777777" w:rsidTr="0003394E">
        <w:tc>
          <w:tcPr>
            <w:tcW w:w="1687" w:type="dxa"/>
            <w:vMerge/>
            <w:shd w:val="clear" w:color="auto" w:fill="89E9FF"/>
          </w:tcPr>
          <w:p w14:paraId="7B7768FF" w14:textId="77777777" w:rsidR="002F5444" w:rsidRPr="00174D9C" w:rsidRDefault="002F5444" w:rsidP="009230E1">
            <w:pPr>
              <w:jc w:val="center"/>
              <w:rPr>
                <w:rFonts w:ascii="Calibri" w:hAnsi="Calibri" w:cs="Calibri"/>
                <w:sz w:val="14"/>
                <w:szCs w:val="16"/>
                <w:lang w:val="es-MX"/>
              </w:rPr>
            </w:pPr>
          </w:p>
        </w:tc>
        <w:tc>
          <w:tcPr>
            <w:tcW w:w="1795" w:type="dxa"/>
          </w:tcPr>
          <w:p w14:paraId="2F03F7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6295D4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D39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D40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2A13B3F8" w14:textId="77777777" w:rsidTr="0003394E">
        <w:tc>
          <w:tcPr>
            <w:tcW w:w="1687" w:type="dxa"/>
            <w:vMerge w:val="restart"/>
            <w:shd w:val="clear" w:color="auto" w:fill="89E9FF"/>
          </w:tcPr>
          <w:p w14:paraId="3D6C6F26" w14:textId="77777777" w:rsidR="002F5444" w:rsidRPr="00174D9C" w:rsidRDefault="002F5444" w:rsidP="009230E1">
            <w:pPr>
              <w:jc w:val="center"/>
              <w:rPr>
                <w:rFonts w:ascii="Calibri" w:hAnsi="Calibri" w:cs="Calibri"/>
                <w:sz w:val="8"/>
                <w:szCs w:val="10"/>
                <w:lang w:val="es-MX"/>
              </w:rPr>
            </w:pPr>
          </w:p>
          <w:p w14:paraId="03F0CE17" w14:textId="77777777" w:rsidR="002F5444" w:rsidRPr="00174D9C" w:rsidRDefault="002F5444" w:rsidP="009230E1">
            <w:pPr>
              <w:jc w:val="center"/>
              <w:rPr>
                <w:rFonts w:ascii="Calibri" w:hAnsi="Calibri" w:cs="Calibri"/>
                <w:sz w:val="8"/>
                <w:szCs w:val="10"/>
                <w:lang w:val="es-MX"/>
              </w:rPr>
            </w:pPr>
          </w:p>
          <w:p w14:paraId="481EEE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5A4C3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CF040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D48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FB97D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519CCDDA" w14:textId="77777777" w:rsidTr="0003394E">
        <w:tc>
          <w:tcPr>
            <w:tcW w:w="1687" w:type="dxa"/>
            <w:vMerge/>
            <w:shd w:val="clear" w:color="auto" w:fill="89E9FF"/>
          </w:tcPr>
          <w:p w14:paraId="50EBE7B7" w14:textId="77777777" w:rsidR="002F5444" w:rsidRPr="00174D9C" w:rsidRDefault="002F5444" w:rsidP="009230E1">
            <w:pPr>
              <w:jc w:val="center"/>
              <w:rPr>
                <w:rFonts w:ascii="Calibri" w:hAnsi="Calibri" w:cs="Calibri"/>
                <w:sz w:val="14"/>
                <w:szCs w:val="16"/>
                <w:lang w:val="es-MX"/>
              </w:rPr>
            </w:pPr>
          </w:p>
        </w:tc>
        <w:tc>
          <w:tcPr>
            <w:tcW w:w="1795" w:type="dxa"/>
          </w:tcPr>
          <w:p w14:paraId="052541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1462C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C35EAF7" w14:textId="77777777" w:rsidR="002F5444" w:rsidRPr="00174D9C" w:rsidRDefault="002F5444" w:rsidP="009230E1">
            <w:pPr>
              <w:jc w:val="center"/>
              <w:rPr>
                <w:rFonts w:ascii="Calibri" w:hAnsi="Calibri" w:cs="Calibri"/>
                <w:sz w:val="14"/>
                <w:szCs w:val="16"/>
                <w:lang w:val="es-MX"/>
              </w:rPr>
            </w:pPr>
          </w:p>
        </w:tc>
        <w:tc>
          <w:tcPr>
            <w:tcW w:w="1701" w:type="dxa"/>
            <w:vMerge/>
          </w:tcPr>
          <w:p w14:paraId="3B83FD65" w14:textId="77777777" w:rsidR="002F5444" w:rsidRPr="00174D9C" w:rsidRDefault="002F5444" w:rsidP="009230E1">
            <w:pPr>
              <w:jc w:val="center"/>
              <w:rPr>
                <w:rFonts w:ascii="Calibri" w:hAnsi="Calibri" w:cs="Calibri"/>
                <w:sz w:val="14"/>
                <w:szCs w:val="16"/>
                <w:lang w:val="es-MX"/>
              </w:rPr>
            </w:pPr>
          </w:p>
        </w:tc>
      </w:tr>
      <w:tr w:rsidR="002F5444" w:rsidRPr="00EF115D" w14:paraId="50B1A197" w14:textId="77777777" w:rsidTr="0003394E">
        <w:tc>
          <w:tcPr>
            <w:tcW w:w="1687" w:type="dxa"/>
            <w:vMerge/>
            <w:shd w:val="clear" w:color="auto" w:fill="89E9FF"/>
          </w:tcPr>
          <w:p w14:paraId="07920CF3" w14:textId="77777777" w:rsidR="002F5444" w:rsidRPr="00174D9C" w:rsidRDefault="002F5444" w:rsidP="009230E1">
            <w:pPr>
              <w:jc w:val="center"/>
              <w:rPr>
                <w:rFonts w:ascii="Calibri" w:hAnsi="Calibri" w:cs="Calibri"/>
                <w:sz w:val="14"/>
                <w:szCs w:val="16"/>
                <w:lang w:val="es-MX"/>
              </w:rPr>
            </w:pPr>
          </w:p>
        </w:tc>
        <w:tc>
          <w:tcPr>
            <w:tcW w:w="1795" w:type="dxa"/>
          </w:tcPr>
          <w:p w14:paraId="090777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74F7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3B92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61BD8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990EFC0"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84A870B"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2B9939" w14:textId="77777777" w:rsidR="002F5444" w:rsidRPr="00174D9C" w:rsidRDefault="002F5444" w:rsidP="002F5444">
      <w:pPr>
        <w:spacing w:line="216" w:lineRule="exact"/>
        <w:jc w:val="both"/>
        <w:rPr>
          <w:rFonts w:ascii="Calibri" w:hAnsi="Calibri" w:cs="Calibri"/>
          <w:sz w:val="14"/>
          <w:szCs w:val="16"/>
          <w:lang w:val="es-MX"/>
        </w:rPr>
      </w:pPr>
    </w:p>
    <w:p w14:paraId="29A1EC9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FDF7E8" w14:textId="77777777" w:rsidR="002F5444" w:rsidRPr="00174D9C" w:rsidRDefault="002F5444" w:rsidP="002F5444">
      <w:pPr>
        <w:spacing w:line="216" w:lineRule="exact"/>
        <w:jc w:val="both"/>
        <w:rPr>
          <w:rFonts w:ascii="Calibri" w:hAnsi="Calibri" w:cs="Calibri"/>
          <w:sz w:val="14"/>
          <w:szCs w:val="16"/>
          <w:lang w:val="es-MX"/>
        </w:rPr>
      </w:pPr>
    </w:p>
    <w:p w14:paraId="011C48B7"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51E484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5C6D328" w14:textId="77777777" w:rsidR="002F5444" w:rsidRPr="00174D9C" w:rsidRDefault="002F5444" w:rsidP="002F5444">
      <w:pPr>
        <w:spacing w:line="216" w:lineRule="exact"/>
        <w:jc w:val="center"/>
        <w:rPr>
          <w:rFonts w:ascii="Calibri" w:hAnsi="Calibri" w:cs="Calibri"/>
          <w:b/>
          <w:sz w:val="16"/>
          <w:szCs w:val="16"/>
          <w:lang w:val="es-MX"/>
        </w:rPr>
      </w:pPr>
    </w:p>
    <w:p w14:paraId="179FA04E"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96DAB28" w14:textId="77777777" w:rsidR="00990C86" w:rsidRPr="00174D9C" w:rsidRDefault="00990C86"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7C0D684" w14:textId="77777777" w:rsidTr="0003394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1D5886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57DDEC58"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64948DB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F26B0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E00ED1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9DC34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20E1A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229B1F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65D9DB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592D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25C0A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B5B5F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77580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D79F93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3C8324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FB1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C5ED0F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0A19A2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E2269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937E6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4AB053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2A3EED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0F51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DB75A6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FF3FA3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DD273F6"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5E8D59B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E1386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E250D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613A19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B788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EFFCAC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3E6A9E" w:rsidRPr="00EF115D" w14:paraId="7F76B783" w14:textId="77777777" w:rsidTr="003E6A9E">
        <w:trPr>
          <w:cantSplit/>
          <w:jc w:val="center"/>
        </w:trPr>
        <w:tc>
          <w:tcPr>
            <w:tcW w:w="1095" w:type="dxa"/>
            <w:tcBorders>
              <w:top w:val="single" w:sz="6" w:space="0" w:color="auto"/>
              <w:left w:val="single" w:sz="6" w:space="0" w:color="auto"/>
              <w:bottom w:val="single" w:sz="6" w:space="0" w:color="auto"/>
              <w:right w:val="single" w:sz="6" w:space="0" w:color="auto"/>
            </w:tcBorders>
          </w:tcPr>
          <w:p w14:paraId="2FE3E2BB" w14:textId="77777777" w:rsidR="003E6A9E" w:rsidRPr="00174D9C" w:rsidRDefault="003E6A9E" w:rsidP="00F9536B">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47DF6ED" w14:textId="77777777" w:rsidR="003E6A9E" w:rsidRPr="00174D9C" w:rsidRDefault="003E6A9E" w:rsidP="00F9536B">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8FCE18B" w14:textId="77777777" w:rsidR="003E6A9E" w:rsidRDefault="003E6A9E"/>
    <w:p w14:paraId="1D967CEB" w14:textId="77777777" w:rsidR="002F5444" w:rsidRPr="00AA0B6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43119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506E65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4BF3D39" w14:textId="68A3AA84" w:rsidR="002F5444" w:rsidRPr="00AA0B61" w:rsidRDefault="002F5444" w:rsidP="002F5444">
      <w:pPr>
        <w:pStyle w:val="Default"/>
        <w:jc w:val="center"/>
        <w:rPr>
          <w:rFonts w:ascii="Calibri" w:hAnsi="Calibri"/>
          <w:b/>
          <w:bCs/>
          <w:color w:val="548DD4"/>
          <w:sz w:val="20"/>
          <w:szCs w:val="20"/>
        </w:rPr>
      </w:pPr>
      <w:r w:rsidRPr="00E3199E">
        <w:rPr>
          <w:rFonts w:ascii="Calibri" w:hAnsi="Calibri"/>
          <w:b/>
          <w:bCs/>
          <w:sz w:val="20"/>
          <w:szCs w:val="20"/>
        </w:rPr>
        <w:t>No.</w:t>
      </w:r>
      <w:r w:rsidR="00C96B24" w:rsidRPr="00E3199E">
        <w:rPr>
          <w:rFonts w:ascii="Calibri" w:hAnsi="Calibri"/>
          <w:b/>
          <w:bCs/>
          <w:sz w:val="20"/>
          <w:szCs w:val="20"/>
        </w:rPr>
        <w:t xml:space="preserve"> </w:t>
      </w:r>
      <w:r w:rsidR="0071115D">
        <w:rPr>
          <w:rFonts w:ascii="Calibri" w:hAnsi="Calibri"/>
          <w:b/>
          <w:bCs/>
          <w:sz w:val="20"/>
          <w:szCs w:val="20"/>
        </w:rPr>
        <w:t>LP-919044992-I26-2023</w:t>
      </w:r>
    </w:p>
    <w:p w14:paraId="27433B5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5B72B8" w14:textId="77777777" w:rsidR="00FF5278" w:rsidRDefault="00FF5278" w:rsidP="002F5444">
      <w:pPr>
        <w:pStyle w:val="Default"/>
        <w:rPr>
          <w:rFonts w:ascii="Calibri" w:hAnsi="Calibri"/>
          <w:b/>
          <w:bCs/>
          <w:sz w:val="20"/>
          <w:szCs w:val="20"/>
        </w:rPr>
      </w:pPr>
    </w:p>
    <w:tbl>
      <w:tblPr>
        <w:tblW w:w="10943" w:type="dxa"/>
        <w:jc w:val="center"/>
        <w:tblLayout w:type="fixed"/>
        <w:tblCellMar>
          <w:left w:w="70" w:type="dxa"/>
          <w:right w:w="70" w:type="dxa"/>
        </w:tblCellMar>
        <w:tblLook w:val="04A0" w:firstRow="1" w:lastRow="0" w:firstColumn="1" w:lastColumn="0" w:noHBand="0" w:noVBand="1"/>
      </w:tblPr>
      <w:tblGrid>
        <w:gridCol w:w="421"/>
        <w:gridCol w:w="7938"/>
        <w:gridCol w:w="600"/>
        <w:gridCol w:w="567"/>
        <w:gridCol w:w="1417"/>
      </w:tblGrid>
      <w:tr w:rsidR="0048271D" w:rsidRPr="0048271D" w14:paraId="139CA5A3" w14:textId="77777777" w:rsidTr="0003394E">
        <w:trPr>
          <w:trHeight w:val="57"/>
          <w:jc w:val="center"/>
        </w:trPr>
        <w:tc>
          <w:tcPr>
            <w:tcW w:w="421"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20AD083"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No.</w:t>
            </w:r>
          </w:p>
        </w:tc>
        <w:tc>
          <w:tcPr>
            <w:tcW w:w="7938" w:type="dxa"/>
            <w:tcBorders>
              <w:top w:val="single" w:sz="4" w:space="0" w:color="auto"/>
              <w:left w:val="nil"/>
              <w:bottom w:val="single" w:sz="4" w:space="0" w:color="auto"/>
              <w:right w:val="single" w:sz="4" w:space="0" w:color="auto"/>
            </w:tcBorders>
            <w:shd w:val="clear" w:color="auto" w:fill="89E9FF"/>
            <w:vAlign w:val="center"/>
            <w:hideMark/>
          </w:tcPr>
          <w:p w14:paraId="53EE0BBA"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 </w:t>
            </w:r>
          </w:p>
        </w:tc>
        <w:tc>
          <w:tcPr>
            <w:tcW w:w="1167" w:type="dxa"/>
            <w:gridSpan w:val="2"/>
            <w:tcBorders>
              <w:top w:val="single" w:sz="4" w:space="0" w:color="auto"/>
              <w:left w:val="nil"/>
              <w:bottom w:val="single" w:sz="4" w:space="0" w:color="auto"/>
              <w:right w:val="single" w:sz="4" w:space="0" w:color="auto"/>
            </w:tcBorders>
            <w:shd w:val="clear" w:color="auto" w:fill="89E9FF"/>
            <w:vAlign w:val="center"/>
            <w:hideMark/>
          </w:tcPr>
          <w:p w14:paraId="6E44CC1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ENTREGA</w:t>
            </w:r>
          </w:p>
        </w:tc>
        <w:tc>
          <w:tcPr>
            <w:tcW w:w="1417" w:type="dxa"/>
            <w:tcBorders>
              <w:top w:val="single" w:sz="4" w:space="0" w:color="auto"/>
              <w:left w:val="nil"/>
              <w:bottom w:val="single" w:sz="4" w:space="0" w:color="auto"/>
              <w:right w:val="single" w:sz="4" w:space="0" w:color="auto"/>
            </w:tcBorders>
            <w:shd w:val="clear" w:color="auto" w:fill="89E9FF"/>
            <w:vAlign w:val="center"/>
            <w:hideMark/>
          </w:tcPr>
          <w:p w14:paraId="605763C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OBSERVACIONES</w:t>
            </w:r>
          </w:p>
        </w:tc>
      </w:tr>
      <w:tr w:rsidR="0048271D" w:rsidRPr="0048271D" w14:paraId="04EA3F11"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7ED4D46" w14:textId="0CBF509A"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w:t>
            </w:r>
          </w:p>
        </w:tc>
        <w:tc>
          <w:tcPr>
            <w:tcW w:w="7938" w:type="dxa"/>
            <w:tcBorders>
              <w:top w:val="nil"/>
              <w:left w:val="nil"/>
              <w:bottom w:val="single" w:sz="4" w:space="0" w:color="auto"/>
              <w:right w:val="single" w:sz="4" w:space="0" w:color="auto"/>
            </w:tcBorders>
            <w:shd w:val="clear" w:color="auto" w:fill="auto"/>
            <w:noWrap/>
            <w:vAlign w:val="center"/>
            <w:hideMark/>
          </w:tcPr>
          <w:p w14:paraId="05BA323A" w14:textId="3FF1B3C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val="es-MX" w:eastAsia="es-MX"/>
              </w:rPr>
              <w:t>ANEXO 13</w:t>
            </w:r>
            <w:r w:rsidRPr="0048271D">
              <w:rPr>
                <w:rFonts w:ascii="Calibri" w:hAnsi="Calibri" w:cs="Calibri"/>
                <w:color w:val="000000"/>
                <w:sz w:val="16"/>
                <w:szCs w:val="16"/>
                <w:lang w:val="es-MX" w:eastAsia="es-MX"/>
              </w:rPr>
              <w:t>. Cédula de entrega de documentos.</w:t>
            </w:r>
          </w:p>
        </w:tc>
        <w:tc>
          <w:tcPr>
            <w:tcW w:w="600" w:type="dxa"/>
            <w:tcBorders>
              <w:top w:val="nil"/>
              <w:left w:val="nil"/>
              <w:bottom w:val="single" w:sz="4" w:space="0" w:color="auto"/>
              <w:right w:val="single" w:sz="4" w:space="0" w:color="auto"/>
            </w:tcBorders>
            <w:shd w:val="clear" w:color="auto" w:fill="auto"/>
            <w:vAlign w:val="center"/>
            <w:hideMark/>
          </w:tcPr>
          <w:p w14:paraId="53258C9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28FA5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3BDC13A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683F6C3"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822367" w14:textId="35C9C8F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w:t>
            </w:r>
          </w:p>
        </w:tc>
        <w:tc>
          <w:tcPr>
            <w:tcW w:w="7938" w:type="dxa"/>
            <w:tcBorders>
              <w:top w:val="nil"/>
              <w:left w:val="nil"/>
              <w:bottom w:val="single" w:sz="4" w:space="0" w:color="auto"/>
              <w:right w:val="single" w:sz="4" w:space="0" w:color="auto"/>
            </w:tcBorders>
            <w:shd w:val="clear" w:color="auto" w:fill="auto"/>
            <w:noWrap/>
            <w:vAlign w:val="center"/>
            <w:hideMark/>
          </w:tcPr>
          <w:p w14:paraId="0094F10D" w14:textId="52ADE37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 Identificación oficial vigente de quien firma las proposiciones, quien deberá contar con facultades de administración y/o dominio, o poder especial para actos de licitación pública.</w:t>
            </w:r>
          </w:p>
        </w:tc>
        <w:tc>
          <w:tcPr>
            <w:tcW w:w="600" w:type="dxa"/>
            <w:tcBorders>
              <w:top w:val="nil"/>
              <w:left w:val="nil"/>
              <w:bottom w:val="single" w:sz="4" w:space="0" w:color="auto"/>
              <w:right w:val="single" w:sz="4" w:space="0" w:color="auto"/>
            </w:tcBorders>
            <w:shd w:val="clear" w:color="auto" w:fill="auto"/>
            <w:vAlign w:val="center"/>
            <w:hideMark/>
          </w:tcPr>
          <w:p w14:paraId="6CF02F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56A82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722C3F4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0B203A3"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F9E4F69" w14:textId="147C299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3</w:t>
            </w:r>
          </w:p>
        </w:tc>
        <w:tc>
          <w:tcPr>
            <w:tcW w:w="7938" w:type="dxa"/>
            <w:tcBorders>
              <w:top w:val="nil"/>
              <w:left w:val="nil"/>
              <w:bottom w:val="single" w:sz="4" w:space="0" w:color="auto"/>
              <w:right w:val="single" w:sz="4" w:space="0" w:color="auto"/>
            </w:tcBorders>
            <w:shd w:val="clear" w:color="auto" w:fill="auto"/>
            <w:noWrap/>
            <w:vAlign w:val="center"/>
            <w:hideMark/>
          </w:tcPr>
          <w:p w14:paraId="67594E4D" w14:textId="4F0B4E52"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que demuestre experiencia en Institucio</w:t>
            </w:r>
            <w:r w:rsidR="00E34B70">
              <w:rPr>
                <w:rFonts w:ascii="Calibri" w:hAnsi="Calibri" w:cs="Calibri"/>
                <w:color w:val="000000"/>
                <w:sz w:val="16"/>
                <w:szCs w:val="16"/>
                <w:lang w:eastAsia="es-MX"/>
              </w:rPr>
              <w:t>nes de Salud públicas o privadas.</w:t>
            </w:r>
          </w:p>
        </w:tc>
        <w:tc>
          <w:tcPr>
            <w:tcW w:w="600" w:type="dxa"/>
            <w:tcBorders>
              <w:top w:val="nil"/>
              <w:left w:val="nil"/>
              <w:bottom w:val="single" w:sz="4" w:space="0" w:color="auto"/>
              <w:right w:val="single" w:sz="4" w:space="0" w:color="auto"/>
            </w:tcBorders>
            <w:shd w:val="clear" w:color="auto" w:fill="auto"/>
            <w:vAlign w:val="center"/>
            <w:hideMark/>
          </w:tcPr>
          <w:p w14:paraId="681DD40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B5C44F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7DCEC6E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2CF9277" w14:textId="77777777" w:rsidTr="004028FC">
        <w:trPr>
          <w:trHeight w:val="70"/>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84224CF" w14:textId="7A54034E"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4</w:t>
            </w:r>
          </w:p>
        </w:tc>
        <w:tc>
          <w:tcPr>
            <w:tcW w:w="7938" w:type="dxa"/>
            <w:tcBorders>
              <w:top w:val="nil"/>
              <w:left w:val="nil"/>
              <w:bottom w:val="single" w:sz="4" w:space="0" w:color="auto"/>
              <w:right w:val="single" w:sz="4" w:space="0" w:color="auto"/>
            </w:tcBorders>
            <w:shd w:val="clear" w:color="auto" w:fill="auto"/>
            <w:noWrap/>
            <w:vAlign w:val="center"/>
            <w:hideMark/>
          </w:tcPr>
          <w:p w14:paraId="2C8AF391" w14:textId="7629FD8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2</w:t>
            </w:r>
            <w:r w:rsidRPr="0048271D">
              <w:rPr>
                <w:rFonts w:ascii="Calibri" w:hAnsi="Calibri" w:cs="Calibri"/>
                <w:color w:val="000000"/>
                <w:sz w:val="16"/>
                <w:szCs w:val="16"/>
                <w:lang w:eastAsia="es-MX"/>
              </w:rPr>
              <w:t>. Propuesta Técnica conforme al formato del anexo 2 de las presentes bases.</w:t>
            </w:r>
          </w:p>
        </w:tc>
        <w:tc>
          <w:tcPr>
            <w:tcW w:w="600" w:type="dxa"/>
            <w:tcBorders>
              <w:top w:val="nil"/>
              <w:left w:val="nil"/>
              <w:bottom w:val="single" w:sz="4" w:space="0" w:color="auto"/>
              <w:right w:val="single" w:sz="4" w:space="0" w:color="auto"/>
            </w:tcBorders>
            <w:shd w:val="clear" w:color="auto" w:fill="auto"/>
            <w:vAlign w:val="center"/>
            <w:hideMark/>
          </w:tcPr>
          <w:p w14:paraId="69AEC2D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076732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0B2D457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B081BB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032D910" w14:textId="040FC0C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5</w:t>
            </w:r>
          </w:p>
        </w:tc>
        <w:tc>
          <w:tcPr>
            <w:tcW w:w="7938" w:type="dxa"/>
            <w:tcBorders>
              <w:top w:val="nil"/>
              <w:left w:val="nil"/>
              <w:bottom w:val="single" w:sz="4" w:space="0" w:color="auto"/>
              <w:right w:val="single" w:sz="4" w:space="0" w:color="auto"/>
            </w:tcBorders>
            <w:shd w:val="clear" w:color="auto" w:fill="auto"/>
            <w:noWrap/>
            <w:vAlign w:val="center"/>
            <w:hideMark/>
          </w:tcPr>
          <w:p w14:paraId="49BE21FD" w14:textId="7D9104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mediante el cual manifiesten que los productos ofertados son auténticos y que, en caso de resultar con adjudicación, se comprometen a entregar productos nuevos y de la mejor calidad.</w:t>
            </w:r>
          </w:p>
        </w:tc>
        <w:tc>
          <w:tcPr>
            <w:tcW w:w="600" w:type="dxa"/>
            <w:tcBorders>
              <w:top w:val="nil"/>
              <w:left w:val="nil"/>
              <w:bottom w:val="single" w:sz="4" w:space="0" w:color="auto"/>
              <w:right w:val="single" w:sz="4" w:space="0" w:color="auto"/>
            </w:tcBorders>
            <w:shd w:val="clear" w:color="auto" w:fill="auto"/>
            <w:vAlign w:val="center"/>
            <w:hideMark/>
          </w:tcPr>
          <w:p w14:paraId="1E2AC55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9E0AF8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BBADEF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513400"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11C3D09" w14:textId="6B641684"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6</w:t>
            </w:r>
          </w:p>
        </w:tc>
        <w:tc>
          <w:tcPr>
            <w:tcW w:w="7938" w:type="dxa"/>
            <w:tcBorders>
              <w:top w:val="nil"/>
              <w:left w:val="nil"/>
              <w:bottom w:val="single" w:sz="4" w:space="0" w:color="auto"/>
              <w:right w:val="single" w:sz="4" w:space="0" w:color="auto"/>
            </w:tcBorders>
            <w:shd w:val="clear" w:color="auto" w:fill="auto"/>
            <w:noWrap/>
            <w:vAlign w:val="center"/>
            <w:hideMark/>
          </w:tcPr>
          <w:p w14:paraId="335E37FF" w14:textId="7FB60CE4"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legislación sanitaria vigente, para las partidas y renglones que aplica, y con las Normas Oficiales Mexicanas, las Normas Mexicanas y a falta de éstas, con las Normas Internacionales.</w:t>
            </w:r>
          </w:p>
        </w:tc>
        <w:tc>
          <w:tcPr>
            <w:tcW w:w="600" w:type="dxa"/>
            <w:tcBorders>
              <w:top w:val="nil"/>
              <w:left w:val="nil"/>
              <w:bottom w:val="single" w:sz="4" w:space="0" w:color="auto"/>
              <w:right w:val="single" w:sz="4" w:space="0" w:color="auto"/>
            </w:tcBorders>
            <w:shd w:val="clear" w:color="auto" w:fill="auto"/>
            <w:vAlign w:val="center"/>
            <w:hideMark/>
          </w:tcPr>
          <w:p w14:paraId="4096EE2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93C370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1619229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1D321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F44DDD6" w14:textId="79C0BF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7</w:t>
            </w:r>
          </w:p>
        </w:tc>
        <w:tc>
          <w:tcPr>
            <w:tcW w:w="7938" w:type="dxa"/>
            <w:tcBorders>
              <w:top w:val="nil"/>
              <w:left w:val="nil"/>
              <w:bottom w:val="single" w:sz="4" w:space="0" w:color="auto"/>
              <w:right w:val="single" w:sz="4" w:space="0" w:color="auto"/>
            </w:tcBorders>
            <w:shd w:val="clear" w:color="auto" w:fill="auto"/>
            <w:noWrap/>
            <w:vAlign w:val="center"/>
            <w:hideMark/>
          </w:tcPr>
          <w:p w14:paraId="5FFF1B8E" w14:textId="3C2C709E"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que cuentan con la capacidad de distribución para atender los requerimient</w:t>
            </w:r>
            <w:r w:rsidR="00E34B70">
              <w:rPr>
                <w:rFonts w:ascii="Calibri" w:hAnsi="Calibri" w:cs="Calibri"/>
                <w:color w:val="000000"/>
                <w:sz w:val="16"/>
                <w:szCs w:val="16"/>
                <w:lang w:eastAsia="es-MX"/>
              </w:rPr>
              <w:t>os establecidos en estas bases.</w:t>
            </w:r>
          </w:p>
        </w:tc>
        <w:tc>
          <w:tcPr>
            <w:tcW w:w="600" w:type="dxa"/>
            <w:tcBorders>
              <w:top w:val="nil"/>
              <w:left w:val="nil"/>
              <w:bottom w:val="single" w:sz="4" w:space="0" w:color="auto"/>
              <w:right w:val="single" w:sz="4" w:space="0" w:color="auto"/>
            </w:tcBorders>
            <w:shd w:val="clear" w:color="auto" w:fill="auto"/>
            <w:vAlign w:val="center"/>
            <w:hideMark/>
          </w:tcPr>
          <w:p w14:paraId="58D0F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353AF6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1C7C06C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1B32AE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417C432" w14:textId="729028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8</w:t>
            </w:r>
          </w:p>
        </w:tc>
        <w:tc>
          <w:tcPr>
            <w:tcW w:w="7938" w:type="dxa"/>
            <w:tcBorders>
              <w:top w:val="nil"/>
              <w:left w:val="nil"/>
              <w:bottom w:val="single" w:sz="4" w:space="0" w:color="auto"/>
              <w:right w:val="single" w:sz="4" w:space="0" w:color="auto"/>
            </w:tcBorders>
            <w:shd w:val="clear" w:color="auto" w:fill="auto"/>
            <w:noWrap/>
            <w:vAlign w:val="center"/>
            <w:hideMark/>
          </w:tcPr>
          <w:p w14:paraId="5ECE8735" w14:textId="27F71A51"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de manifiesto bajo protesta de decir verdad que </w:t>
            </w:r>
            <w:r w:rsidR="007160D5">
              <w:rPr>
                <w:rFonts w:ascii="Calibri" w:hAnsi="Calibri" w:cs="Calibri"/>
                <w:color w:val="000000"/>
                <w:sz w:val="16"/>
                <w:szCs w:val="16"/>
                <w:lang w:eastAsia="es-MX"/>
              </w:rPr>
              <w:t>el</w:t>
            </w:r>
            <w:r w:rsidRPr="0048271D">
              <w:rPr>
                <w:rFonts w:ascii="Calibri" w:hAnsi="Calibri" w:cs="Calibri"/>
                <w:color w:val="000000"/>
                <w:sz w:val="16"/>
                <w:szCs w:val="16"/>
                <w:lang w:eastAsia="es-MX"/>
              </w:rPr>
              <w:t xml:space="preserv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que ofertan cumplen y reúnen todos los requisitos de la legislación sanitaria vigente.</w:t>
            </w:r>
          </w:p>
        </w:tc>
        <w:tc>
          <w:tcPr>
            <w:tcW w:w="600" w:type="dxa"/>
            <w:tcBorders>
              <w:top w:val="nil"/>
              <w:left w:val="nil"/>
              <w:bottom w:val="single" w:sz="4" w:space="0" w:color="auto"/>
              <w:right w:val="single" w:sz="4" w:space="0" w:color="auto"/>
            </w:tcBorders>
            <w:shd w:val="clear" w:color="auto" w:fill="auto"/>
            <w:vAlign w:val="center"/>
            <w:hideMark/>
          </w:tcPr>
          <w:p w14:paraId="3425DC5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B81BDA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2B55B2A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C73E226"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18193EC" w14:textId="1F7F556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9</w:t>
            </w:r>
          </w:p>
        </w:tc>
        <w:tc>
          <w:tcPr>
            <w:tcW w:w="7938" w:type="dxa"/>
            <w:tcBorders>
              <w:top w:val="nil"/>
              <w:left w:val="nil"/>
              <w:bottom w:val="single" w:sz="4" w:space="0" w:color="auto"/>
              <w:right w:val="single" w:sz="4" w:space="0" w:color="auto"/>
            </w:tcBorders>
            <w:shd w:val="clear" w:color="auto" w:fill="auto"/>
            <w:noWrap/>
            <w:vAlign w:val="center"/>
            <w:hideMark/>
          </w:tcPr>
          <w:p w14:paraId="03147A76" w14:textId="622792F5" w:rsidR="0048271D" w:rsidRPr="0048271D" w:rsidRDefault="004028FC" w:rsidP="0048271D">
            <w:pPr>
              <w:jc w:val="both"/>
              <w:rPr>
                <w:rFonts w:ascii="Calibri" w:hAnsi="Calibri" w:cs="Calibri"/>
                <w:color w:val="000000"/>
                <w:sz w:val="16"/>
                <w:szCs w:val="16"/>
                <w:lang w:val="es-MX" w:eastAsia="es-MX"/>
              </w:rPr>
            </w:pPr>
            <w:r>
              <w:rPr>
                <w:rFonts w:ascii="Calibri" w:hAnsi="Calibri" w:cs="Calibri"/>
                <w:color w:val="000000"/>
                <w:sz w:val="16"/>
                <w:szCs w:val="16"/>
                <w:lang w:eastAsia="es-MX"/>
              </w:rPr>
              <w:t>Deberá</w:t>
            </w:r>
            <w:r w:rsidR="0048271D" w:rsidRPr="003E6A9E">
              <w:rPr>
                <w:rFonts w:ascii="Calibri" w:hAnsi="Calibri" w:cs="Calibri"/>
                <w:color w:val="000000"/>
                <w:sz w:val="16"/>
                <w:szCs w:val="16"/>
                <w:lang w:eastAsia="es-MX"/>
              </w:rPr>
              <w:t xml:space="preserve"> presentar Licencia Sanitaria a nombre </w:t>
            </w:r>
            <w:proofErr w:type="gramStart"/>
            <w:r w:rsidR="0048271D" w:rsidRPr="003E6A9E">
              <w:rPr>
                <w:rFonts w:ascii="Calibri" w:hAnsi="Calibri" w:cs="Calibri"/>
                <w:color w:val="000000"/>
                <w:sz w:val="16"/>
                <w:szCs w:val="16"/>
                <w:lang w:eastAsia="es-MX"/>
              </w:rPr>
              <w:t>del licitante</w:t>
            </w:r>
            <w:r w:rsidR="0048271D" w:rsidRPr="0048271D">
              <w:rPr>
                <w:rFonts w:ascii="Calibri" w:hAnsi="Calibri" w:cs="Calibri"/>
                <w:color w:val="000000"/>
                <w:sz w:val="16"/>
                <w:szCs w:val="16"/>
                <w:lang w:eastAsia="es-MX"/>
              </w:rPr>
              <w:t xml:space="preserve"> expedida</w:t>
            </w:r>
            <w:proofErr w:type="gramEnd"/>
            <w:r w:rsidR="0048271D" w:rsidRPr="0048271D">
              <w:rPr>
                <w:rFonts w:ascii="Calibri" w:hAnsi="Calibri" w:cs="Calibri"/>
                <w:color w:val="000000"/>
                <w:sz w:val="16"/>
                <w:szCs w:val="16"/>
                <w:lang w:eastAsia="es-MX"/>
              </w:rPr>
              <w:t xml:space="preserve"> por la Secretaría de Salud con autorización para comercialización al por mayor de productos químicos farmacéuticos y que incluya dentro de sus líneas de distribución autorizada la de psicotrópicos y estupefacientes</w:t>
            </w:r>
          </w:p>
        </w:tc>
        <w:tc>
          <w:tcPr>
            <w:tcW w:w="600" w:type="dxa"/>
            <w:tcBorders>
              <w:top w:val="nil"/>
              <w:left w:val="nil"/>
              <w:bottom w:val="single" w:sz="4" w:space="0" w:color="auto"/>
              <w:right w:val="single" w:sz="4" w:space="0" w:color="auto"/>
            </w:tcBorders>
            <w:shd w:val="clear" w:color="auto" w:fill="auto"/>
            <w:vAlign w:val="center"/>
            <w:hideMark/>
          </w:tcPr>
          <w:p w14:paraId="43AABD6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831360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2F141B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24DF25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4B7BA9F" w14:textId="72FD397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10</w:t>
            </w:r>
          </w:p>
        </w:tc>
        <w:tc>
          <w:tcPr>
            <w:tcW w:w="7938" w:type="dxa"/>
            <w:tcBorders>
              <w:top w:val="nil"/>
              <w:left w:val="nil"/>
              <w:bottom w:val="single" w:sz="4" w:space="0" w:color="auto"/>
              <w:right w:val="single" w:sz="4" w:space="0" w:color="auto"/>
            </w:tcBorders>
            <w:shd w:val="clear" w:color="auto" w:fill="auto"/>
            <w:noWrap/>
            <w:vAlign w:val="center"/>
            <w:hideMark/>
          </w:tcPr>
          <w:p w14:paraId="777F5866" w14:textId="44292C8D" w:rsidR="0048271D" w:rsidRPr="004E0C73" w:rsidRDefault="0048271D" w:rsidP="0048271D">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 xml:space="preserve">Carta de apoyo del laboratorio fabricante del </w:t>
            </w:r>
            <w:r w:rsidR="0071115D">
              <w:rPr>
                <w:rFonts w:ascii="Calibri" w:hAnsi="Calibri" w:cs="Calibri"/>
                <w:color w:val="000000"/>
                <w:sz w:val="16"/>
                <w:szCs w:val="16"/>
                <w:lang w:eastAsia="es-MX"/>
              </w:rPr>
              <w:t>MEDICAMENTO ONCOLOGICO</w:t>
            </w:r>
            <w:r w:rsidRPr="004E0C73">
              <w:rPr>
                <w:rFonts w:ascii="Calibri" w:hAnsi="Calibri" w:cs="Calibri"/>
                <w:color w:val="000000"/>
                <w:sz w:val="16"/>
                <w:szCs w:val="16"/>
                <w:lang w:eastAsia="es-MX"/>
              </w:rPr>
              <w:t xml:space="preserve"> que se solicita en el anexo 1 de estas bases en la cual describa la partida, marca y cantidad ofertada.</w:t>
            </w:r>
          </w:p>
        </w:tc>
        <w:tc>
          <w:tcPr>
            <w:tcW w:w="600" w:type="dxa"/>
            <w:tcBorders>
              <w:top w:val="nil"/>
              <w:left w:val="nil"/>
              <w:bottom w:val="single" w:sz="4" w:space="0" w:color="auto"/>
              <w:right w:val="single" w:sz="4" w:space="0" w:color="auto"/>
            </w:tcBorders>
            <w:shd w:val="clear" w:color="auto" w:fill="auto"/>
            <w:vAlign w:val="center"/>
            <w:hideMark/>
          </w:tcPr>
          <w:p w14:paraId="6B6F3DC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5A318A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7CF65CA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57436D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3562AB3" w14:textId="7793A37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11</w:t>
            </w:r>
          </w:p>
        </w:tc>
        <w:tc>
          <w:tcPr>
            <w:tcW w:w="7938" w:type="dxa"/>
            <w:tcBorders>
              <w:top w:val="nil"/>
              <w:left w:val="nil"/>
              <w:bottom w:val="single" w:sz="4" w:space="0" w:color="auto"/>
              <w:right w:val="single" w:sz="4" w:space="0" w:color="auto"/>
            </w:tcBorders>
            <w:shd w:val="clear" w:color="auto" w:fill="auto"/>
            <w:noWrap/>
            <w:vAlign w:val="center"/>
            <w:hideMark/>
          </w:tcPr>
          <w:p w14:paraId="2BB0F8FC" w14:textId="58BBCA45" w:rsidR="0048271D" w:rsidRPr="004E0C73" w:rsidRDefault="0048271D" w:rsidP="004E0C73">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 xml:space="preserve">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w:t>
            </w:r>
            <w:r w:rsidR="004E0C73" w:rsidRPr="004E0C73">
              <w:rPr>
                <w:rFonts w:ascii="Calibri" w:hAnsi="Calibri" w:cs="Calibri"/>
                <w:color w:val="000000"/>
                <w:sz w:val="16"/>
                <w:szCs w:val="16"/>
                <w:lang w:eastAsia="es-MX"/>
              </w:rPr>
              <w:t>insumo</w:t>
            </w:r>
            <w:r w:rsidRPr="004E0C73">
              <w:rPr>
                <w:rFonts w:ascii="Calibri" w:hAnsi="Calibri" w:cs="Calibri"/>
                <w:color w:val="000000"/>
                <w:sz w:val="16"/>
                <w:szCs w:val="16"/>
                <w:lang w:eastAsia="es-MX"/>
              </w:rPr>
              <w:t xml:space="preserve"> de la misma naturaleza o similar a lo requerido en esta licitación, mismas que la Convocante se reserva el derecho de verificar, para su participación en el presente evento.</w:t>
            </w:r>
          </w:p>
        </w:tc>
        <w:tc>
          <w:tcPr>
            <w:tcW w:w="600" w:type="dxa"/>
            <w:tcBorders>
              <w:top w:val="nil"/>
              <w:left w:val="nil"/>
              <w:bottom w:val="single" w:sz="4" w:space="0" w:color="auto"/>
              <w:right w:val="single" w:sz="4" w:space="0" w:color="auto"/>
            </w:tcBorders>
            <w:shd w:val="clear" w:color="auto" w:fill="auto"/>
            <w:vAlign w:val="center"/>
            <w:hideMark/>
          </w:tcPr>
          <w:p w14:paraId="3F4C9AD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8DDD66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7177A14F"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050F0C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66848D8" w14:textId="75F3D10B"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12</w:t>
            </w:r>
          </w:p>
        </w:tc>
        <w:tc>
          <w:tcPr>
            <w:tcW w:w="7938" w:type="dxa"/>
            <w:tcBorders>
              <w:top w:val="nil"/>
              <w:left w:val="nil"/>
              <w:bottom w:val="single" w:sz="4" w:space="0" w:color="auto"/>
              <w:right w:val="single" w:sz="4" w:space="0" w:color="auto"/>
            </w:tcBorders>
            <w:shd w:val="clear" w:color="auto" w:fill="auto"/>
            <w:noWrap/>
            <w:vAlign w:val="center"/>
            <w:hideMark/>
          </w:tcPr>
          <w:p w14:paraId="09BF5A8B" w14:textId="17D7786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600" w:type="dxa"/>
            <w:tcBorders>
              <w:top w:val="nil"/>
              <w:left w:val="nil"/>
              <w:bottom w:val="single" w:sz="4" w:space="0" w:color="auto"/>
              <w:right w:val="single" w:sz="4" w:space="0" w:color="auto"/>
            </w:tcBorders>
            <w:shd w:val="clear" w:color="auto" w:fill="auto"/>
            <w:vAlign w:val="center"/>
            <w:hideMark/>
          </w:tcPr>
          <w:p w14:paraId="0D013255"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1F4A45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2150B58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4A53F0B"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C32195A" w14:textId="25A77CB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13</w:t>
            </w:r>
          </w:p>
        </w:tc>
        <w:tc>
          <w:tcPr>
            <w:tcW w:w="7938" w:type="dxa"/>
            <w:tcBorders>
              <w:top w:val="nil"/>
              <w:left w:val="nil"/>
              <w:bottom w:val="single" w:sz="4" w:space="0" w:color="auto"/>
              <w:right w:val="single" w:sz="4" w:space="0" w:color="auto"/>
            </w:tcBorders>
            <w:shd w:val="clear" w:color="auto" w:fill="auto"/>
            <w:noWrap/>
            <w:vAlign w:val="center"/>
            <w:hideMark/>
          </w:tcPr>
          <w:p w14:paraId="19034C5E" w14:textId="54CDEAED"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firmada por el representante legal en la que manifieste que el período de caducidad de</w:t>
            </w:r>
            <w:r w:rsidR="007160D5">
              <w:rPr>
                <w:rFonts w:ascii="Calibri" w:hAnsi="Calibri" w:cs="Calibri"/>
                <w:color w:val="000000"/>
                <w:sz w:val="16"/>
                <w:szCs w:val="16"/>
                <w:lang w:eastAsia="es-MX"/>
              </w:rPr>
              <w:t>l</w:t>
            </w:r>
            <w:r w:rsidRPr="0048271D">
              <w:rPr>
                <w:rFonts w:ascii="Calibri" w:hAnsi="Calibri" w:cs="Calibri"/>
                <w:color w:val="000000"/>
                <w:sz w:val="16"/>
                <w:szCs w:val="16"/>
                <w:lang w:eastAsia="es-MX"/>
              </w:rPr>
              <w:t xml:space="preserv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oferta deberá ser de 1-un año, como mínimo, contado a partir de la recepción en la Unidad Aplicativa de la Convocante, así mismo, se compromete cambiar el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que por algún motivo no fuere consumidos, tres meses antes de su caducidad de acuerdo a los lotes entregados en sus facturas.</w:t>
            </w:r>
          </w:p>
        </w:tc>
        <w:tc>
          <w:tcPr>
            <w:tcW w:w="600" w:type="dxa"/>
            <w:tcBorders>
              <w:top w:val="nil"/>
              <w:left w:val="nil"/>
              <w:bottom w:val="single" w:sz="4" w:space="0" w:color="auto"/>
              <w:right w:val="single" w:sz="4" w:space="0" w:color="auto"/>
            </w:tcBorders>
            <w:shd w:val="clear" w:color="auto" w:fill="auto"/>
            <w:vAlign w:val="center"/>
            <w:hideMark/>
          </w:tcPr>
          <w:p w14:paraId="2E956E3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35B30DE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312A08E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304CE9F"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7065C2" w14:textId="2568841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14</w:t>
            </w:r>
          </w:p>
        </w:tc>
        <w:tc>
          <w:tcPr>
            <w:tcW w:w="7938" w:type="dxa"/>
            <w:tcBorders>
              <w:top w:val="nil"/>
              <w:left w:val="nil"/>
              <w:bottom w:val="single" w:sz="4" w:space="0" w:color="auto"/>
              <w:right w:val="single" w:sz="4" w:space="0" w:color="auto"/>
            </w:tcBorders>
            <w:shd w:val="clear" w:color="auto" w:fill="auto"/>
            <w:noWrap/>
            <w:vAlign w:val="center"/>
            <w:hideMark/>
          </w:tcPr>
          <w:p w14:paraId="6CFC985E" w14:textId="60F0C697"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Copia Simple del Registro Sanitario del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ofertado.</w:t>
            </w:r>
          </w:p>
        </w:tc>
        <w:tc>
          <w:tcPr>
            <w:tcW w:w="600" w:type="dxa"/>
            <w:tcBorders>
              <w:top w:val="nil"/>
              <w:left w:val="nil"/>
              <w:bottom w:val="single" w:sz="4" w:space="0" w:color="auto"/>
              <w:right w:val="single" w:sz="4" w:space="0" w:color="auto"/>
            </w:tcBorders>
            <w:shd w:val="clear" w:color="auto" w:fill="auto"/>
            <w:vAlign w:val="center"/>
            <w:hideMark/>
          </w:tcPr>
          <w:p w14:paraId="316E46A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E9891A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E19E8CC"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F2F0FE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1A7794FD" w14:textId="359F8F97"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15</w:t>
            </w:r>
          </w:p>
        </w:tc>
        <w:tc>
          <w:tcPr>
            <w:tcW w:w="7938" w:type="dxa"/>
            <w:tcBorders>
              <w:top w:val="nil"/>
              <w:left w:val="nil"/>
              <w:bottom w:val="single" w:sz="4" w:space="0" w:color="auto"/>
              <w:right w:val="single" w:sz="4" w:space="0" w:color="auto"/>
            </w:tcBorders>
            <w:shd w:val="clear" w:color="auto" w:fill="auto"/>
            <w:noWrap/>
            <w:vAlign w:val="center"/>
            <w:hideMark/>
          </w:tcPr>
          <w:p w14:paraId="789B5EAF" w14:textId="74EF025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Cd o USB que contenga el total de los documentos incluidos en el sobre técnico en formato </w:t>
            </w:r>
            <w:proofErr w:type="spellStart"/>
            <w:r w:rsidRPr="0048271D">
              <w:rPr>
                <w:rFonts w:ascii="Calibri" w:hAnsi="Calibri" w:cs="Calibri"/>
                <w:color w:val="000000"/>
                <w:sz w:val="16"/>
                <w:szCs w:val="16"/>
                <w:lang w:eastAsia="es-MX"/>
              </w:rPr>
              <w:t>pdf</w:t>
            </w:r>
            <w:proofErr w:type="spellEnd"/>
            <w:r w:rsidRPr="0048271D">
              <w:rPr>
                <w:rFonts w:ascii="Calibri" w:hAnsi="Calibri" w:cs="Calibri"/>
                <w:color w:val="000000"/>
                <w:sz w:val="16"/>
                <w:szCs w:val="16"/>
                <w:lang w:eastAsia="es-MX"/>
              </w:rPr>
              <w:t xml:space="preserve">, </w:t>
            </w:r>
            <w:proofErr w:type="spellStart"/>
            <w:r w:rsidRPr="0048271D">
              <w:rPr>
                <w:rFonts w:ascii="Calibri" w:hAnsi="Calibri" w:cs="Calibri"/>
                <w:color w:val="000000"/>
                <w:sz w:val="16"/>
                <w:szCs w:val="16"/>
                <w:lang w:eastAsia="es-MX"/>
              </w:rPr>
              <w:t>word</w:t>
            </w:r>
            <w:proofErr w:type="spellEnd"/>
            <w:r w:rsidRPr="0048271D">
              <w:rPr>
                <w:rFonts w:ascii="Calibri" w:hAnsi="Calibri" w:cs="Calibri"/>
                <w:color w:val="000000"/>
                <w:sz w:val="16"/>
                <w:szCs w:val="16"/>
                <w:lang w:eastAsia="es-MX"/>
              </w:rPr>
              <w:t xml:space="preserve"> o Excel, el cual se requiere únicamente para agilizar la conducción del evento.</w:t>
            </w:r>
          </w:p>
        </w:tc>
        <w:tc>
          <w:tcPr>
            <w:tcW w:w="600" w:type="dxa"/>
            <w:tcBorders>
              <w:top w:val="nil"/>
              <w:left w:val="nil"/>
              <w:bottom w:val="single" w:sz="4" w:space="0" w:color="auto"/>
              <w:right w:val="single" w:sz="4" w:space="0" w:color="auto"/>
            </w:tcBorders>
            <w:shd w:val="clear" w:color="auto" w:fill="auto"/>
            <w:vAlign w:val="center"/>
            <w:hideMark/>
          </w:tcPr>
          <w:p w14:paraId="7B8C694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4B036B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072EF30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06E93A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B817352" w14:textId="2FAD9076"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16</w:t>
            </w:r>
          </w:p>
        </w:tc>
        <w:tc>
          <w:tcPr>
            <w:tcW w:w="7938" w:type="dxa"/>
            <w:tcBorders>
              <w:top w:val="nil"/>
              <w:left w:val="nil"/>
              <w:bottom w:val="single" w:sz="4" w:space="0" w:color="auto"/>
              <w:right w:val="single" w:sz="4" w:space="0" w:color="auto"/>
            </w:tcBorders>
            <w:shd w:val="clear" w:color="auto" w:fill="auto"/>
            <w:noWrap/>
            <w:vAlign w:val="center"/>
            <w:hideMark/>
          </w:tcPr>
          <w:p w14:paraId="7031F44B" w14:textId="592B808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5</w:t>
            </w:r>
            <w:r w:rsidRPr="0048271D">
              <w:rPr>
                <w:rFonts w:ascii="Calibri" w:hAnsi="Calibri" w:cs="Calibri"/>
                <w:color w:val="000000"/>
                <w:sz w:val="16"/>
                <w:szCs w:val="16"/>
                <w:lang w:eastAsia="es-MX"/>
              </w:rPr>
              <w:t>. Carta de presentación de proposiciones.</w:t>
            </w:r>
          </w:p>
        </w:tc>
        <w:tc>
          <w:tcPr>
            <w:tcW w:w="600" w:type="dxa"/>
            <w:tcBorders>
              <w:top w:val="nil"/>
              <w:left w:val="nil"/>
              <w:bottom w:val="single" w:sz="4" w:space="0" w:color="auto"/>
              <w:right w:val="single" w:sz="4" w:space="0" w:color="auto"/>
            </w:tcBorders>
            <w:shd w:val="clear" w:color="auto" w:fill="auto"/>
            <w:vAlign w:val="center"/>
            <w:hideMark/>
          </w:tcPr>
          <w:p w14:paraId="4775C37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BD8FE4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1E9EE2C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F34ED6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D226F31" w14:textId="308BDBC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17</w:t>
            </w:r>
          </w:p>
        </w:tc>
        <w:tc>
          <w:tcPr>
            <w:tcW w:w="7938" w:type="dxa"/>
            <w:tcBorders>
              <w:top w:val="nil"/>
              <w:left w:val="nil"/>
              <w:bottom w:val="single" w:sz="4" w:space="0" w:color="auto"/>
              <w:right w:val="single" w:sz="4" w:space="0" w:color="auto"/>
            </w:tcBorders>
            <w:shd w:val="clear" w:color="auto" w:fill="auto"/>
            <w:noWrap/>
            <w:vAlign w:val="center"/>
            <w:hideMark/>
          </w:tcPr>
          <w:p w14:paraId="6D106D42" w14:textId="558EAB5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7</w:t>
            </w:r>
            <w:r w:rsidRPr="0048271D">
              <w:rPr>
                <w:rFonts w:ascii="Calibri" w:hAnsi="Calibri" w:cs="Calibri"/>
                <w:color w:val="000000"/>
                <w:sz w:val="16"/>
                <w:szCs w:val="16"/>
                <w:lang w:eastAsia="es-MX"/>
              </w:rPr>
              <w:t xml:space="preserve">. Declaración de no encontrarse en alguno de los supuestos establecidos en los </w:t>
            </w:r>
            <w:r w:rsidRPr="0048271D">
              <w:rPr>
                <w:rFonts w:ascii="Calibri" w:hAnsi="Calibri" w:cs="Calibri"/>
                <w:i/>
                <w:iCs/>
                <w:color w:val="000000"/>
                <w:sz w:val="16"/>
                <w:szCs w:val="16"/>
                <w:lang w:eastAsia="es-MX"/>
              </w:rPr>
              <w:t>Artículos 37 y 95</w:t>
            </w:r>
            <w:r w:rsidRPr="0048271D">
              <w:rPr>
                <w:rFonts w:ascii="Calibri" w:hAnsi="Calibri" w:cs="Calibri"/>
                <w:color w:val="000000"/>
                <w:sz w:val="16"/>
                <w:szCs w:val="16"/>
                <w:lang w:eastAsia="es-MX"/>
              </w:rPr>
              <w:t xml:space="preserve"> de la Ley y </w:t>
            </w:r>
            <w:r w:rsidRPr="0048271D">
              <w:rPr>
                <w:rFonts w:ascii="Calibri" w:hAnsi="Calibri" w:cs="Calibri"/>
                <w:i/>
                <w:iCs/>
                <w:color w:val="000000"/>
                <w:sz w:val="16"/>
                <w:szCs w:val="16"/>
                <w:lang w:eastAsia="es-MX"/>
              </w:rPr>
              <w:t>Artículo 38</w:t>
            </w:r>
            <w:r w:rsidRPr="0048271D">
              <w:rPr>
                <w:rFonts w:ascii="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600" w:type="dxa"/>
            <w:tcBorders>
              <w:top w:val="nil"/>
              <w:left w:val="nil"/>
              <w:bottom w:val="single" w:sz="4" w:space="0" w:color="auto"/>
              <w:right w:val="single" w:sz="4" w:space="0" w:color="auto"/>
            </w:tcBorders>
            <w:shd w:val="clear" w:color="auto" w:fill="auto"/>
            <w:vAlign w:val="center"/>
            <w:hideMark/>
          </w:tcPr>
          <w:p w14:paraId="2A3C819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E44B7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5D4FF34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400301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C84062C" w14:textId="7C10F2F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18</w:t>
            </w:r>
          </w:p>
        </w:tc>
        <w:tc>
          <w:tcPr>
            <w:tcW w:w="7938" w:type="dxa"/>
            <w:tcBorders>
              <w:top w:val="nil"/>
              <w:left w:val="nil"/>
              <w:bottom w:val="single" w:sz="4" w:space="0" w:color="auto"/>
              <w:right w:val="single" w:sz="4" w:space="0" w:color="auto"/>
            </w:tcBorders>
            <w:shd w:val="clear" w:color="auto" w:fill="auto"/>
            <w:noWrap/>
            <w:vAlign w:val="center"/>
            <w:hideMark/>
          </w:tcPr>
          <w:p w14:paraId="3FED8E97" w14:textId="3B39D9C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w:t>
            </w:r>
            <w:r w:rsidRPr="0048271D">
              <w:rPr>
                <w:rFonts w:ascii="Calibri" w:hAnsi="Calibri" w:cs="Calibri"/>
                <w:color w:val="000000"/>
                <w:sz w:val="16"/>
                <w:szCs w:val="16"/>
                <w:lang w:eastAsia="es-MX"/>
              </w:rPr>
              <w:lastRenderedPageBreak/>
              <w:t>de obras públicas, que celebren las dependencias y entidades de la Administración Pública Federal, conforme al formato del “</w:t>
            </w:r>
            <w:r w:rsidRPr="0048271D">
              <w:rPr>
                <w:rFonts w:ascii="Calibri" w:hAnsi="Calibri" w:cs="Calibri"/>
                <w:b/>
                <w:bCs/>
                <w:color w:val="000000"/>
                <w:sz w:val="16"/>
                <w:szCs w:val="16"/>
                <w:lang w:eastAsia="es-MX"/>
              </w:rPr>
              <w:t>Anexo 9”</w:t>
            </w:r>
            <w:r w:rsidRPr="0048271D">
              <w:rPr>
                <w:rFonts w:ascii="Calibri" w:hAnsi="Calibri" w:cs="Calibri"/>
                <w:color w:val="000000"/>
                <w:sz w:val="16"/>
                <w:szCs w:val="16"/>
                <w:lang w:eastAsia="es-MX"/>
              </w:rPr>
              <w:t xml:space="preserve">; o con las reglas de origen correspondientes a los capítulos de compras del sector público de los tratados de libre comercio, citados en el numeral 1, utilizando el formato del </w:t>
            </w:r>
            <w:r w:rsidRPr="0048271D">
              <w:rPr>
                <w:rFonts w:ascii="Calibri" w:hAnsi="Calibri" w:cs="Calibri"/>
                <w:b/>
                <w:bCs/>
                <w:color w:val="000000"/>
                <w:sz w:val="16"/>
                <w:szCs w:val="16"/>
                <w:lang w:eastAsia="es-MX"/>
              </w:rPr>
              <w:t>Anexo “9-A”</w:t>
            </w:r>
            <w:r w:rsidRPr="0048271D">
              <w:rPr>
                <w:rFonts w:ascii="Calibri" w:hAnsi="Calibri" w:cs="Calibri"/>
                <w:color w:val="000000"/>
                <w:sz w:val="16"/>
                <w:szCs w:val="16"/>
                <w:lang w:eastAsia="es-MX"/>
              </w:rPr>
              <w:t xml:space="preserve">. </w:t>
            </w:r>
            <w:proofErr w:type="spellStart"/>
            <w:r w:rsidRPr="0048271D">
              <w:rPr>
                <w:rFonts w:ascii="Calibri" w:hAnsi="Calibri" w:cs="Calibri"/>
                <w:color w:val="000000"/>
                <w:sz w:val="16"/>
                <w:szCs w:val="16"/>
                <w:lang w:eastAsia="es-MX"/>
              </w:rPr>
              <w:t>ii</w:t>
            </w:r>
            <w:proofErr w:type="spellEnd"/>
            <w:r w:rsidRPr="0048271D">
              <w:rPr>
                <w:rFonts w:ascii="Calibri" w:hAnsi="Calibri" w:cs="Calibri"/>
                <w:color w:val="000000"/>
                <w:sz w:val="16"/>
                <w:szCs w:val="16"/>
                <w:lang w:eastAsia="es-MX"/>
              </w:rPr>
              <w:t xml:space="preserve">.- Los bienes importados cumplen con las reglas de origen establecidas en el Capítulo de Compras del Sector Público del Tratado que corresponda, conforme al formato del </w:t>
            </w:r>
            <w:r w:rsidRPr="0048271D">
              <w:rPr>
                <w:rFonts w:ascii="Calibri" w:hAnsi="Calibri" w:cs="Calibri"/>
                <w:b/>
                <w:bCs/>
                <w:color w:val="000000"/>
                <w:sz w:val="16"/>
                <w:szCs w:val="16"/>
                <w:lang w:eastAsia="es-MX"/>
              </w:rPr>
              <w:t>Anexo “9-B”.</w:t>
            </w:r>
          </w:p>
        </w:tc>
        <w:tc>
          <w:tcPr>
            <w:tcW w:w="600" w:type="dxa"/>
            <w:tcBorders>
              <w:top w:val="nil"/>
              <w:left w:val="nil"/>
              <w:bottom w:val="single" w:sz="4" w:space="0" w:color="auto"/>
              <w:right w:val="single" w:sz="4" w:space="0" w:color="auto"/>
            </w:tcBorders>
            <w:shd w:val="clear" w:color="auto" w:fill="auto"/>
            <w:vAlign w:val="center"/>
            <w:hideMark/>
          </w:tcPr>
          <w:p w14:paraId="1784111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lastRenderedPageBreak/>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408FADB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6307241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5F529F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641C2DD" w14:textId="4C594C5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19</w:t>
            </w:r>
          </w:p>
        </w:tc>
        <w:tc>
          <w:tcPr>
            <w:tcW w:w="7938" w:type="dxa"/>
            <w:tcBorders>
              <w:top w:val="nil"/>
              <w:left w:val="nil"/>
              <w:bottom w:val="single" w:sz="4" w:space="0" w:color="auto"/>
              <w:right w:val="single" w:sz="4" w:space="0" w:color="auto"/>
            </w:tcBorders>
            <w:shd w:val="clear" w:color="auto" w:fill="auto"/>
            <w:noWrap/>
            <w:vAlign w:val="center"/>
            <w:hideMark/>
          </w:tcPr>
          <w:p w14:paraId="13DD7054" w14:textId="35F86EB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11</w:t>
            </w:r>
            <w:r w:rsidRPr="0048271D">
              <w:rPr>
                <w:rFonts w:ascii="Calibri" w:hAnsi="Calibri" w:cs="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600" w:type="dxa"/>
            <w:tcBorders>
              <w:top w:val="nil"/>
              <w:left w:val="nil"/>
              <w:bottom w:val="single" w:sz="4" w:space="0" w:color="auto"/>
              <w:right w:val="single" w:sz="4" w:space="0" w:color="auto"/>
            </w:tcBorders>
            <w:shd w:val="clear" w:color="auto" w:fill="auto"/>
            <w:vAlign w:val="center"/>
            <w:hideMark/>
          </w:tcPr>
          <w:p w14:paraId="312B0A67"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B3ADA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7BE1F15B"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46164B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957D6F3" w14:textId="18D224D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20</w:t>
            </w:r>
          </w:p>
        </w:tc>
        <w:tc>
          <w:tcPr>
            <w:tcW w:w="7938" w:type="dxa"/>
            <w:tcBorders>
              <w:top w:val="nil"/>
              <w:left w:val="nil"/>
              <w:bottom w:val="single" w:sz="4" w:space="0" w:color="auto"/>
              <w:right w:val="single" w:sz="4" w:space="0" w:color="auto"/>
            </w:tcBorders>
            <w:shd w:val="clear" w:color="auto" w:fill="auto"/>
            <w:noWrap/>
            <w:vAlign w:val="center"/>
            <w:hideMark/>
          </w:tcPr>
          <w:p w14:paraId="49DE0989" w14:textId="7251E627"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12</w:t>
            </w:r>
            <w:r w:rsidRPr="0048271D">
              <w:rPr>
                <w:rFonts w:ascii="Calibri" w:hAnsi="Calibri" w:cs="Calibri"/>
                <w:color w:val="000000"/>
                <w:sz w:val="16"/>
                <w:szCs w:val="16"/>
                <w:lang w:eastAsia="es-MX"/>
              </w:rPr>
              <w:t>. Escrito a que hace referencia a la Estratificación de Micro, Pequeña o Mediana empresa.</w:t>
            </w:r>
          </w:p>
        </w:tc>
        <w:tc>
          <w:tcPr>
            <w:tcW w:w="600" w:type="dxa"/>
            <w:tcBorders>
              <w:top w:val="nil"/>
              <w:left w:val="nil"/>
              <w:bottom w:val="single" w:sz="4" w:space="0" w:color="auto"/>
              <w:right w:val="single" w:sz="4" w:space="0" w:color="auto"/>
            </w:tcBorders>
            <w:shd w:val="clear" w:color="auto" w:fill="auto"/>
            <w:vAlign w:val="center"/>
            <w:hideMark/>
          </w:tcPr>
          <w:p w14:paraId="66209DC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C514F9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2667BA43"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4800E64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761D284" w14:textId="50DCC671"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21</w:t>
            </w:r>
          </w:p>
        </w:tc>
        <w:tc>
          <w:tcPr>
            <w:tcW w:w="7938" w:type="dxa"/>
            <w:tcBorders>
              <w:top w:val="nil"/>
              <w:left w:val="nil"/>
              <w:bottom w:val="single" w:sz="4" w:space="0" w:color="auto"/>
              <w:right w:val="single" w:sz="4" w:space="0" w:color="auto"/>
            </w:tcBorders>
            <w:shd w:val="clear" w:color="auto" w:fill="auto"/>
            <w:noWrap/>
            <w:vAlign w:val="center"/>
            <w:hideMark/>
          </w:tcPr>
          <w:p w14:paraId="5ED5EC8A" w14:textId="5C1F855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600" w:type="dxa"/>
            <w:tcBorders>
              <w:top w:val="nil"/>
              <w:left w:val="nil"/>
              <w:bottom w:val="single" w:sz="4" w:space="0" w:color="auto"/>
              <w:right w:val="single" w:sz="4" w:space="0" w:color="auto"/>
            </w:tcBorders>
            <w:shd w:val="clear" w:color="auto" w:fill="auto"/>
            <w:vAlign w:val="center"/>
            <w:hideMark/>
          </w:tcPr>
          <w:p w14:paraId="4FE05B2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D14B12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4DDD909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CE5C37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58EB0BE" w14:textId="40B5B192"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22</w:t>
            </w:r>
          </w:p>
        </w:tc>
        <w:tc>
          <w:tcPr>
            <w:tcW w:w="7938" w:type="dxa"/>
            <w:tcBorders>
              <w:top w:val="nil"/>
              <w:left w:val="nil"/>
              <w:bottom w:val="single" w:sz="4" w:space="0" w:color="auto"/>
              <w:right w:val="single" w:sz="4" w:space="0" w:color="auto"/>
            </w:tcBorders>
            <w:shd w:val="clear" w:color="auto" w:fill="auto"/>
            <w:noWrap/>
            <w:vAlign w:val="center"/>
            <w:hideMark/>
          </w:tcPr>
          <w:p w14:paraId="2E1F5466" w14:textId="72FD023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indicando que en caso de violaciones en materia de derechos inherentes a la propiedad intelectual asumirán la responsabilidad correspondiente.</w:t>
            </w:r>
          </w:p>
        </w:tc>
        <w:tc>
          <w:tcPr>
            <w:tcW w:w="600" w:type="dxa"/>
            <w:tcBorders>
              <w:top w:val="nil"/>
              <w:left w:val="nil"/>
              <w:bottom w:val="single" w:sz="4" w:space="0" w:color="auto"/>
              <w:right w:val="single" w:sz="4" w:space="0" w:color="auto"/>
            </w:tcBorders>
            <w:shd w:val="clear" w:color="auto" w:fill="auto"/>
            <w:vAlign w:val="center"/>
            <w:hideMark/>
          </w:tcPr>
          <w:p w14:paraId="02F58BB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0FCFFD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24EE815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79820B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588C802" w14:textId="156A03A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23</w:t>
            </w:r>
          </w:p>
        </w:tc>
        <w:tc>
          <w:tcPr>
            <w:tcW w:w="7938" w:type="dxa"/>
            <w:tcBorders>
              <w:top w:val="nil"/>
              <w:left w:val="nil"/>
              <w:bottom w:val="single" w:sz="4" w:space="0" w:color="auto"/>
              <w:right w:val="single" w:sz="4" w:space="0" w:color="auto"/>
            </w:tcBorders>
            <w:shd w:val="clear" w:color="auto" w:fill="auto"/>
            <w:noWrap/>
            <w:vAlign w:val="center"/>
            <w:hideMark/>
          </w:tcPr>
          <w:p w14:paraId="2B6DC07B" w14:textId="5CEBDD2E" w:rsidR="0048271D" w:rsidRPr="00384885" w:rsidRDefault="00384885" w:rsidP="0048271D">
            <w:pPr>
              <w:jc w:val="both"/>
              <w:rPr>
                <w:rFonts w:ascii="Calibri" w:hAnsi="Calibri" w:cs="Calibri"/>
                <w:color w:val="000000"/>
                <w:sz w:val="16"/>
                <w:szCs w:val="16"/>
                <w:lang w:val="es-MX" w:eastAsia="es-MX"/>
              </w:rPr>
            </w:pPr>
            <w:r w:rsidRPr="00384885">
              <w:rPr>
                <w:rFonts w:ascii="Calibri" w:eastAsia="Calibri" w:hAnsi="Calibri" w:cs="Tahoma"/>
                <w:sz w:val="16"/>
                <w:szCs w:val="16"/>
                <w:lang w:val="es-ES" w:eastAsia="en-US"/>
              </w:rPr>
              <w:t>Documentos que acrediten encontrarse al corriente en el cumplimiento de sus obligaciones fiscales</w:t>
            </w:r>
            <w:r w:rsidR="00263029">
              <w:rPr>
                <w:rFonts w:ascii="Calibri" w:eastAsia="Calibri" w:hAnsi="Calibri" w:cs="Tahoma"/>
                <w:sz w:val="16"/>
                <w:szCs w:val="16"/>
                <w:lang w:val="es-ES" w:eastAsia="en-US"/>
              </w:rPr>
              <w:t xml:space="preserve"> </w:t>
            </w:r>
            <w:r w:rsidRPr="00384885">
              <w:rPr>
                <w:rFonts w:ascii="Calibri" w:eastAsia="Calibri" w:hAnsi="Calibri" w:cs="Tahoma"/>
                <w:sz w:val="16"/>
                <w:szCs w:val="16"/>
                <w:lang w:val="es-ES" w:eastAsia="en-US"/>
              </w:rPr>
              <w:t>federales</w:t>
            </w:r>
            <w:r w:rsidR="00263029">
              <w:rPr>
                <w:rFonts w:ascii="Calibri" w:eastAsia="Calibri" w:hAnsi="Calibri" w:cs="Tahoma"/>
                <w:sz w:val="16"/>
                <w:szCs w:val="16"/>
                <w:lang w:val="es-ES" w:eastAsia="en-US"/>
              </w:rPr>
              <w:t>,</w:t>
            </w:r>
            <w:r w:rsidRPr="00384885">
              <w:rPr>
                <w:rFonts w:ascii="Calibri" w:eastAsia="Calibri" w:hAnsi="Calibri" w:cs="Tahoma"/>
                <w:sz w:val="16"/>
                <w:szCs w:val="16"/>
                <w:lang w:val="es-ES" w:eastAsia="en-US"/>
              </w:rPr>
              <w:t xml:space="preserve"> estatales </w:t>
            </w:r>
            <w:r w:rsidR="00263029">
              <w:rPr>
                <w:rFonts w:ascii="Calibri" w:eastAsia="Calibri" w:hAnsi="Calibri" w:cs="Tahoma"/>
                <w:sz w:val="16"/>
                <w:szCs w:val="16"/>
                <w:lang w:val="es-ES" w:eastAsia="en-US"/>
              </w:rPr>
              <w:t>y</w:t>
            </w:r>
            <w:r w:rsidRPr="00384885">
              <w:rPr>
                <w:rFonts w:ascii="Calibri" w:eastAsia="Calibri" w:hAnsi="Calibri" w:cs="Tahoma"/>
                <w:sz w:val="16"/>
                <w:szCs w:val="16"/>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600" w:type="dxa"/>
            <w:tcBorders>
              <w:top w:val="nil"/>
              <w:left w:val="nil"/>
              <w:bottom w:val="single" w:sz="4" w:space="0" w:color="auto"/>
              <w:right w:val="single" w:sz="4" w:space="0" w:color="auto"/>
            </w:tcBorders>
            <w:shd w:val="clear" w:color="auto" w:fill="auto"/>
            <w:vAlign w:val="center"/>
            <w:hideMark/>
          </w:tcPr>
          <w:p w14:paraId="2C7DFAA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806064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1A2BA651"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B234A2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2B8AD5" w14:textId="1F1C1BA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24</w:t>
            </w:r>
          </w:p>
        </w:tc>
        <w:tc>
          <w:tcPr>
            <w:tcW w:w="7938" w:type="dxa"/>
            <w:tcBorders>
              <w:top w:val="nil"/>
              <w:left w:val="nil"/>
              <w:bottom w:val="single" w:sz="4" w:space="0" w:color="auto"/>
              <w:right w:val="single" w:sz="4" w:space="0" w:color="auto"/>
            </w:tcBorders>
            <w:shd w:val="clear" w:color="auto" w:fill="auto"/>
            <w:noWrap/>
            <w:vAlign w:val="center"/>
            <w:hideMark/>
          </w:tcPr>
          <w:p w14:paraId="1B79E75F" w14:textId="7ABA773C"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mediante la cual manifieste que su giro comercial comprende el suministro de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w:t>
            </w:r>
          </w:p>
        </w:tc>
        <w:tc>
          <w:tcPr>
            <w:tcW w:w="600" w:type="dxa"/>
            <w:tcBorders>
              <w:top w:val="nil"/>
              <w:left w:val="nil"/>
              <w:bottom w:val="single" w:sz="4" w:space="0" w:color="auto"/>
              <w:right w:val="single" w:sz="4" w:space="0" w:color="auto"/>
            </w:tcBorders>
            <w:shd w:val="clear" w:color="auto" w:fill="auto"/>
            <w:vAlign w:val="center"/>
            <w:hideMark/>
          </w:tcPr>
          <w:p w14:paraId="2EADE0C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F9443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55F3201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7C3FAD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3E0A9A9" w14:textId="145DAFA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25</w:t>
            </w:r>
          </w:p>
        </w:tc>
        <w:tc>
          <w:tcPr>
            <w:tcW w:w="7938" w:type="dxa"/>
            <w:tcBorders>
              <w:top w:val="nil"/>
              <w:left w:val="nil"/>
              <w:bottom w:val="single" w:sz="4" w:space="0" w:color="auto"/>
              <w:right w:val="single" w:sz="4" w:space="0" w:color="auto"/>
            </w:tcBorders>
            <w:shd w:val="clear" w:color="auto" w:fill="auto"/>
            <w:noWrap/>
            <w:vAlign w:val="center"/>
            <w:hideMark/>
          </w:tcPr>
          <w:p w14:paraId="1CD99D07" w14:textId="2282309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600" w:type="dxa"/>
            <w:tcBorders>
              <w:top w:val="nil"/>
              <w:left w:val="nil"/>
              <w:bottom w:val="single" w:sz="4" w:space="0" w:color="auto"/>
              <w:right w:val="single" w:sz="4" w:space="0" w:color="auto"/>
            </w:tcBorders>
            <w:shd w:val="clear" w:color="auto" w:fill="auto"/>
            <w:vAlign w:val="center"/>
            <w:hideMark/>
          </w:tcPr>
          <w:p w14:paraId="6369C6D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BFE3A3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130D13F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972F912"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47A0914" w14:textId="69289FA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26</w:t>
            </w:r>
          </w:p>
        </w:tc>
        <w:tc>
          <w:tcPr>
            <w:tcW w:w="7938" w:type="dxa"/>
            <w:tcBorders>
              <w:top w:val="nil"/>
              <w:left w:val="nil"/>
              <w:bottom w:val="single" w:sz="4" w:space="0" w:color="auto"/>
              <w:right w:val="single" w:sz="4" w:space="0" w:color="auto"/>
            </w:tcBorders>
            <w:shd w:val="clear" w:color="auto" w:fill="auto"/>
            <w:noWrap/>
            <w:vAlign w:val="center"/>
            <w:hideMark/>
          </w:tcPr>
          <w:p w14:paraId="48BB267F" w14:textId="620C37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Para el caso del(los) PARTICIPANTE(s) que opte(n) por la presentación conjunta de propuestas, de conformidad con los </w:t>
            </w:r>
            <w:r w:rsidRPr="0048271D">
              <w:rPr>
                <w:rFonts w:ascii="Calibri" w:hAnsi="Calibri" w:cs="Calibri"/>
                <w:i/>
                <w:iCs/>
                <w:color w:val="000000"/>
                <w:sz w:val="16"/>
                <w:szCs w:val="16"/>
                <w:lang w:val="es-MX" w:eastAsia="es-MX"/>
              </w:rPr>
              <w:t>Artículos 36</w:t>
            </w:r>
            <w:r w:rsidRPr="0048271D">
              <w:rPr>
                <w:rFonts w:ascii="Calibri" w:hAnsi="Calibri" w:cs="Calibri"/>
                <w:color w:val="000000"/>
                <w:sz w:val="16"/>
                <w:szCs w:val="16"/>
                <w:lang w:val="es-MX" w:eastAsia="es-MX"/>
              </w:rPr>
              <w:t xml:space="preserve"> de la Ley de Adquisiciones, Arrendamientos y Contratación de Servicios del Estado de Nuevo León y </w:t>
            </w:r>
            <w:r w:rsidRPr="0048271D">
              <w:rPr>
                <w:rFonts w:ascii="Calibri" w:hAnsi="Calibri" w:cs="Calibri"/>
                <w:i/>
                <w:iCs/>
                <w:color w:val="000000"/>
                <w:sz w:val="16"/>
                <w:szCs w:val="16"/>
                <w:lang w:val="es-MX" w:eastAsia="es-MX"/>
              </w:rPr>
              <w:t>76</w:t>
            </w:r>
            <w:r w:rsidRPr="0048271D">
              <w:rPr>
                <w:rFonts w:ascii="Calibri" w:hAnsi="Calibri" w:cs="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48271D">
              <w:rPr>
                <w:rFonts w:ascii="Calibri" w:hAnsi="Calibri" w:cs="Calibri"/>
                <w:i/>
                <w:iCs/>
                <w:color w:val="000000"/>
                <w:sz w:val="16"/>
                <w:szCs w:val="16"/>
                <w:lang w:val="es-MX" w:eastAsia="es-MX"/>
              </w:rPr>
              <w:t xml:space="preserve"> En caso de que no participen en propuestas conjuntas deberá manifestarlo por escrito, sin que la omisión de dicho escrito sea motivo de rechazo</w:t>
            </w:r>
            <w:r w:rsidRPr="0048271D">
              <w:rPr>
                <w:rFonts w:ascii="Calibri" w:hAnsi="Calibri" w:cs="Calibri"/>
                <w:color w:val="000000"/>
                <w:sz w:val="16"/>
                <w:szCs w:val="16"/>
                <w:lang w:val="es-MX" w:eastAsia="es-MX"/>
              </w:rPr>
              <w:t>.</w:t>
            </w:r>
          </w:p>
        </w:tc>
        <w:tc>
          <w:tcPr>
            <w:tcW w:w="600" w:type="dxa"/>
            <w:tcBorders>
              <w:top w:val="nil"/>
              <w:left w:val="nil"/>
              <w:bottom w:val="single" w:sz="4" w:space="0" w:color="auto"/>
              <w:right w:val="single" w:sz="4" w:space="0" w:color="auto"/>
            </w:tcBorders>
            <w:shd w:val="clear" w:color="auto" w:fill="auto"/>
            <w:vAlign w:val="center"/>
            <w:hideMark/>
          </w:tcPr>
          <w:p w14:paraId="4EC0B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Si </w:t>
            </w:r>
            <w:proofErr w:type="gramStart"/>
            <w:r w:rsidRPr="0048271D">
              <w:rPr>
                <w:rFonts w:ascii="Calibri" w:hAnsi="Calibri" w:cs="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1EC72D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No </w:t>
            </w:r>
            <w:proofErr w:type="gramStart"/>
            <w:r w:rsidRPr="0048271D">
              <w:rPr>
                <w:rFonts w:ascii="Calibri" w:hAnsi="Calibri" w:cs="Calibri"/>
                <w:color w:val="000000"/>
                <w:sz w:val="16"/>
                <w:szCs w:val="16"/>
                <w:lang w:val="es-MX" w:eastAsia="es-MX"/>
              </w:rPr>
              <w:t>( )</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76FE00D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bl>
    <w:p w14:paraId="5AC717EE" w14:textId="77777777" w:rsidR="00FF5278" w:rsidRDefault="00FF5278" w:rsidP="002F5444">
      <w:pPr>
        <w:pStyle w:val="Default"/>
        <w:rPr>
          <w:rFonts w:ascii="Calibri" w:hAnsi="Calibri"/>
          <w:b/>
          <w:bCs/>
          <w:sz w:val="20"/>
          <w:szCs w:val="20"/>
        </w:rPr>
      </w:pPr>
    </w:p>
    <w:p w14:paraId="780BBD33"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6AC48F2" w14:textId="77777777" w:rsidTr="003632F9">
        <w:trPr>
          <w:trHeight w:val="474"/>
          <w:jc w:val="center"/>
        </w:trPr>
        <w:tc>
          <w:tcPr>
            <w:tcW w:w="4890" w:type="dxa"/>
          </w:tcPr>
          <w:p w14:paraId="756635E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lastRenderedPageBreak/>
              <w:t>ENTREGA:</w:t>
            </w:r>
          </w:p>
          <w:p w14:paraId="6D2EB9C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49AFA6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85819C"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74CA13F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76DB45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772F7F" w14:textId="77777777" w:rsidR="00BA09CD" w:rsidRDefault="00BA09CD" w:rsidP="00BA09CD">
      <w:pPr>
        <w:pStyle w:val="Default"/>
        <w:jc w:val="both"/>
        <w:rPr>
          <w:rFonts w:ascii="Calibri" w:hAnsi="Calibri"/>
          <w:sz w:val="16"/>
          <w:szCs w:val="16"/>
        </w:rPr>
      </w:pPr>
    </w:p>
    <w:p w14:paraId="7966153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7F4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F8A5426" w14:textId="47DF1D04"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000566E4">
        <w:rPr>
          <w:rFonts w:ascii="Calibri" w:hAnsi="Calibri"/>
          <w:b/>
          <w:bCs/>
          <w:sz w:val="16"/>
          <w:szCs w:val="16"/>
        </w:rPr>
        <w:t>numerales 3</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38488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C0D5864" w14:textId="77777777" w:rsidR="00F44036" w:rsidRDefault="00F44036" w:rsidP="00BA09CD">
      <w:pPr>
        <w:tabs>
          <w:tab w:val="left" w:pos="4253"/>
          <w:tab w:val="left" w:pos="8080"/>
        </w:tabs>
        <w:ind w:right="1"/>
        <w:jc w:val="both"/>
        <w:rPr>
          <w:rFonts w:ascii="Calibri" w:hAnsi="Calibri"/>
          <w:sz w:val="18"/>
          <w:szCs w:val="18"/>
        </w:rPr>
      </w:pPr>
    </w:p>
    <w:p w14:paraId="3F4BFF77" w14:textId="77777777" w:rsidR="00990C86" w:rsidRDefault="00990C86" w:rsidP="00BA09CD">
      <w:pPr>
        <w:tabs>
          <w:tab w:val="left" w:pos="4253"/>
          <w:tab w:val="left" w:pos="8080"/>
        </w:tabs>
        <w:ind w:right="1"/>
        <w:jc w:val="both"/>
        <w:rPr>
          <w:rFonts w:ascii="Calibri" w:hAnsi="Calibri"/>
          <w:sz w:val="18"/>
          <w:szCs w:val="18"/>
        </w:rPr>
      </w:pPr>
    </w:p>
    <w:p w14:paraId="61943B37" w14:textId="4BEEDE59" w:rsidR="00990C86" w:rsidRDefault="00990C86" w:rsidP="00BA09CD">
      <w:pPr>
        <w:tabs>
          <w:tab w:val="left" w:pos="4253"/>
          <w:tab w:val="left" w:pos="8080"/>
        </w:tabs>
        <w:ind w:right="1"/>
        <w:jc w:val="both"/>
        <w:rPr>
          <w:rFonts w:ascii="Calibri" w:hAnsi="Calibri"/>
          <w:sz w:val="18"/>
          <w:szCs w:val="18"/>
        </w:rPr>
      </w:pPr>
    </w:p>
    <w:p w14:paraId="25D4D1FA" w14:textId="70882EE5" w:rsidR="0048271D" w:rsidRDefault="0048271D" w:rsidP="00BA09CD">
      <w:pPr>
        <w:tabs>
          <w:tab w:val="left" w:pos="4253"/>
          <w:tab w:val="left" w:pos="8080"/>
        </w:tabs>
        <w:ind w:right="1"/>
        <w:jc w:val="both"/>
        <w:rPr>
          <w:rFonts w:ascii="Calibri" w:hAnsi="Calibri"/>
          <w:sz w:val="18"/>
          <w:szCs w:val="18"/>
        </w:rPr>
      </w:pPr>
    </w:p>
    <w:p w14:paraId="337C078B" w14:textId="383A3F2E" w:rsidR="0048271D" w:rsidRDefault="0048271D" w:rsidP="00BA09CD">
      <w:pPr>
        <w:tabs>
          <w:tab w:val="left" w:pos="4253"/>
          <w:tab w:val="left" w:pos="8080"/>
        </w:tabs>
        <w:ind w:right="1"/>
        <w:jc w:val="both"/>
        <w:rPr>
          <w:rFonts w:ascii="Calibri" w:hAnsi="Calibri"/>
          <w:sz w:val="18"/>
          <w:szCs w:val="18"/>
        </w:rPr>
      </w:pPr>
    </w:p>
    <w:p w14:paraId="2D969FD4" w14:textId="067E52DF" w:rsidR="0048271D" w:rsidRDefault="0048271D" w:rsidP="00BA09CD">
      <w:pPr>
        <w:tabs>
          <w:tab w:val="left" w:pos="4253"/>
          <w:tab w:val="left" w:pos="8080"/>
        </w:tabs>
        <w:ind w:right="1"/>
        <w:jc w:val="both"/>
        <w:rPr>
          <w:rFonts w:ascii="Calibri" w:hAnsi="Calibri"/>
          <w:sz w:val="18"/>
          <w:szCs w:val="18"/>
        </w:rPr>
      </w:pPr>
    </w:p>
    <w:p w14:paraId="373DFA19" w14:textId="5FB056B0" w:rsidR="0048271D" w:rsidRDefault="0048271D" w:rsidP="00BA09CD">
      <w:pPr>
        <w:tabs>
          <w:tab w:val="left" w:pos="4253"/>
          <w:tab w:val="left" w:pos="8080"/>
        </w:tabs>
        <w:ind w:right="1"/>
        <w:jc w:val="both"/>
        <w:rPr>
          <w:rFonts w:ascii="Calibri" w:hAnsi="Calibri"/>
          <w:sz w:val="18"/>
          <w:szCs w:val="18"/>
        </w:rPr>
      </w:pPr>
    </w:p>
    <w:p w14:paraId="0AFA9454" w14:textId="4A190DB1" w:rsidR="0048271D" w:rsidRDefault="0048271D" w:rsidP="00BA09CD">
      <w:pPr>
        <w:tabs>
          <w:tab w:val="left" w:pos="4253"/>
          <w:tab w:val="left" w:pos="8080"/>
        </w:tabs>
        <w:ind w:right="1"/>
        <w:jc w:val="both"/>
        <w:rPr>
          <w:rFonts w:ascii="Calibri" w:hAnsi="Calibri"/>
          <w:sz w:val="18"/>
          <w:szCs w:val="18"/>
        </w:rPr>
      </w:pPr>
    </w:p>
    <w:p w14:paraId="3E2F1B77" w14:textId="303D67BE" w:rsidR="0048271D" w:rsidRDefault="0048271D" w:rsidP="00BA09CD">
      <w:pPr>
        <w:tabs>
          <w:tab w:val="left" w:pos="4253"/>
          <w:tab w:val="left" w:pos="8080"/>
        </w:tabs>
        <w:ind w:right="1"/>
        <w:jc w:val="both"/>
        <w:rPr>
          <w:rFonts w:ascii="Calibri" w:hAnsi="Calibri"/>
          <w:sz w:val="18"/>
          <w:szCs w:val="18"/>
        </w:rPr>
      </w:pPr>
    </w:p>
    <w:p w14:paraId="3EC1B0C0" w14:textId="27A68F97" w:rsidR="0048271D" w:rsidRDefault="0048271D" w:rsidP="00BA09CD">
      <w:pPr>
        <w:tabs>
          <w:tab w:val="left" w:pos="4253"/>
          <w:tab w:val="left" w:pos="8080"/>
        </w:tabs>
        <w:ind w:right="1"/>
        <w:jc w:val="both"/>
        <w:rPr>
          <w:rFonts w:ascii="Calibri" w:hAnsi="Calibri"/>
          <w:sz w:val="18"/>
          <w:szCs w:val="18"/>
        </w:rPr>
      </w:pPr>
    </w:p>
    <w:p w14:paraId="3BDF6587" w14:textId="0446C570" w:rsidR="0048271D" w:rsidRDefault="0048271D" w:rsidP="00BA09CD">
      <w:pPr>
        <w:tabs>
          <w:tab w:val="left" w:pos="4253"/>
          <w:tab w:val="left" w:pos="8080"/>
        </w:tabs>
        <w:ind w:right="1"/>
        <w:jc w:val="both"/>
        <w:rPr>
          <w:rFonts w:ascii="Calibri" w:hAnsi="Calibri"/>
          <w:sz w:val="18"/>
          <w:szCs w:val="18"/>
        </w:rPr>
      </w:pPr>
    </w:p>
    <w:p w14:paraId="2A11018D" w14:textId="697549F9" w:rsidR="0048271D" w:rsidRDefault="0048271D" w:rsidP="00BA09CD">
      <w:pPr>
        <w:tabs>
          <w:tab w:val="left" w:pos="4253"/>
          <w:tab w:val="left" w:pos="8080"/>
        </w:tabs>
        <w:ind w:right="1"/>
        <w:jc w:val="both"/>
        <w:rPr>
          <w:rFonts w:ascii="Calibri" w:hAnsi="Calibri"/>
          <w:sz w:val="18"/>
          <w:szCs w:val="18"/>
        </w:rPr>
      </w:pPr>
    </w:p>
    <w:p w14:paraId="53A3C7CC" w14:textId="4D34BDFE" w:rsidR="0048271D" w:rsidRDefault="0048271D" w:rsidP="00BA09CD">
      <w:pPr>
        <w:tabs>
          <w:tab w:val="left" w:pos="4253"/>
          <w:tab w:val="left" w:pos="8080"/>
        </w:tabs>
        <w:ind w:right="1"/>
        <w:jc w:val="both"/>
        <w:rPr>
          <w:rFonts w:ascii="Calibri" w:hAnsi="Calibri"/>
          <w:sz w:val="18"/>
          <w:szCs w:val="18"/>
        </w:rPr>
      </w:pPr>
    </w:p>
    <w:p w14:paraId="7B698DCA" w14:textId="1B717A64" w:rsidR="0048271D" w:rsidRDefault="0048271D" w:rsidP="00BA09CD">
      <w:pPr>
        <w:tabs>
          <w:tab w:val="left" w:pos="4253"/>
          <w:tab w:val="left" w:pos="8080"/>
        </w:tabs>
        <w:ind w:right="1"/>
        <w:jc w:val="both"/>
        <w:rPr>
          <w:rFonts w:ascii="Calibri" w:hAnsi="Calibri"/>
          <w:sz w:val="18"/>
          <w:szCs w:val="18"/>
        </w:rPr>
      </w:pPr>
    </w:p>
    <w:p w14:paraId="6B71197B" w14:textId="6CEB64A3" w:rsidR="0048271D" w:rsidRDefault="0048271D" w:rsidP="00BA09CD">
      <w:pPr>
        <w:tabs>
          <w:tab w:val="left" w:pos="4253"/>
          <w:tab w:val="left" w:pos="8080"/>
        </w:tabs>
        <w:ind w:right="1"/>
        <w:jc w:val="both"/>
        <w:rPr>
          <w:rFonts w:ascii="Calibri" w:hAnsi="Calibri"/>
          <w:sz w:val="18"/>
          <w:szCs w:val="18"/>
        </w:rPr>
      </w:pPr>
    </w:p>
    <w:p w14:paraId="1D80C338" w14:textId="6FCDF483" w:rsidR="0048271D" w:rsidRDefault="0048271D" w:rsidP="00BA09CD">
      <w:pPr>
        <w:tabs>
          <w:tab w:val="left" w:pos="4253"/>
          <w:tab w:val="left" w:pos="8080"/>
        </w:tabs>
        <w:ind w:right="1"/>
        <w:jc w:val="both"/>
        <w:rPr>
          <w:rFonts w:ascii="Calibri" w:hAnsi="Calibri"/>
          <w:sz w:val="18"/>
          <w:szCs w:val="18"/>
        </w:rPr>
      </w:pPr>
    </w:p>
    <w:p w14:paraId="4B2A3622" w14:textId="2D6B8999" w:rsidR="0048271D" w:rsidRDefault="0048271D" w:rsidP="00BA09CD">
      <w:pPr>
        <w:tabs>
          <w:tab w:val="left" w:pos="4253"/>
          <w:tab w:val="left" w:pos="8080"/>
        </w:tabs>
        <w:ind w:right="1"/>
        <w:jc w:val="both"/>
        <w:rPr>
          <w:rFonts w:ascii="Calibri" w:hAnsi="Calibri"/>
          <w:sz w:val="18"/>
          <w:szCs w:val="18"/>
        </w:rPr>
      </w:pPr>
    </w:p>
    <w:p w14:paraId="118A84DB" w14:textId="0A1789F9" w:rsidR="0048271D" w:rsidRDefault="0048271D" w:rsidP="00BA09CD">
      <w:pPr>
        <w:tabs>
          <w:tab w:val="left" w:pos="4253"/>
          <w:tab w:val="left" w:pos="8080"/>
        </w:tabs>
        <w:ind w:right="1"/>
        <w:jc w:val="both"/>
        <w:rPr>
          <w:rFonts w:ascii="Calibri" w:hAnsi="Calibri"/>
          <w:sz w:val="18"/>
          <w:szCs w:val="18"/>
        </w:rPr>
      </w:pPr>
    </w:p>
    <w:p w14:paraId="4414C2B7" w14:textId="6B7EB53A" w:rsidR="0048271D" w:rsidRDefault="0048271D" w:rsidP="00BA09CD">
      <w:pPr>
        <w:tabs>
          <w:tab w:val="left" w:pos="4253"/>
          <w:tab w:val="left" w:pos="8080"/>
        </w:tabs>
        <w:ind w:right="1"/>
        <w:jc w:val="both"/>
        <w:rPr>
          <w:rFonts w:ascii="Calibri" w:hAnsi="Calibri"/>
          <w:sz w:val="18"/>
          <w:szCs w:val="18"/>
        </w:rPr>
      </w:pPr>
    </w:p>
    <w:p w14:paraId="76FB6E99" w14:textId="26CEDF97" w:rsidR="0048271D" w:rsidRDefault="0048271D" w:rsidP="00BA09CD">
      <w:pPr>
        <w:tabs>
          <w:tab w:val="left" w:pos="4253"/>
          <w:tab w:val="left" w:pos="8080"/>
        </w:tabs>
        <w:ind w:right="1"/>
        <w:jc w:val="both"/>
        <w:rPr>
          <w:rFonts w:ascii="Calibri" w:hAnsi="Calibri"/>
          <w:sz w:val="18"/>
          <w:szCs w:val="18"/>
        </w:rPr>
      </w:pPr>
    </w:p>
    <w:p w14:paraId="69646F02" w14:textId="4D0380AF" w:rsidR="0048271D" w:rsidRDefault="0048271D" w:rsidP="00BA09CD">
      <w:pPr>
        <w:tabs>
          <w:tab w:val="left" w:pos="4253"/>
          <w:tab w:val="left" w:pos="8080"/>
        </w:tabs>
        <w:ind w:right="1"/>
        <w:jc w:val="both"/>
        <w:rPr>
          <w:rFonts w:ascii="Calibri" w:hAnsi="Calibri"/>
          <w:sz w:val="18"/>
          <w:szCs w:val="18"/>
        </w:rPr>
      </w:pPr>
    </w:p>
    <w:p w14:paraId="1A6C9510" w14:textId="529F5855" w:rsidR="0048271D" w:rsidRDefault="0048271D" w:rsidP="00BA09CD">
      <w:pPr>
        <w:tabs>
          <w:tab w:val="left" w:pos="4253"/>
          <w:tab w:val="left" w:pos="8080"/>
        </w:tabs>
        <w:ind w:right="1"/>
        <w:jc w:val="both"/>
        <w:rPr>
          <w:rFonts w:ascii="Calibri" w:hAnsi="Calibri"/>
          <w:sz w:val="18"/>
          <w:szCs w:val="18"/>
        </w:rPr>
      </w:pPr>
    </w:p>
    <w:p w14:paraId="460CA6B2" w14:textId="6E63D121" w:rsidR="0048271D" w:rsidRDefault="0048271D" w:rsidP="00BA09CD">
      <w:pPr>
        <w:tabs>
          <w:tab w:val="left" w:pos="4253"/>
          <w:tab w:val="left" w:pos="8080"/>
        </w:tabs>
        <w:ind w:right="1"/>
        <w:jc w:val="both"/>
        <w:rPr>
          <w:rFonts w:ascii="Calibri" w:hAnsi="Calibri"/>
          <w:sz w:val="18"/>
          <w:szCs w:val="18"/>
        </w:rPr>
      </w:pPr>
    </w:p>
    <w:p w14:paraId="065AD05C" w14:textId="64F80627" w:rsidR="0048271D" w:rsidRDefault="0048271D" w:rsidP="00BA09CD">
      <w:pPr>
        <w:tabs>
          <w:tab w:val="left" w:pos="4253"/>
          <w:tab w:val="left" w:pos="8080"/>
        </w:tabs>
        <w:ind w:right="1"/>
        <w:jc w:val="both"/>
        <w:rPr>
          <w:rFonts w:ascii="Calibri" w:hAnsi="Calibri"/>
          <w:sz w:val="18"/>
          <w:szCs w:val="18"/>
        </w:rPr>
      </w:pPr>
    </w:p>
    <w:p w14:paraId="1A10F0DE" w14:textId="16F5414E" w:rsidR="0048271D" w:rsidRDefault="0048271D" w:rsidP="00BA09CD">
      <w:pPr>
        <w:tabs>
          <w:tab w:val="left" w:pos="4253"/>
          <w:tab w:val="left" w:pos="8080"/>
        </w:tabs>
        <w:ind w:right="1"/>
        <w:jc w:val="both"/>
        <w:rPr>
          <w:rFonts w:ascii="Calibri" w:hAnsi="Calibri"/>
          <w:sz w:val="18"/>
          <w:szCs w:val="18"/>
        </w:rPr>
      </w:pPr>
    </w:p>
    <w:p w14:paraId="59D6F9D8" w14:textId="273BA943" w:rsidR="0048271D" w:rsidRDefault="0048271D" w:rsidP="00BA09CD">
      <w:pPr>
        <w:tabs>
          <w:tab w:val="left" w:pos="4253"/>
          <w:tab w:val="left" w:pos="8080"/>
        </w:tabs>
        <w:ind w:right="1"/>
        <w:jc w:val="both"/>
        <w:rPr>
          <w:rFonts w:ascii="Calibri" w:hAnsi="Calibri"/>
          <w:sz w:val="18"/>
          <w:szCs w:val="18"/>
        </w:rPr>
      </w:pPr>
    </w:p>
    <w:p w14:paraId="36D9485B" w14:textId="48B99CCE" w:rsidR="0048271D" w:rsidRDefault="0048271D" w:rsidP="00BA09CD">
      <w:pPr>
        <w:tabs>
          <w:tab w:val="left" w:pos="4253"/>
          <w:tab w:val="left" w:pos="8080"/>
        </w:tabs>
        <w:ind w:right="1"/>
        <w:jc w:val="both"/>
        <w:rPr>
          <w:rFonts w:ascii="Calibri" w:hAnsi="Calibri"/>
          <w:sz w:val="18"/>
          <w:szCs w:val="18"/>
        </w:rPr>
      </w:pPr>
    </w:p>
    <w:p w14:paraId="13C16B32" w14:textId="7E3A2744" w:rsidR="0048271D" w:rsidRDefault="0048271D" w:rsidP="00BA09CD">
      <w:pPr>
        <w:tabs>
          <w:tab w:val="left" w:pos="4253"/>
          <w:tab w:val="left" w:pos="8080"/>
        </w:tabs>
        <w:ind w:right="1"/>
        <w:jc w:val="both"/>
        <w:rPr>
          <w:rFonts w:ascii="Calibri" w:hAnsi="Calibri"/>
          <w:sz w:val="18"/>
          <w:szCs w:val="18"/>
        </w:rPr>
      </w:pPr>
    </w:p>
    <w:p w14:paraId="18014E32" w14:textId="05219CA0" w:rsidR="0048271D" w:rsidRDefault="0048271D" w:rsidP="00BA09CD">
      <w:pPr>
        <w:tabs>
          <w:tab w:val="left" w:pos="4253"/>
          <w:tab w:val="left" w:pos="8080"/>
        </w:tabs>
        <w:ind w:right="1"/>
        <w:jc w:val="both"/>
        <w:rPr>
          <w:rFonts w:ascii="Calibri" w:hAnsi="Calibri"/>
          <w:sz w:val="18"/>
          <w:szCs w:val="18"/>
        </w:rPr>
      </w:pPr>
    </w:p>
    <w:p w14:paraId="309A8F87" w14:textId="348102B7" w:rsidR="0048271D" w:rsidRDefault="0048271D" w:rsidP="00BA09CD">
      <w:pPr>
        <w:tabs>
          <w:tab w:val="left" w:pos="4253"/>
          <w:tab w:val="left" w:pos="8080"/>
        </w:tabs>
        <w:ind w:right="1"/>
        <w:jc w:val="both"/>
        <w:rPr>
          <w:rFonts w:ascii="Calibri" w:hAnsi="Calibri"/>
          <w:sz w:val="18"/>
          <w:szCs w:val="18"/>
        </w:rPr>
      </w:pPr>
    </w:p>
    <w:p w14:paraId="5451E3B2" w14:textId="77777777" w:rsidR="0048271D" w:rsidRDefault="0048271D" w:rsidP="00BA09CD">
      <w:pPr>
        <w:tabs>
          <w:tab w:val="left" w:pos="4253"/>
          <w:tab w:val="left" w:pos="8080"/>
        </w:tabs>
        <w:ind w:right="1"/>
        <w:jc w:val="both"/>
        <w:rPr>
          <w:rFonts w:ascii="Calibri" w:hAnsi="Calibri"/>
          <w:sz w:val="18"/>
          <w:szCs w:val="18"/>
        </w:rPr>
      </w:pPr>
    </w:p>
    <w:p w14:paraId="0EB095A9" w14:textId="77777777" w:rsidR="00990C86" w:rsidRDefault="00990C86" w:rsidP="00BA09CD">
      <w:pPr>
        <w:tabs>
          <w:tab w:val="left" w:pos="4253"/>
          <w:tab w:val="left" w:pos="8080"/>
        </w:tabs>
        <w:ind w:right="1"/>
        <w:jc w:val="both"/>
        <w:rPr>
          <w:rFonts w:ascii="Calibri" w:hAnsi="Calibri"/>
          <w:sz w:val="18"/>
          <w:szCs w:val="18"/>
        </w:rPr>
      </w:pPr>
    </w:p>
    <w:p w14:paraId="19416607" w14:textId="77777777" w:rsidR="004E0C73" w:rsidRDefault="004E0C73" w:rsidP="00BA09CD">
      <w:pPr>
        <w:tabs>
          <w:tab w:val="left" w:pos="4253"/>
          <w:tab w:val="left" w:pos="8080"/>
        </w:tabs>
        <w:ind w:right="1"/>
        <w:jc w:val="both"/>
        <w:rPr>
          <w:rFonts w:ascii="Calibri" w:hAnsi="Calibri"/>
          <w:sz w:val="18"/>
          <w:szCs w:val="18"/>
        </w:rPr>
      </w:pPr>
    </w:p>
    <w:p w14:paraId="7CF3C852" w14:textId="77777777" w:rsidR="004E0C73" w:rsidRDefault="004E0C73" w:rsidP="00BA09CD">
      <w:pPr>
        <w:tabs>
          <w:tab w:val="left" w:pos="4253"/>
          <w:tab w:val="left" w:pos="8080"/>
        </w:tabs>
        <w:ind w:right="1"/>
        <w:jc w:val="both"/>
        <w:rPr>
          <w:rFonts w:ascii="Calibri" w:hAnsi="Calibri"/>
          <w:sz w:val="18"/>
          <w:szCs w:val="18"/>
        </w:rPr>
      </w:pPr>
    </w:p>
    <w:p w14:paraId="2F58F152" w14:textId="77777777" w:rsidR="004E0C73" w:rsidRDefault="004E0C73" w:rsidP="00BA09CD">
      <w:pPr>
        <w:tabs>
          <w:tab w:val="left" w:pos="4253"/>
          <w:tab w:val="left" w:pos="8080"/>
        </w:tabs>
        <w:ind w:right="1"/>
        <w:jc w:val="both"/>
        <w:rPr>
          <w:rFonts w:ascii="Calibri" w:hAnsi="Calibri"/>
          <w:sz w:val="18"/>
          <w:szCs w:val="18"/>
        </w:rPr>
      </w:pPr>
    </w:p>
    <w:p w14:paraId="022E9043" w14:textId="77777777" w:rsidR="004E0C73" w:rsidRDefault="004E0C73" w:rsidP="00BA09CD">
      <w:pPr>
        <w:tabs>
          <w:tab w:val="left" w:pos="4253"/>
          <w:tab w:val="left" w:pos="8080"/>
        </w:tabs>
        <w:ind w:right="1"/>
        <w:jc w:val="both"/>
        <w:rPr>
          <w:rFonts w:ascii="Calibri" w:hAnsi="Calibri"/>
          <w:sz w:val="18"/>
          <w:szCs w:val="18"/>
        </w:rPr>
      </w:pPr>
    </w:p>
    <w:p w14:paraId="4F611A07" w14:textId="77777777" w:rsidR="004E0C73" w:rsidRDefault="004E0C73" w:rsidP="00BA09CD">
      <w:pPr>
        <w:tabs>
          <w:tab w:val="left" w:pos="4253"/>
          <w:tab w:val="left" w:pos="8080"/>
        </w:tabs>
        <w:ind w:right="1"/>
        <w:jc w:val="both"/>
        <w:rPr>
          <w:rFonts w:ascii="Calibri" w:hAnsi="Calibri"/>
          <w:sz w:val="18"/>
          <w:szCs w:val="18"/>
        </w:rPr>
      </w:pPr>
    </w:p>
    <w:p w14:paraId="0698B463" w14:textId="77777777" w:rsidR="007160D5" w:rsidRDefault="007160D5" w:rsidP="00BA09CD">
      <w:pPr>
        <w:tabs>
          <w:tab w:val="left" w:pos="4253"/>
          <w:tab w:val="left" w:pos="8080"/>
        </w:tabs>
        <w:ind w:right="1"/>
        <w:jc w:val="both"/>
        <w:rPr>
          <w:rFonts w:ascii="Calibri" w:hAnsi="Calibri"/>
          <w:sz w:val="18"/>
          <w:szCs w:val="18"/>
        </w:rPr>
      </w:pPr>
    </w:p>
    <w:p w14:paraId="40C23F49" w14:textId="77777777" w:rsidR="007160D5" w:rsidRDefault="007160D5" w:rsidP="00BA09CD">
      <w:pPr>
        <w:tabs>
          <w:tab w:val="left" w:pos="4253"/>
          <w:tab w:val="left" w:pos="8080"/>
        </w:tabs>
        <w:ind w:right="1"/>
        <w:jc w:val="both"/>
        <w:rPr>
          <w:rFonts w:ascii="Calibri" w:hAnsi="Calibri"/>
          <w:sz w:val="18"/>
          <w:szCs w:val="18"/>
        </w:rPr>
      </w:pPr>
    </w:p>
    <w:p w14:paraId="3A7FAE17" w14:textId="77777777" w:rsidR="007160D5" w:rsidRDefault="007160D5" w:rsidP="00BA09CD">
      <w:pPr>
        <w:tabs>
          <w:tab w:val="left" w:pos="4253"/>
          <w:tab w:val="left" w:pos="8080"/>
        </w:tabs>
        <w:ind w:right="1"/>
        <w:jc w:val="both"/>
        <w:rPr>
          <w:rFonts w:ascii="Calibri" w:hAnsi="Calibri"/>
          <w:sz w:val="18"/>
          <w:szCs w:val="18"/>
        </w:rPr>
      </w:pPr>
    </w:p>
    <w:p w14:paraId="5C966583" w14:textId="77777777" w:rsidR="007160D5" w:rsidRDefault="007160D5" w:rsidP="00BA09CD">
      <w:pPr>
        <w:tabs>
          <w:tab w:val="left" w:pos="4253"/>
          <w:tab w:val="left" w:pos="8080"/>
        </w:tabs>
        <w:ind w:right="1"/>
        <w:jc w:val="both"/>
        <w:rPr>
          <w:rFonts w:ascii="Calibri" w:hAnsi="Calibri"/>
          <w:sz w:val="18"/>
          <w:szCs w:val="18"/>
        </w:rPr>
      </w:pPr>
    </w:p>
    <w:p w14:paraId="53177564" w14:textId="77777777" w:rsidR="002F5444" w:rsidRPr="00C765F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45FF5E83"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0D9919E" w14:textId="77777777" w:rsidR="002F5444" w:rsidRPr="00C765F1" w:rsidRDefault="002F5444" w:rsidP="002F5444">
      <w:pPr>
        <w:pStyle w:val="Default"/>
        <w:rPr>
          <w:rFonts w:asciiTheme="minorHAnsi" w:hAnsiTheme="minorHAnsi"/>
          <w:sz w:val="20"/>
          <w:szCs w:val="20"/>
        </w:rPr>
      </w:pPr>
    </w:p>
    <w:p w14:paraId="65B445EB" w14:textId="77777777" w:rsidR="002F5444" w:rsidRPr="00C765F1" w:rsidRDefault="002F5444" w:rsidP="002F5444">
      <w:pPr>
        <w:pStyle w:val="Default"/>
        <w:rPr>
          <w:rFonts w:asciiTheme="minorHAnsi" w:hAnsiTheme="minorHAnsi"/>
          <w:sz w:val="20"/>
          <w:szCs w:val="20"/>
        </w:rPr>
      </w:pPr>
    </w:p>
    <w:p w14:paraId="4FEB3B6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E5217D7"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7E694288" w14:textId="260CF972"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4E0C73">
        <w:rPr>
          <w:rFonts w:asciiTheme="minorHAnsi" w:hAnsiTheme="minorHAnsi"/>
          <w:color w:val="auto"/>
          <w:sz w:val="18"/>
          <w:szCs w:val="16"/>
        </w:rPr>
        <w:t xml:space="preserve">. </w:t>
      </w:r>
      <w:r w:rsidR="0071115D">
        <w:rPr>
          <w:rFonts w:asciiTheme="minorHAnsi" w:hAnsiTheme="minorHAnsi"/>
          <w:b/>
          <w:color w:val="auto"/>
          <w:sz w:val="18"/>
          <w:szCs w:val="16"/>
        </w:rPr>
        <w:t>LP-919044992-I26-2023</w:t>
      </w:r>
    </w:p>
    <w:p w14:paraId="272A5AC9" w14:textId="77777777" w:rsidR="002F5444" w:rsidRPr="00C96B24" w:rsidRDefault="002F5444" w:rsidP="002F5444">
      <w:pPr>
        <w:pStyle w:val="Default"/>
        <w:jc w:val="right"/>
        <w:rPr>
          <w:rFonts w:asciiTheme="minorHAnsi" w:hAnsiTheme="minorHAnsi"/>
          <w:color w:val="auto"/>
          <w:sz w:val="18"/>
          <w:szCs w:val="16"/>
        </w:rPr>
      </w:pPr>
    </w:p>
    <w:p w14:paraId="1EE9A2C5" w14:textId="77777777" w:rsidR="002F5444" w:rsidRPr="00C96B24" w:rsidRDefault="002F5444" w:rsidP="002F5444">
      <w:pPr>
        <w:pStyle w:val="Default"/>
        <w:jc w:val="right"/>
        <w:rPr>
          <w:rFonts w:asciiTheme="minorHAnsi" w:hAnsiTheme="minorHAnsi"/>
          <w:color w:val="auto"/>
          <w:sz w:val="18"/>
          <w:szCs w:val="16"/>
        </w:rPr>
      </w:pPr>
    </w:p>
    <w:p w14:paraId="04161991" w14:textId="217AA307" w:rsidR="002F5444" w:rsidRPr="00C765F1" w:rsidRDefault="004E0C73" w:rsidP="002F5444">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B91115" w:rsidRPr="004E0C73">
        <w:rPr>
          <w:rFonts w:ascii="Calibri" w:hAnsi="Calibri" w:cs="Calibri"/>
          <w:b/>
          <w:bCs/>
          <w:color w:val="auto"/>
          <w:sz w:val="20"/>
          <w:szCs w:val="20"/>
        </w:rPr>
        <w:t xml:space="preserve">. </w:t>
      </w:r>
      <w:r w:rsidR="0071115D">
        <w:rPr>
          <w:rFonts w:ascii="Calibri" w:hAnsi="Calibri" w:cs="Calibri"/>
          <w:b/>
          <w:bCs/>
          <w:color w:val="auto"/>
          <w:sz w:val="20"/>
          <w:szCs w:val="20"/>
        </w:rPr>
        <w:t>LP-919044992-I26-2023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proofErr w:type="gramStart"/>
      <w:r w:rsidR="002F5444" w:rsidRPr="00C765F1">
        <w:rPr>
          <w:rFonts w:asciiTheme="minorHAnsi" w:hAnsiTheme="minorHAnsi"/>
          <w:sz w:val="18"/>
          <w:szCs w:val="16"/>
        </w:rPr>
        <w:t>_(</w:t>
      </w:r>
      <w:proofErr w:type="gramEnd"/>
      <w:r w:rsidR="002F5444" w:rsidRPr="00C765F1">
        <w:rPr>
          <w:rFonts w:asciiTheme="minorHAnsi" w:hAnsiTheme="minorHAnsi"/>
          <w:sz w:val="18"/>
          <w:szCs w:val="16"/>
        </w:rPr>
        <w:t xml:space="preserve">persona física o moral)______________así como todos los datos aquí asentados, son ciertos y han sido verificados. </w:t>
      </w:r>
    </w:p>
    <w:p w14:paraId="5EDF736A"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E7C7474" w14:textId="77777777" w:rsidTr="009230E1">
        <w:trPr>
          <w:trHeight w:val="84"/>
          <w:jc w:val="center"/>
        </w:trPr>
        <w:tc>
          <w:tcPr>
            <w:tcW w:w="9639" w:type="dxa"/>
            <w:gridSpan w:val="4"/>
          </w:tcPr>
          <w:p w14:paraId="3D5B9C0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3026733" w14:textId="77777777" w:rsidTr="009230E1">
        <w:trPr>
          <w:trHeight w:val="84"/>
          <w:jc w:val="center"/>
        </w:trPr>
        <w:tc>
          <w:tcPr>
            <w:tcW w:w="9639" w:type="dxa"/>
            <w:gridSpan w:val="4"/>
          </w:tcPr>
          <w:p w14:paraId="078C78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1FBBF3B" w14:textId="77777777" w:rsidTr="009230E1">
        <w:trPr>
          <w:trHeight w:val="84"/>
          <w:jc w:val="center"/>
        </w:trPr>
        <w:tc>
          <w:tcPr>
            <w:tcW w:w="4536" w:type="dxa"/>
            <w:gridSpan w:val="2"/>
          </w:tcPr>
          <w:p w14:paraId="7E3DE17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700BA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14CE80F" w14:textId="77777777" w:rsidTr="009230E1">
        <w:trPr>
          <w:trHeight w:val="84"/>
          <w:jc w:val="center"/>
        </w:trPr>
        <w:tc>
          <w:tcPr>
            <w:tcW w:w="4536" w:type="dxa"/>
            <w:gridSpan w:val="2"/>
          </w:tcPr>
          <w:p w14:paraId="11E435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AD2BA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D17373E" w14:textId="77777777" w:rsidTr="009230E1">
        <w:trPr>
          <w:trHeight w:val="84"/>
          <w:jc w:val="center"/>
        </w:trPr>
        <w:tc>
          <w:tcPr>
            <w:tcW w:w="4536" w:type="dxa"/>
            <w:gridSpan w:val="2"/>
          </w:tcPr>
          <w:p w14:paraId="7E6F3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0669D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2470299" w14:textId="77777777" w:rsidTr="009230E1">
        <w:trPr>
          <w:trHeight w:val="84"/>
          <w:jc w:val="center"/>
        </w:trPr>
        <w:tc>
          <w:tcPr>
            <w:tcW w:w="9639" w:type="dxa"/>
            <w:gridSpan w:val="4"/>
          </w:tcPr>
          <w:p w14:paraId="2EAF331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AE13713" w14:textId="77777777" w:rsidTr="009230E1">
        <w:trPr>
          <w:trHeight w:val="84"/>
          <w:jc w:val="center"/>
        </w:trPr>
        <w:tc>
          <w:tcPr>
            <w:tcW w:w="4536" w:type="dxa"/>
            <w:gridSpan w:val="2"/>
          </w:tcPr>
          <w:p w14:paraId="493B5E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5B3B98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D796C3" w14:textId="77777777" w:rsidTr="009230E1">
        <w:trPr>
          <w:trHeight w:val="84"/>
          <w:jc w:val="center"/>
        </w:trPr>
        <w:tc>
          <w:tcPr>
            <w:tcW w:w="9639" w:type="dxa"/>
            <w:gridSpan w:val="4"/>
          </w:tcPr>
          <w:p w14:paraId="0D0AB5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48864A9" w14:textId="77777777" w:rsidTr="009230E1">
        <w:trPr>
          <w:trHeight w:val="188"/>
          <w:jc w:val="center"/>
        </w:trPr>
        <w:tc>
          <w:tcPr>
            <w:tcW w:w="9639" w:type="dxa"/>
            <w:gridSpan w:val="4"/>
          </w:tcPr>
          <w:p w14:paraId="5FBF9A1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D2E73AB" w14:textId="77777777" w:rsidTr="009230E1">
        <w:trPr>
          <w:trHeight w:val="188"/>
          <w:jc w:val="center"/>
        </w:trPr>
        <w:tc>
          <w:tcPr>
            <w:tcW w:w="2661" w:type="dxa"/>
          </w:tcPr>
          <w:p w14:paraId="0F8A99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332E2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225B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314D37C" w14:textId="77777777" w:rsidTr="009230E1">
        <w:trPr>
          <w:trHeight w:val="188"/>
          <w:jc w:val="center"/>
        </w:trPr>
        <w:tc>
          <w:tcPr>
            <w:tcW w:w="2661" w:type="dxa"/>
          </w:tcPr>
          <w:p w14:paraId="5A185F9B" w14:textId="77777777" w:rsidR="002F5444" w:rsidRPr="00C765F1" w:rsidRDefault="002F5444" w:rsidP="009230E1">
            <w:pPr>
              <w:pStyle w:val="Default"/>
              <w:rPr>
                <w:rFonts w:asciiTheme="minorHAnsi" w:hAnsiTheme="minorHAnsi"/>
                <w:sz w:val="16"/>
                <w:szCs w:val="16"/>
              </w:rPr>
            </w:pPr>
          </w:p>
        </w:tc>
        <w:tc>
          <w:tcPr>
            <w:tcW w:w="3293" w:type="dxa"/>
            <w:gridSpan w:val="2"/>
          </w:tcPr>
          <w:p w14:paraId="74189A24" w14:textId="77777777" w:rsidR="002F5444" w:rsidRPr="00C765F1" w:rsidRDefault="002F5444" w:rsidP="009230E1">
            <w:pPr>
              <w:pStyle w:val="Default"/>
              <w:rPr>
                <w:rFonts w:asciiTheme="minorHAnsi" w:hAnsiTheme="minorHAnsi"/>
                <w:sz w:val="16"/>
                <w:szCs w:val="16"/>
              </w:rPr>
            </w:pPr>
          </w:p>
        </w:tc>
        <w:tc>
          <w:tcPr>
            <w:tcW w:w="3685" w:type="dxa"/>
          </w:tcPr>
          <w:p w14:paraId="6EDE594D" w14:textId="77777777" w:rsidR="002F5444" w:rsidRPr="00C765F1" w:rsidRDefault="002F5444" w:rsidP="009230E1">
            <w:pPr>
              <w:pStyle w:val="Default"/>
              <w:rPr>
                <w:rFonts w:asciiTheme="minorHAnsi" w:hAnsiTheme="minorHAnsi"/>
                <w:sz w:val="16"/>
                <w:szCs w:val="16"/>
              </w:rPr>
            </w:pPr>
          </w:p>
        </w:tc>
      </w:tr>
      <w:tr w:rsidR="002F5444" w:rsidRPr="00C765F1" w14:paraId="1792B014" w14:textId="77777777" w:rsidTr="009230E1">
        <w:trPr>
          <w:trHeight w:val="188"/>
          <w:jc w:val="center"/>
        </w:trPr>
        <w:tc>
          <w:tcPr>
            <w:tcW w:w="2661" w:type="dxa"/>
          </w:tcPr>
          <w:p w14:paraId="31022745" w14:textId="77777777" w:rsidR="002F5444" w:rsidRPr="00C765F1" w:rsidRDefault="002F5444" w:rsidP="009230E1">
            <w:pPr>
              <w:pStyle w:val="Default"/>
              <w:rPr>
                <w:rFonts w:asciiTheme="minorHAnsi" w:hAnsiTheme="minorHAnsi"/>
                <w:sz w:val="16"/>
                <w:szCs w:val="16"/>
              </w:rPr>
            </w:pPr>
          </w:p>
        </w:tc>
        <w:tc>
          <w:tcPr>
            <w:tcW w:w="3293" w:type="dxa"/>
            <w:gridSpan w:val="2"/>
          </w:tcPr>
          <w:p w14:paraId="3AA95922" w14:textId="77777777" w:rsidR="002F5444" w:rsidRPr="00C765F1" w:rsidRDefault="002F5444" w:rsidP="009230E1">
            <w:pPr>
              <w:pStyle w:val="Default"/>
              <w:rPr>
                <w:rFonts w:asciiTheme="minorHAnsi" w:hAnsiTheme="minorHAnsi"/>
                <w:sz w:val="16"/>
                <w:szCs w:val="16"/>
              </w:rPr>
            </w:pPr>
          </w:p>
        </w:tc>
        <w:tc>
          <w:tcPr>
            <w:tcW w:w="3685" w:type="dxa"/>
          </w:tcPr>
          <w:p w14:paraId="0DCD49BE" w14:textId="77777777" w:rsidR="002F5444" w:rsidRPr="00C765F1" w:rsidRDefault="002F5444" w:rsidP="009230E1">
            <w:pPr>
              <w:pStyle w:val="Default"/>
              <w:rPr>
                <w:rFonts w:asciiTheme="minorHAnsi" w:hAnsiTheme="minorHAnsi"/>
                <w:sz w:val="16"/>
                <w:szCs w:val="16"/>
              </w:rPr>
            </w:pPr>
          </w:p>
        </w:tc>
      </w:tr>
      <w:tr w:rsidR="002F5444" w:rsidRPr="00C765F1" w14:paraId="56977BED" w14:textId="77777777" w:rsidTr="009230E1">
        <w:trPr>
          <w:trHeight w:val="188"/>
          <w:jc w:val="center"/>
        </w:trPr>
        <w:tc>
          <w:tcPr>
            <w:tcW w:w="2661" w:type="dxa"/>
          </w:tcPr>
          <w:p w14:paraId="7179AFA0" w14:textId="77777777" w:rsidR="002F5444" w:rsidRPr="00C765F1" w:rsidRDefault="002F5444" w:rsidP="009230E1">
            <w:pPr>
              <w:pStyle w:val="Default"/>
              <w:rPr>
                <w:rFonts w:asciiTheme="minorHAnsi" w:hAnsiTheme="minorHAnsi"/>
                <w:sz w:val="16"/>
                <w:szCs w:val="16"/>
              </w:rPr>
            </w:pPr>
          </w:p>
        </w:tc>
        <w:tc>
          <w:tcPr>
            <w:tcW w:w="3293" w:type="dxa"/>
            <w:gridSpan w:val="2"/>
          </w:tcPr>
          <w:p w14:paraId="64538E73" w14:textId="77777777" w:rsidR="002F5444" w:rsidRPr="00C765F1" w:rsidRDefault="002F5444" w:rsidP="009230E1">
            <w:pPr>
              <w:pStyle w:val="Default"/>
              <w:rPr>
                <w:rFonts w:asciiTheme="minorHAnsi" w:hAnsiTheme="minorHAnsi"/>
                <w:sz w:val="16"/>
                <w:szCs w:val="16"/>
              </w:rPr>
            </w:pPr>
          </w:p>
        </w:tc>
        <w:tc>
          <w:tcPr>
            <w:tcW w:w="3685" w:type="dxa"/>
          </w:tcPr>
          <w:p w14:paraId="748CBF65" w14:textId="77777777" w:rsidR="002F5444" w:rsidRPr="00C765F1" w:rsidRDefault="002F5444" w:rsidP="009230E1">
            <w:pPr>
              <w:pStyle w:val="Default"/>
              <w:rPr>
                <w:rFonts w:asciiTheme="minorHAnsi" w:hAnsiTheme="minorHAnsi"/>
                <w:sz w:val="16"/>
                <w:szCs w:val="16"/>
              </w:rPr>
            </w:pPr>
          </w:p>
        </w:tc>
      </w:tr>
      <w:tr w:rsidR="002F5444" w:rsidRPr="00C765F1" w14:paraId="05107DFD" w14:textId="77777777" w:rsidTr="009230E1">
        <w:trPr>
          <w:trHeight w:val="188"/>
          <w:jc w:val="center"/>
        </w:trPr>
        <w:tc>
          <w:tcPr>
            <w:tcW w:w="2661" w:type="dxa"/>
          </w:tcPr>
          <w:p w14:paraId="0C7A2538" w14:textId="77777777" w:rsidR="002F5444" w:rsidRPr="00C765F1" w:rsidRDefault="002F5444" w:rsidP="009230E1">
            <w:pPr>
              <w:pStyle w:val="Default"/>
              <w:rPr>
                <w:rFonts w:asciiTheme="minorHAnsi" w:hAnsiTheme="minorHAnsi"/>
                <w:sz w:val="16"/>
                <w:szCs w:val="16"/>
              </w:rPr>
            </w:pPr>
          </w:p>
        </w:tc>
        <w:tc>
          <w:tcPr>
            <w:tcW w:w="3293" w:type="dxa"/>
            <w:gridSpan w:val="2"/>
          </w:tcPr>
          <w:p w14:paraId="44F27AF5" w14:textId="77777777" w:rsidR="002F5444" w:rsidRPr="00C765F1" w:rsidRDefault="002F5444" w:rsidP="009230E1">
            <w:pPr>
              <w:pStyle w:val="Default"/>
              <w:rPr>
                <w:rFonts w:asciiTheme="minorHAnsi" w:hAnsiTheme="minorHAnsi"/>
                <w:sz w:val="16"/>
                <w:szCs w:val="16"/>
              </w:rPr>
            </w:pPr>
          </w:p>
        </w:tc>
        <w:tc>
          <w:tcPr>
            <w:tcW w:w="3685" w:type="dxa"/>
          </w:tcPr>
          <w:p w14:paraId="2563E9E3" w14:textId="77777777" w:rsidR="002F5444" w:rsidRPr="00C765F1" w:rsidRDefault="002F5444" w:rsidP="009230E1">
            <w:pPr>
              <w:pStyle w:val="Default"/>
              <w:rPr>
                <w:rFonts w:asciiTheme="minorHAnsi" w:hAnsiTheme="minorHAnsi"/>
                <w:sz w:val="16"/>
                <w:szCs w:val="16"/>
              </w:rPr>
            </w:pPr>
          </w:p>
        </w:tc>
      </w:tr>
      <w:tr w:rsidR="002F5444" w:rsidRPr="00C765F1" w14:paraId="6866DCE0" w14:textId="77777777" w:rsidTr="009230E1">
        <w:trPr>
          <w:trHeight w:val="84"/>
          <w:jc w:val="center"/>
        </w:trPr>
        <w:tc>
          <w:tcPr>
            <w:tcW w:w="9639" w:type="dxa"/>
            <w:gridSpan w:val="4"/>
          </w:tcPr>
          <w:p w14:paraId="64BE02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1C8282D" w14:textId="77777777" w:rsidTr="009230E1">
        <w:trPr>
          <w:trHeight w:val="84"/>
          <w:jc w:val="center"/>
        </w:trPr>
        <w:tc>
          <w:tcPr>
            <w:tcW w:w="9639" w:type="dxa"/>
            <w:gridSpan w:val="4"/>
          </w:tcPr>
          <w:p w14:paraId="4D347D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1E3EFF8" w14:textId="77777777" w:rsidTr="009230E1">
        <w:trPr>
          <w:trHeight w:val="84"/>
          <w:jc w:val="center"/>
        </w:trPr>
        <w:tc>
          <w:tcPr>
            <w:tcW w:w="9639" w:type="dxa"/>
            <w:gridSpan w:val="4"/>
          </w:tcPr>
          <w:p w14:paraId="26BA3DDC" w14:textId="37E897D1"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00384885" w:rsidRPr="00C765F1">
              <w:rPr>
                <w:rFonts w:asciiTheme="minorHAnsi" w:hAnsiTheme="minorHAnsi"/>
                <w:sz w:val="16"/>
                <w:szCs w:val="16"/>
              </w:rPr>
              <w:t>Propiedad y</w:t>
            </w:r>
            <w:r w:rsidRPr="00C765F1">
              <w:rPr>
                <w:rFonts w:asciiTheme="minorHAnsi" w:hAnsiTheme="minorHAnsi"/>
                <w:sz w:val="16"/>
                <w:szCs w:val="16"/>
              </w:rPr>
              <w:t xml:space="preserve"> del Comercio: </w:t>
            </w:r>
          </w:p>
        </w:tc>
      </w:tr>
      <w:tr w:rsidR="002F5444" w:rsidRPr="00C765F1" w14:paraId="50D7D6B9" w14:textId="77777777" w:rsidTr="009230E1">
        <w:trPr>
          <w:trHeight w:val="84"/>
          <w:jc w:val="center"/>
        </w:trPr>
        <w:tc>
          <w:tcPr>
            <w:tcW w:w="9639" w:type="dxa"/>
            <w:gridSpan w:val="4"/>
          </w:tcPr>
          <w:p w14:paraId="3079EF2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CBF57C2" w14:textId="77777777" w:rsidTr="009230E1">
        <w:trPr>
          <w:trHeight w:val="84"/>
          <w:jc w:val="center"/>
        </w:trPr>
        <w:tc>
          <w:tcPr>
            <w:tcW w:w="9639" w:type="dxa"/>
            <w:gridSpan w:val="4"/>
          </w:tcPr>
          <w:p w14:paraId="03555C3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5329FFA4" w14:textId="77777777" w:rsidTr="009230E1">
        <w:trPr>
          <w:trHeight w:val="84"/>
          <w:jc w:val="center"/>
        </w:trPr>
        <w:tc>
          <w:tcPr>
            <w:tcW w:w="4536" w:type="dxa"/>
            <w:gridSpan w:val="2"/>
          </w:tcPr>
          <w:p w14:paraId="5396AD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677F6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72207E3" w14:textId="77777777" w:rsidTr="009230E1">
        <w:trPr>
          <w:trHeight w:val="84"/>
          <w:jc w:val="center"/>
        </w:trPr>
        <w:tc>
          <w:tcPr>
            <w:tcW w:w="9639" w:type="dxa"/>
            <w:gridSpan w:val="4"/>
          </w:tcPr>
          <w:p w14:paraId="0D4124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5B1C07" w14:textId="77777777" w:rsidTr="009230E1">
        <w:trPr>
          <w:trHeight w:val="84"/>
          <w:jc w:val="center"/>
        </w:trPr>
        <w:tc>
          <w:tcPr>
            <w:tcW w:w="9639" w:type="dxa"/>
            <w:gridSpan w:val="4"/>
          </w:tcPr>
          <w:p w14:paraId="0F954A96" w14:textId="4B4D45E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00384885" w:rsidRPr="00C765F1">
              <w:rPr>
                <w:rFonts w:asciiTheme="minorHAnsi" w:hAnsiTheme="minorHAnsi"/>
                <w:sz w:val="16"/>
                <w:szCs w:val="16"/>
              </w:rPr>
              <w:t>Propiedad y</w:t>
            </w:r>
            <w:r w:rsidRPr="00C765F1">
              <w:rPr>
                <w:rFonts w:asciiTheme="minorHAnsi" w:hAnsiTheme="minorHAnsi"/>
                <w:sz w:val="16"/>
                <w:szCs w:val="16"/>
              </w:rPr>
              <w:t xml:space="preserve"> del Comercio</w:t>
            </w:r>
          </w:p>
        </w:tc>
      </w:tr>
    </w:tbl>
    <w:p w14:paraId="5B4F39F1" w14:textId="77777777" w:rsidR="002F5444" w:rsidRPr="00C765F1" w:rsidRDefault="002F5444" w:rsidP="002F5444">
      <w:pPr>
        <w:pStyle w:val="Default"/>
        <w:rPr>
          <w:rFonts w:asciiTheme="minorHAnsi" w:hAnsiTheme="minorHAnsi"/>
          <w:sz w:val="20"/>
          <w:szCs w:val="20"/>
        </w:rPr>
      </w:pPr>
    </w:p>
    <w:p w14:paraId="096EC711"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9D79BF5" w14:textId="77777777" w:rsidR="002F5444" w:rsidRPr="00C765F1" w:rsidRDefault="002F5444" w:rsidP="002F5444">
      <w:pPr>
        <w:pStyle w:val="Default"/>
        <w:jc w:val="center"/>
        <w:rPr>
          <w:rFonts w:asciiTheme="minorHAnsi" w:hAnsiTheme="minorHAnsi"/>
          <w:sz w:val="20"/>
          <w:szCs w:val="20"/>
        </w:rPr>
      </w:pPr>
    </w:p>
    <w:p w14:paraId="5F86FC77" w14:textId="77777777" w:rsidR="002F5444" w:rsidRPr="00C765F1" w:rsidRDefault="002F5444" w:rsidP="002F5444">
      <w:pPr>
        <w:pStyle w:val="Default"/>
        <w:jc w:val="center"/>
        <w:rPr>
          <w:rFonts w:asciiTheme="minorHAnsi" w:hAnsiTheme="minorHAnsi"/>
          <w:sz w:val="20"/>
          <w:szCs w:val="20"/>
        </w:rPr>
      </w:pPr>
    </w:p>
    <w:p w14:paraId="589041D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139A793" w14:textId="77777777" w:rsidR="002F5444" w:rsidRPr="00C765F1" w:rsidRDefault="002F5444" w:rsidP="002F5444">
      <w:pPr>
        <w:pStyle w:val="Default"/>
        <w:jc w:val="center"/>
        <w:rPr>
          <w:rFonts w:asciiTheme="minorHAnsi" w:hAnsiTheme="minorHAnsi"/>
          <w:sz w:val="20"/>
          <w:szCs w:val="20"/>
        </w:rPr>
      </w:pPr>
    </w:p>
    <w:p w14:paraId="0BDE722B" w14:textId="77777777" w:rsidR="002F5444" w:rsidRPr="00C765F1" w:rsidRDefault="002F5444" w:rsidP="002F5444">
      <w:pPr>
        <w:pStyle w:val="Default"/>
        <w:rPr>
          <w:rFonts w:asciiTheme="minorHAnsi" w:hAnsiTheme="minorHAnsi"/>
          <w:sz w:val="20"/>
          <w:szCs w:val="20"/>
        </w:rPr>
      </w:pPr>
    </w:p>
    <w:p w14:paraId="2D1B581C" w14:textId="39C42A7D" w:rsidR="00990C86" w:rsidRDefault="00990C86" w:rsidP="008326CF">
      <w:pPr>
        <w:tabs>
          <w:tab w:val="left" w:pos="4253"/>
          <w:tab w:val="left" w:pos="8080"/>
        </w:tabs>
        <w:ind w:right="1"/>
        <w:rPr>
          <w:rFonts w:ascii="Calibri" w:hAnsi="Calibri" w:cs="Arial"/>
          <w:b/>
          <w:bCs/>
          <w:lang w:val="es-MX"/>
        </w:rPr>
      </w:pPr>
    </w:p>
    <w:p w14:paraId="359ED899" w14:textId="77777777" w:rsidR="008326CF" w:rsidRDefault="008326CF" w:rsidP="008326CF">
      <w:pPr>
        <w:tabs>
          <w:tab w:val="left" w:pos="4253"/>
          <w:tab w:val="left" w:pos="8080"/>
        </w:tabs>
        <w:ind w:right="1"/>
        <w:rPr>
          <w:rFonts w:ascii="Calibri" w:hAnsi="Calibri" w:cs="Arial"/>
          <w:b/>
          <w:bCs/>
          <w:lang w:val="es-MX"/>
        </w:rPr>
      </w:pPr>
    </w:p>
    <w:p w14:paraId="09B95476" w14:textId="77777777" w:rsidR="00E34B70" w:rsidRDefault="00E34B70" w:rsidP="008326CF">
      <w:pPr>
        <w:tabs>
          <w:tab w:val="left" w:pos="4253"/>
          <w:tab w:val="left" w:pos="8080"/>
        </w:tabs>
        <w:ind w:right="1"/>
        <w:rPr>
          <w:rFonts w:ascii="Calibri" w:hAnsi="Calibri" w:cs="Arial"/>
          <w:b/>
          <w:bCs/>
          <w:lang w:val="es-MX"/>
        </w:rPr>
      </w:pPr>
    </w:p>
    <w:p w14:paraId="0DB190A7" w14:textId="77777777" w:rsidR="003E6A9E" w:rsidRDefault="003E6A9E" w:rsidP="008326CF">
      <w:pPr>
        <w:tabs>
          <w:tab w:val="left" w:pos="4253"/>
          <w:tab w:val="left" w:pos="8080"/>
        </w:tabs>
        <w:ind w:right="1"/>
        <w:rPr>
          <w:rFonts w:ascii="Calibri" w:hAnsi="Calibri" w:cs="Arial"/>
          <w:b/>
          <w:bCs/>
          <w:lang w:val="es-MX"/>
        </w:rPr>
      </w:pPr>
    </w:p>
    <w:p w14:paraId="25E9E020" w14:textId="77777777" w:rsidR="00E34B70" w:rsidRDefault="00E34B70" w:rsidP="008326CF">
      <w:pPr>
        <w:tabs>
          <w:tab w:val="left" w:pos="4253"/>
          <w:tab w:val="left" w:pos="8080"/>
        </w:tabs>
        <w:ind w:right="1"/>
        <w:rPr>
          <w:rFonts w:ascii="Calibri" w:hAnsi="Calibri" w:cs="Arial"/>
          <w:b/>
          <w:bCs/>
          <w:lang w:val="es-MX"/>
        </w:rPr>
      </w:pPr>
    </w:p>
    <w:p w14:paraId="4F8FDAC6"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CC8C8DA" w14:textId="30F99F6E"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384885" w:rsidRPr="001C3B83">
        <w:rPr>
          <w:rFonts w:ascii="Calibri" w:hAnsi="Calibri"/>
          <w:b/>
          <w:i/>
        </w:rPr>
        <w:t>No. _</w:t>
      </w:r>
      <w:r w:rsidR="002F5444" w:rsidRPr="001C3B83">
        <w:rPr>
          <w:rFonts w:ascii="Calibri" w:hAnsi="Calibri"/>
          <w:b/>
          <w:i/>
        </w:rPr>
        <w:t>___________________</w:t>
      </w:r>
    </w:p>
    <w:p w14:paraId="1DCE34C1" w14:textId="77777777" w:rsidR="002F5444" w:rsidRPr="001C3B83" w:rsidRDefault="002F5444" w:rsidP="002F5444">
      <w:pPr>
        <w:tabs>
          <w:tab w:val="left" w:pos="2835"/>
          <w:tab w:val="left" w:pos="5670"/>
          <w:tab w:val="left" w:pos="7655"/>
        </w:tabs>
        <w:ind w:right="-91"/>
        <w:rPr>
          <w:rFonts w:ascii="Calibri" w:hAnsi="Calibri"/>
        </w:rPr>
      </w:pPr>
    </w:p>
    <w:p w14:paraId="0ACA96A0"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0128AE" w14:textId="77777777" w:rsidR="002F5444" w:rsidRPr="001C3B83" w:rsidRDefault="002F5444" w:rsidP="002F5444">
      <w:pPr>
        <w:tabs>
          <w:tab w:val="left" w:pos="2835"/>
          <w:tab w:val="left" w:pos="5670"/>
          <w:tab w:val="left" w:pos="7655"/>
        </w:tabs>
        <w:ind w:right="-91"/>
        <w:rPr>
          <w:rFonts w:ascii="Calibri" w:hAnsi="Calibri"/>
        </w:rPr>
      </w:pPr>
    </w:p>
    <w:p w14:paraId="5C8269A9" w14:textId="77777777" w:rsidR="002F5444" w:rsidRPr="001C3B83" w:rsidRDefault="002F5444" w:rsidP="002F5444">
      <w:pPr>
        <w:tabs>
          <w:tab w:val="left" w:pos="2835"/>
          <w:tab w:val="left" w:pos="5670"/>
          <w:tab w:val="left" w:pos="7655"/>
        </w:tabs>
        <w:ind w:right="-91"/>
        <w:rPr>
          <w:rFonts w:ascii="Calibri" w:hAnsi="Calibri"/>
        </w:rPr>
      </w:pPr>
    </w:p>
    <w:p w14:paraId="121C590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4912DB3" w14:textId="77777777" w:rsidR="002F5444" w:rsidRPr="002522C8" w:rsidRDefault="002F5444" w:rsidP="002F5444">
      <w:pPr>
        <w:tabs>
          <w:tab w:val="left" w:pos="2835"/>
          <w:tab w:val="left" w:pos="5670"/>
          <w:tab w:val="left" w:pos="7655"/>
        </w:tabs>
        <w:ind w:left="851" w:right="-91"/>
        <w:rPr>
          <w:rFonts w:ascii="Calibri" w:hAnsi="Calibri"/>
        </w:rPr>
      </w:pPr>
    </w:p>
    <w:p w14:paraId="30930E09" w14:textId="77777777" w:rsidR="002F5444" w:rsidRPr="002522C8" w:rsidRDefault="002F5444" w:rsidP="002F5444">
      <w:pPr>
        <w:tabs>
          <w:tab w:val="left" w:pos="2835"/>
          <w:tab w:val="left" w:pos="5670"/>
          <w:tab w:val="left" w:pos="7655"/>
        </w:tabs>
        <w:ind w:left="851" w:right="-91"/>
        <w:rPr>
          <w:rFonts w:ascii="Calibri" w:hAnsi="Calibri"/>
        </w:rPr>
      </w:pPr>
    </w:p>
    <w:p w14:paraId="66884287" w14:textId="77777777" w:rsidR="00B83531" w:rsidRPr="00EB0F15" w:rsidRDefault="00B83531" w:rsidP="00B83531">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46D3360" w14:textId="77777777" w:rsidR="00B83531" w:rsidRPr="00EB0F15" w:rsidRDefault="00B83531" w:rsidP="00B83531">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83531" w:rsidRPr="00EB0F15" w14:paraId="1765FBAC"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C58A6CB"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8713"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61A8C4"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7E8"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395D3D86"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3E74A789"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C19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7AF81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8CC48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928B7C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90E118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C3255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7C1E0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9988F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5072C59"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A1E7E9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EC57E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F41C8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F7D73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54087F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6F3D18F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5F486C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E2D3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DB044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650EBDD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17ABE22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107F9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FC646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4B05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5F25BD1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0194F9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36956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0D67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38627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45D47ACB" w14:textId="77777777" w:rsidR="00B83531" w:rsidRPr="00EB0F15" w:rsidRDefault="00B83531" w:rsidP="00B83531">
      <w:pPr>
        <w:rPr>
          <w:rFonts w:ascii="Arial" w:hAnsi="Arial" w:cs="Arial"/>
        </w:rPr>
      </w:pPr>
    </w:p>
    <w:p w14:paraId="03778A40" w14:textId="77777777" w:rsidR="00B83531" w:rsidRPr="00EB0F15" w:rsidRDefault="00B83531" w:rsidP="00B83531">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BFF7E30" w14:textId="77777777" w:rsidR="00B83531" w:rsidRPr="00EB0F15" w:rsidRDefault="00B83531" w:rsidP="00B83531">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83531" w:rsidRPr="00EB0F15" w14:paraId="622B1A66"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398AF1C"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9D71"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DEAA7A"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ED87"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7EC7738E"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2AA0AA6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B5E1B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A23C4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FF64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C3C8D2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4A8FB28"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B80F0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24CBFE" w14:textId="77777777" w:rsidR="00B83531" w:rsidRPr="00EB0F15" w:rsidRDefault="00B83531" w:rsidP="007B26A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B2AA4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C4BCD4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9FF5C0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7AF42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F5540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A69FC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E034992"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30F545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474B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9F41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88A6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E6B288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F2A34E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DBF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8E06D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D58565"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8BD8035"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FFE2BF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E97EA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D3B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C0BA7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08EC2E19" w14:textId="77777777" w:rsidR="00B83531" w:rsidRPr="00EB0F15" w:rsidRDefault="00B83531" w:rsidP="00B83531">
      <w:pPr>
        <w:rPr>
          <w:rFonts w:ascii="Arial" w:hAnsi="Arial" w:cs="Arial"/>
        </w:rPr>
      </w:pPr>
    </w:p>
    <w:p w14:paraId="1686494B"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8B68D66" w14:textId="77777777" w:rsidR="002F5444" w:rsidRPr="002522C8" w:rsidRDefault="002F5444" w:rsidP="002F5444">
      <w:pPr>
        <w:tabs>
          <w:tab w:val="left" w:pos="2835"/>
          <w:tab w:val="left" w:pos="5670"/>
          <w:tab w:val="left" w:pos="7655"/>
        </w:tabs>
        <w:ind w:left="851" w:right="-91"/>
        <w:jc w:val="center"/>
        <w:rPr>
          <w:rFonts w:ascii="Calibri" w:hAnsi="Calibri"/>
        </w:rPr>
      </w:pPr>
    </w:p>
    <w:p w14:paraId="4E5B630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2F2459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364104A" w14:textId="77777777" w:rsidR="002F5444" w:rsidRPr="002522C8" w:rsidRDefault="002F5444" w:rsidP="002F5444">
      <w:pPr>
        <w:tabs>
          <w:tab w:val="left" w:pos="2835"/>
          <w:tab w:val="left" w:pos="5670"/>
          <w:tab w:val="left" w:pos="7655"/>
        </w:tabs>
        <w:ind w:left="851" w:right="-91"/>
        <w:rPr>
          <w:rFonts w:ascii="Calibri" w:hAnsi="Calibri"/>
        </w:rPr>
      </w:pPr>
    </w:p>
    <w:p w14:paraId="70D1B255" w14:textId="77777777" w:rsidR="002F5444" w:rsidRPr="002522C8" w:rsidRDefault="002F5444" w:rsidP="002F5444">
      <w:pPr>
        <w:tabs>
          <w:tab w:val="left" w:pos="2835"/>
          <w:tab w:val="left" w:pos="5670"/>
          <w:tab w:val="left" w:pos="7655"/>
        </w:tabs>
        <w:ind w:right="-91"/>
        <w:rPr>
          <w:rFonts w:ascii="Calibri" w:hAnsi="Calibri"/>
        </w:rPr>
      </w:pPr>
    </w:p>
    <w:p w14:paraId="37B363B6" w14:textId="77777777" w:rsidR="002F5444" w:rsidRPr="002522C8" w:rsidRDefault="002F5444" w:rsidP="002F5444">
      <w:pPr>
        <w:tabs>
          <w:tab w:val="left" w:pos="2835"/>
          <w:tab w:val="left" w:pos="5670"/>
          <w:tab w:val="left" w:pos="7655"/>
        </w:tabs>
        <w:ind w:right="-91"/>
        <w:rPr>
          <w:rFonts w:ascii="Calibri" w:hAnsi="Calibri"/>
        </w:rPr>
      </w:pPr>
    </w:p>
    <w:p w14:paraId="78050844" w14:textId="77777777" w:rsidR="002F5444" w:rsidRPr="002522C8" w:rsidRDefault="002F5444" w:rsidP="002F5444">
      <w:pPr>
        <w:tabs>
          <w:tab w:val="left" w:pos="2835"/>
          <w:tab w:val="left" w:pos="5670"/>
          <w:tab w:val="left" w:pos="7655"/>
        </w:tabs>
        <w:ind w:right="-91"/>
        <w:rPr>
          <w:rFonts w:ascii="Calibri" w:hAnsi="Calibri"/>
        </w:rPr>
      </w:pPr>
    </w:p>
    <w:p w14:paraId="741B200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FA861D1" w14:textId="77777777" w:rsidR="002F5444"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DAFCB2F" w14:textId="77777777" w:rsidR="007160D5" w:rsidRDefault="007160D5" w:rsidP="002F5444">
      <w:pPr>
        <w:tabs>
          <w:tab w:val="left" w:pos="567"/>
          <w:tab w:val="left" w:pos="3544"/>
          <w:tab w:val="left" w:pos="5670"/>
          <w:tab w:val="left" w:pos="8364"/>
        </w:tabs>
        <w:ind w:right="-91"/>
        <w:jc w:val="center"/>
        <w:rPr>
          <w:rFonts w:ascii="Calibri" w:hAnsi="Calibri"/>
        </w:rPr>
      </w:pPr>
    </w:p>
    <w:p w14:paraId="33BF4751" w14:textId="77777777" w:rsidR="007160D5" w:rsidRDefault="007160D5" w:rsidP="002F5444">
      <w:pPr>
        <w:tabs>
          <w:tab w:val="left" w:pos="567"/>
          <w:tab w:val="left" w:pos="3544"/>
          <w:tab w:val="left" w:pos="5670"/>
          <w:tab w:val="left" w:pos="8364"/>
        </w:tabs>
        <w:ind w:right="-91"/>
        <w:jc w:val="center"/>
        <w:rPr>
          <w:rFonts w:ascii="Calibri" w:hAnsi="Calibri"/>
        </w:rPr>
      </w:pPr>
    </w:p>
    <w:p w14:paraId="1B5DA2C2" w14:textId="77777777" w:rsidR="00B37CE3"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2036EB1E" w14:textId="77777777" w:rsidR="00E34B70" w:rsidRPr="00C15FEF" w:rsidRDefault="00E34B70" w:rsidP="00E34B70">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75E6B2A4" w14:textId="77777777" w:rsidR="00E34B70" w:rsidRPr="00C15FEF" w:rsidRDefault="00E34B70" w:rsidP="00E34B70">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2E602821" w14:textId="77777777" w:rsidR="00E34B70" w:rsidRPr="00C15FEF" w:rsidRDefault="00E34B70" w:rsidP="00E34B70">
      <w:pPr>
        <w:autoSpaceDE w:val="0"/>
        <w:autoSpaceDN w:val="0"/>
        <w:adjustRightInd w:val="0"/>
        <w:jc w:val="both"/>
        <w:rPr>
          <w:rFonts w:ascii="Calibri" w:hAnsi="Calibri" w:cs="Calibri"/>
          <w:sz w:val="16"/>
          <w:szCs w:val="16"/>
          <w:lang w:val="es-MX"/>
        </w:rPr>
      </w:pPr>
    </w:p>
    <w:p w14:paraId="39F038DB" w14:textId="7365FA74" w:rsidR="00E34B70" w:rsidRPr="00C15FEF" w:rsidRDefault="00E34B70" w:rsidP="00E34B70">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384885">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C1EC3E" w14:textId="77777777" w:rsidR="00E34B70" w:rsidRPr="00C15FEF" w:rsidRDefault="00E34B70" w:rsidP="00E34B70">
      <w:pPr>
        <w:jc w:val="center"/>
        <w:rPr>
          <w:rFonts w:asciiTheme="minorHAnsi" w:hAnsiTheme="minorHAnsi"/>
          <w:sz w:val="16"/>
          <w:szCs w:val="16"/>
        </w:rPr>
      </w:pPr>
    </w:p>
    <w:p w14:paraId="5D90F9B0" w14:textId="77777777" w:rsidR="00E34B70" w:rsidRPr="00C15FEF" w:rsidRDefault="00E34B70" w:rsidP="00E34B70">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1DC7B5BF" w14:textId="77777777" w:rsidR="00E34B70" w:rsidRPr="00C15FEF" w:rsidRDefault="00E34B70" w:rsidP="00E34B70">
      <w:pPr>
        <w:jc w:val="both"/>
        <w:rPr>
          <w:rFonts w:asciiTheme="minorHAnsi" w:hAnsiTheme="minorHAnsi"/>
          <w:sz w:val="16"/>
          <w:szCs w:val="16"/>
          <w:lang w:val="pt-BR"/>
        </w:rPr>
      </w:pPr>
    </w:p>
    <w:p w14:paraId="11942DF1"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7CB329F3"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005D4059" w14:textId="26C2A96E"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7160D5"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147A4D8F"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32FE1568"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2" w:name="_Hlk107226541"/>
      <w:r w:rsidRPr="00C15FEF">
        <w:rPr>
          <w:rFonts w:ascii="Calibri" w:hAnsi="Calibri"/>
          <w:sz w:val="16"/>
          <w:szCs w:val="16"/>
        </w:rPr>
        <w:t>y Acuerdo Delegatorio de facultades signado en fecha 02 de Junio del 2022 y Publicado en el Periódico Oficial del Estado de Nuevo León</w:t>
      </w:r>
      <w:bookmarkEnd w:id="2"/>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888104D"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76E63E00" w14:textId="13A590D0"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7160D5"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7160D5"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79E572A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726C0C77"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6271A0E"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p>
    <w:p w14:paraId="151F696C" w14:textId="6E9F9946"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5577E0">
        <w:rPr>
          <w:rFonts w:ascii="Calibri" w:hAnsi="Calibri"/>
          <w:sz w:val="16"/>
          <w:szCs w:val="16"/>
        </w:rPr>
        <w:t>BAJO LA COBERTURA DE TRATADOS PRESENCIAL</w:t>
      </w:r>
      <w:r>
        <w:rPr>
          <w:rFonts w:ascii="Calibri" w:hAnsi="Calibri"/>
          <w:sz w:val="16"/>
          <w:szCs w:val="16"/>
        </w:rPr>
        <w:t xml:space="preserve"> No.  </w:t>
      </w:r>
      <w:r w:rsidR="0071115D">
        <w:rPr>
          <w:rFonts w:ascii="Calibri" w:hAnsi="Calibri"/>
          <w:sz w:val="16"/>
          <w:szCs w:val="16"/>
        </w:rPr>
        <w:t>LP-919044992-I26-2023</w:t>
      </w:r>
      <w:r w:rsidRPr="00C15FEF">
        <w:rPr>
          <w:rFonts w:ascii="Calibri" w:hAnsi="Calibri"/>
          <w:sz w:val="16"/>
          <w:szCs w:val="16"/>
        </w:rPr>
        <w:t xml:space="preserve">, relativo a la </w:t>
      </w:r>
      <w:r w:rsidR="005577E0">
        <w:rPr>
          <w:rFonts w:ascii="Calibri" w:hAnsi="Calibri"/>
          <w:sz w:val="16"/>
          <w:szCs w:val="16"/>
        </w:rPr>
        <w:t>adquisición</w:t>
      </w:r>
      <w:r w:rsidRPr="00C15FEF">
        <w:rPr>
          <w:rFonts w:ascii="Calibri" w:hAnsi="Calibri"/>
          <w:sz w:val="16"/>
          <w:szCs w:val="16"/>
        </w:rPr>
        <w:t xml:space="preserve"> de _________________________.</w:t>
      </w:r>
    </w:p>
    <w:p w14:paraId="711C2202"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5F51956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7DD2878"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5A666932"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25DE88B2"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652ECCDC"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4F75F69A"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II.1.-</w:t>
      </w:r>
      <w:bookmarkStart w:id="3" w:name="_Hlk491079939"/>
      <w:r w:rsidRPr="00C15FEF">
        <w:rPr>
          <w:rFonts w:ascii="Calibri" w:hAnsi="Calibri" w:cs="Tahoma"/>
          <w:sz w:val="16"/>
          <w:szCs w:val="16"/>
        </w:rPr>
        <w:t xml:space="preserve">Que acredita la legal existencia de la compañía denominada </w:t>
      </w:r>
      <w:bookmarkEnd w:id="3"/>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7B82543F" w14:textId="77777777" w:rsidR="00E34B70" w:rsidRPr="00C15FEF" w:rsidRDefault="00E34B70" w:rsidP="00E34B70">
      <w:pPr>
        <w:ind w:right="-5"/>
        <w:jc w:val="both"/>
        <w:rPr>
          <w:rFonts w:ascii="Calibri" w:hAnsi="Calibri" w:cs="Tahoma"/>
          <w:sz w:val="16"/>
          <w:szCs w:val="16"/>
        </w:rPr>
      </w:pPr>
    </w:p>
    <w:p w14:paraId="51E70114"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6213069" w14:textId="77777777" w:rsidR="00E34B70" w:rsidRPr="00C15FEF" w:rsidRDefault="00E34B70" w:rsidP="00E34B70">
      <w:pPr>
        <w:ind w:right="-5"/>
        <w:jc w:val="both"/>
        <w:rPr>
          <w:rFonts w:ascii="Calibri" w:hAnsi="Calibri" w:cs="Tahoma"/>
          <w:sz w:val="16"/>
          <w:szCs w:val="16"/>
        </w:rPr>
      </w:pPr>
    </w:p>
    <w:p w14:paraId="624B054F"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II.3.-</w:t>
      </w:r>
      <w:bookmarkStart w:id="4" w:name="_Hlk491079956"/>
      <w:r w:rsidRPr="00C15FEF">
        <w:rPr>
          <w:rFonts w:ascii="Calibri" w:hAnsi="Calibri" w:cs="Tahoma"/>
          <w:sz w:val="16"/>
          <w:szCs w:val="16"/>
        </w:rPr>
        <w:t xml:space="preserve">Que el Representante Legal de dicha compañía, </w:t>
      </w:r>
      <w:bookmarkEnd w:id="4"/>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3178761" w14:textId="77777777" w:rsidR="00E34B70" w:rsidRPr="00C15FEF" w:rsidRDefault="00E34B70" w:rsidP="00E34B70">
      <w:pPr>
        <w:ind w:right="-5"/>
        <w:jc w:val="both"/>
        <w:rPr>
          <w:rFonts w:ascii="Calibri" w:hAnsi="Calibri" w:cs="Tahoma"/>
          <w:sz w:val="16"/>
          <w:szCs w:val="16"/>
        </w:rPr>
      </w:pPr>
    </w:p>
    <w:p w14:paraId="68B192B7"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7F5667B2" w14:textId="77777777" w:rsidR="00E34B70" w:rsidRPr="00C15FEF" w:rsidRDefault="00E34B70" w:rsidP="00E34B70">
      <w:pPr>
        <w:ind w:right="-5"/>
        <w:jc w:val="both"/>
        <w:rPr>
          <w:rFonts w:ascii="Calibri" w:hAnsi="Calibri" w:cs="Tahoma"/>
          <w:sz w:val="16"/>
          <w:szCs w:val="16"/>
        </w:rPr>
      </w:pPr>
    </w:p>
    <w:p w14:paraId="30D5031D"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76E5354A" w14:textId="77777777" w:rsidR="00E34B70" w:rsidRPr="00C15FEF" w:rsidRDefault="00E34B70" w:rsidP="00E34B70">
      <w:pPr>
        <w:tabs>
          <w:tab w:val="left" w:pos="360"/>
        </w:tabs>
        <w:jc w:val="both"/>
        <w:rPr>
          <w:rFonts w:ascii="Calibri" w:hAnsi="Calibri" w:cs="Tahoma"/>
          <w:bCs/>
          <w:sz w:val="16"/>
          <w:szCs w:val="16"/>
        </w:rPr>
      </w:pPr>
    </w:p>
    <w:p w14:paraId="523A5C35" w14:textId="2FCADD5B" w:rsidR="00E34B70" w:rsidRPr="00C15FEF" w:rsidRDefault="00E34B70" w:rsidP="00E34B70">
      <w:pPr>
        <w:tabs>
          <w:tab w:val="left" w:pos="360"/>
        </w:tabs>
        <w:jc w:val="both"/>
        <w:rPr>
          <w:rFonts w:ascii="Calibri" w:hAnsi="Calibri" w:cs="Tahoma"/>
          <w:sz w:val="16"/>
          <w:szCs w:val="16"/>
        </w:rPr>
      </w:pPr>
      <w:r w:rsidRPr="00C15FEF">
        <w:rPr>
          <w:rFonts w:ascii="Calibri" w:hAnsi="Calibri" w:cs="Tahoma"/>
          <w:sz w:val="16"/>
          <w:szCs w:val="16"/>
        </w:rPr>
        <w:t>II.6.-</w:t>
      </w:r>
      <w:bookmarkStart w:id="5" w:name="_Hlk491080052"/>
      <w:r w:rsidRPr="00C15FEF">
        <w:rPr>
          <w:rFonts w:ascii="Calibri" w:hAnsi="Calibri" w:cs="Arial"/>
          <w:color w:val="000000"/>
          <w:sz w:val="16"/>
          <w:szCs w:val="16"/>
        </w:rPr>
        <w:t xml:space="preserve"> </w:t>
      </w:r>
      <w:bookmarkEnd w:id="5"/>
      <w:r w:rsidR="00384885" w:rsidRPr="00C15FEF">
        <w:rPr>
          <w:rFonts w:ascii="Calibri" w:hAnsi="Calibri" w:cs="Tahoma"/>
          <w:sz w:val="16"/>
          <w:szCs w:val="16"/>
        </w:rPr>
        <w:t>Que,</w:t>
      </w:r>
      <w:r w:rsidRPr="00C15FEF">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23F02EB4" w14:textId="77777777" w:rsidR="00E34B70" w:rsidRPr="00C15FEF" w:rsidRDefault="00E34B70" w:rsidP="00E34B70">
      <w:pPr>
        <w:tabs>
          <w:tab w:val="left" w:pos="360"/>
        </w:tabs>
        <w:jc w:val="both"/>
        <w:rPr>
          <w:rFonts w:ascii="Calibri" w:hAnsi="Calibri" w:cs="Tahoma"/>
          <w:sz w:val="16"/>
          <w:szCs w:val="16"/>
        </w:rPr>
      </w:pPr>
    </w:p>
    <w:p w14:paraId="503C73E0" w14:textId="77777777" w:rsidR="00E34B70" w:rsidRPr="00C15FEF" w:rsidRDefault="00E34B70" w:rsidP="00E34B70">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3A3632F7" w14:textId="77777777" w:rsidR="00E34B70" w:rsidRPr="00C15FEF" w:rsidRDefault="00E34B70" w:rsidP="00E34B70">
      <w:pPr>
        <w:tabs>
          <w:tab w:val="left" w:pos="-284"/>
        </w:tabs>
        <w:ind w:left="-284"/>
        <w:jc w:val="both"/>
        <w:rPr>
          <w:rFonts w:ascii="Calibri" w:hAnsi="Calibri" w:cs="Tahoma"/>
          <w:sz w:val="16"/>
          <w:szCs w:val="16"/>
        </w:rPr>
      </w:pPr>
    </w:p>
    <w:p w14:paraId="365A5631" w14:textId="4C4DF85C" w:rsidR="00AB2D98" w:rsidRPr="004E0C73" w:rsidRDefault="00E34B70" w:rsidP="00E34B70">
      <w:pPr>
        <w:pStyle w:val="Sangradetextonormal"/>
        <w:spacing w:after="0"/>
        <w:ind w:left="180" w:right="-5" w:hanging="360"/>
        <w:jc w:val="both"/>
        <w:rPr>
          <w:rFonts w:asciiTheme="minorHAnsi" w:hAnsiTheme="minorHAnsi" w:cs="Tahoma"/>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42A95FAE" w14:textId="77777777" w:rsidR="00AB2D98" w:rsidRPr="004E0C73" w:rsidRDefault="00AB2D98" w:rsidP="00AB2D98">
      <w:pPr>
        <w:ind w:right="-5"/>
        <w:jc w:val="both"/>
        <w:rPr>
          <w:rFonts w:asciiTheme="minorHAnsi" w:hAnsiTheme="minorHAnsi" w:cs="Tahoma"/>
          <w:b/>
          <w:sz w:val="12"/>
          <w:szCs w:val="12"/>
        </w:rPr>
      </w:pPr>
    </w:p>
    <w:p w14:paraId="76C873CB" w14:textId="77777777" w:rsidR="00AB2D98" w:rsidRPr="004E0C73" w:rsidRDefault="00AB2D98" w:rsidP="00E74FB0">
      <w:pPr>
        <w:ind w:right="-5"/>
        <w:jc w:val="center"/>
        <w:rPr>
          <w:rFonts w:asciiTheme="minorHAnsi" w:hAnsiTheme="minorHAnsi" w:cs="Tahoma"/>
          <w:b/>
          <w:sz w:val="16"/>
          <w:szCs w:val="16"/>
        </w:rPr>
      </w:pPr>
      <w:r w:rsidRPr="004E0C73">
        <w:rPr>
          <w:rFonts w:asciiTheme="minorHAnsi" w:hAnsiTheme="minorHAnsi" w:cs="Tahoma"/>
          <w:b/>
          <w:sz w:val="16"/>
          <w:szCs w:val="16"/>
        </w:rPr>
        <w:t xml:space="preserve">C L </w:t>
      </w:r>
      <w:proofErr w:type="spellStart"/>
      <w:r w:rsidRPr="004E0C73">
        <w:rPr>
          <w:rFonts w:asciiTheme="minorHAnsi" w:hAnsiTheme="minorHAnsi" w:cs="Tahoma"/>
          <w:b/>
          <w:sz w:val="16"/>
          <w:szCs w:val="16"/>
        </w:rPr>
        <w:t>Á</w:t>
      </w:r>
      <w:proofErr w:type="spellEnd"/>
      <w:r w:rsidRPr="004E0C73">
        <w:rPr>
          <w:rFonts w:asciiTheme="minorHAnsi" w:hAnsiTheme="minorHAnsi" w:cs="Tahoma"/>
          <w:b/>
          <w:sz w:val="16"/>
          <w:szCs w:val="16"/>
        </w:rPr>
        <w:t xml:space="preserve"> U S U L A S</w:t>
      </w:r>
    </w:p>
    <w:p w14:paraId="030F2DEF" w14:textId="77777777" w:rsidR="002448EA" w:rsidRPr="004E0C73" w:rsidRDefault="002448EA" w:rsidP="002448EA">
      <w:pPr>
        <w:ind w:right="-5"/>
        <w:rPr>
          <w:rFonts w:asciiTheme="minorHAnsi" w:hAnsiTheme="minorHAnsi" w:cs="Tahoma"/>
          <w:b/>
          <w:sz w:val="12"/>
          <w:szCs w:val="12"/>
        </w:rPr>
      </w:pPr>
    </w:p>
    <w:p w14:paraId="7861CE9C" w14:textId="425AC6CF" w:rsidR="00D85843" w:rsidRPr="00D85843" w:rsidRDefault="00D85843" w:rsidP="00D85843">
      <w:pPr>
        <w:jc w:val="both"/>
        <w:rPr>
          <w:rFonts w:asciiTheme="minorHAnsi" w:hAnsiTheme="minorHAnsi" w:cs="Tahoma"/>
          <w:sz w:val="16"/>
          <w:szCs w:val="18"/>
        </w:rPr>
      </w:pPr>
      <w:r w:rsidRPr="004E0C73">
        <w:rPr>
          <w:rFonts w:asciiTheme="minorHAnsi" w:hAnsiTheme="minorHAnsi" w:cs="Tahoma"/>
          <w:b/>
          <w:sz w:val="16"/>
          <w:szCs w:val="18"/>
        </w:rPr>
        <w:t xml:space="preserve">PRIMERA: </w:t>
      </w:r>
      <w:r w:rsidR="00384885" w:rsidRPr="004E0C73">
        <w:rPr>
          <w:rFonts w:asciiTheme="minorHAnsi" w:hAnsiTheme="minorHAnsi" w:cs="Tahoma"/>
          <w:b/>
          <w:sz w:val="16"/>
          <w:szCs w:val="18"/>
        </w:rPr>
        <w:t>OBJETO. -</w:t>
      </w:r>
      <w:r w:rsidRPr="004E0C73">
        <w:rPr>
          <w:rFonts w:asciiTheme="minorHAnsi" w:hAnsiTheme="minorHAnsi" w:cs="Tahoma"/>
          <w:sz w:val="16"/>
          <w:szCs w:val="18"/>
        </w:rPr>
        <w:t xml:space="preserve"> </w:t>
      </w:r>
      <w:r w:rsidRPr="004E0C73">
        <w:rPr>
          <w:rFonts w:asciiTheme="minorHAnsi" w:hAnsiTheme="minorHAnsi" w:cs="Tahoma"/>
          <w:b/>
          <w:sz w:val="16"/>
          <w:szCs w:val="18"/>
        </w:rPr>
        <w:t>“EL PROVEEDOR”</w:t>
      </w:r>
      <w:r w:rsidRPr="004E0C73">
        <w:rPr>
          <w:rFonts w:asciiTheme="minorHAnsi" w:hAnsiTheme="minorHAnsi" w:cs="Tahoma"/>
          <w:sz w:val="16"/>
          <w:szCs w:val="18"/>
        </w:rPr>
        <w:t xml:space="preserve"> se obliga a vender a </w:t>
      </w:r>
      <w:r w:rsidRPr="004E0C73">
        <w:rPr>
          <w:rFonts w:asciiTheme="minorHAnsi" w:hAnsiTheme="minorHAnsi" w:cs="Tahoma"/>
          <w:b/>
          <w:sz w:val="16"/>
          <w:szCs w:val="18"/>
        </w:rPr>
        <w:t xml:space="preserve">“S.S.N.L.” </w:t>
      </w:r>
      <w:r w:rsidR="00DB3124" w:rsidRPr="004E0C73">
        <w:rPr>
          <w:rFonts w:asciiTheme="minorHAnsi" w:hAnsiTheme="minorHAnsi" w:cs="Tahoma"/>
          <w:sz w:val="16"/>
          <w:szCs w:val="18"/>
        </w:rPr>
        <w:t>______________________</w:t>
      </w:r>
      <w:r w:rsidRPr="004E0C7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4E0C73">
        <w:rPr>
          <w:rFonts w:asciiTheme="minorHAnsi" w:hAnsiTheme="minorHAnsi" w:cs="Tahoma"/>
          <w:b/>
          <w:sz w:val="16"/>
          <w:szCs w:val="18"/>
        </w:rPr>
        <w:t>“S.S.N.L.”</w:t>
      </w:r>
      <w:r w:rsidRPr="004E0C73">
        <w:rPr>
          <w:rFonts w:asciiTheme="minorHAnsi" w:hAnsiTheme="minorHAnsi" w:cs="Tahoma"/>
          <w:sz w:val="16"/>
          <w:szCs w:val="18"/>
        </w:rPr>
        <w:t>, en las bases de la</w:t>
      </w:r>
      <w:r w:rsidRPr="004E0C73">
        <w:rPr>
          <w:rFonts w:asciiTheme="minorHAnsi" w:hAnsiTheme="minorHAnsi"/>
          <w:sz w:val="16"/>
          <w:szCs w:val="18"/>
        </w:rPr>
        <w:t xml:space="preserve"> Licitación </w:t>
      </w:r>
      <w:r w:rsidR="00341301" w:rsidRPr="004E0C73">
        <w:rPr>
          <w:rFonts w:asciiTheme="minorHAnsi" w:hAnsiTheme="minorHAnsi"/>
          <w:sz w:val="16"/>
          <w:szCs w:val="18"/>
        </w:rPr>
        <w:t>Pública</w:t>
      </w:r>
      <w:r w:rsidRPr="004E0C73">
        <w:rPr>
          <w:rFonts w:asciiTheme="minorHAnsi" w:hAnsiTheme="minorHAnsi"/>
          <w:sz w:val="16"/>
          <w:szCs w:val="18"/>
        </w:rPr>
        <w:t xml:space="preserve"> </w:t>
      </w:r>
      <w:r w:rsidR="00B85FF1" w:rsidRPr="004E0C73">
        <w:rPr>
          <w:rFonts w:asciiTheme="minorHAnsi" w:hAnsiTheme="minorHAnsi"/>
          <w:sz w:val="16"/>
          <w:szCs w:val="18"/>
        </w:rPr>
        <w:t>Intern</w:t>
      </w:r>
      <w:r w:rsidRPr="004E0C73">
        <w:rPr>
          <w:rFonts w:asciiTheme="minorHAnsi" w:hAnsiTheme="minorHAnsi"/>
          <w:sz w:val="16"/>
          <w:szCs w:val="18"/>
        </w:rPr>
        <w:t xml:space="preserve">acional </w:t>
      </w:r>
      <w:r w:rsidR="00B85FF1" w:rsidRPr="004E0C73">
        <w:rPr>
          <w:rFonts w:asciiTheme="minorHAnsi" w:hAnsiTheme="minorHAnsi"/>
          <w:sz w:val="16"/>
          <w:szCs w:val="18"/>
        </w:rPr>
        <w:t xml:space="preserve">Bajo la Cobertura de Tratados </w:t>
      </w:r>
      <w:r w:rsidRPr="004E0C73">
        <w:rPr>
          <w:rFonts w:asciiTheme="minorHAnsi" w:hAnsiTheme="minorHAnsi"/>
          <w:sz w:val="16"/>
          <w:szCs w:val="18"/>
        </w:rPr>
        <w:t xml:space="preserve">Presencial No. </w:t>
      </w:r>
      <w:r w:rsidR="0071115D">
        <w:rPr>
          <w:rFonts w:asciiTheme="minorHAnsi" w:hAnsiTheme="minorHAnsi"/>
          <w:sz w:val="16"/>
          <w:szCs w:val="18"/>
        </w:rPr>
        <w:t>LP-919044992-I26-2023</w:t>
      </w:r>
      <w:r w:rsidRPr="004E0C73">
        <w:rPr>
          <w:rFonts w:asciiTheme="minorHAnsi" w:hAnsiTheme="minorHAnsi"/>
          <w:sz w:val="16"/>
          <w:szCs w:val="18"/>
        </w:rPr>
        <w:t xml:space="preserve"> referente a la compraventa de </w:t>
      </w:r>
      <w:r w:rsidR="00DB3124" w:rsidRPr="004E0C73">
        <w:rPr>
          <w:rFonts w:asciiTheme="minorHAnsi" w:hAnsiTheme="minorHAnsi"/>
          <w:sz w:val="16"/>
          <w:szCs w:val="18"/>
        </w:rPr>
        <w:t>______________________</w:t>
      </w:r>
      <w:r w:rsidR="00341301" w:rsidRPr="004E0C73">
        <w:rPr>
          <w:rFonts w:asciiTheme="minorHAnsi" w:hAnsiTheme="minorHAnsi" w:cs="Tahoma"/>
          <w:sz w:val="16"/>
          <w:szCs w:val="18"/>
        </w:rPr>
        <w:t>, junta</w:t>
      </w:r>
      <w:r w:rsidRPr="004E0C73">
        <w:rPr>
          <w:rFonts w:asciiTheme="minorHAnsi" w:hAnsiTheme="minorHAnsi" w:cs="Tahoma"/>
          <w:sz w:val="16"/>
          <w:szCs w:val="18"/>
        </w:rPr>
        <w:t xml:space="preserve"> de aclaraciones y conforme a la propuesta técnica y oferta económica presentada por</w:t>
      </w:r>
      <w:r w:rsidRPr="004E0C73">
        <w:rPr>
          <w:rFonts w:asciiTheme="minorHAnsi" w:hAnsiTheme="minorHAnsi" w:cs="Tahoma"/>
          <w:b/>
          <w:sz w:val="16"/>
          <w:szCs w:val="18"/>
        </w:rPr>
        <w:t xml:space="preserve"> “EL PROVEEDOR”</w:t>
      </w:r>
      <w:r w:rsidRPr="004E0C73">
        <w:rPr>
          <w:rFonts w:asciiTheme="minorHAnsi" w:hAnsiTheme="minorHAnsi" w:cs="Tahoma"/>
          <w:sz w:val="16"/>
          <w:szCs w:val="18"/>
        </w:rPr>
        <w:t>,</w:t>
      </w:r>
      <w:r w:rsidRPr="004E0C73">
        <w:rPr>
          <w:rFonts w:asciiTheme="minorHAnsi" w:hAnsiTheme="minorHAnsi" w:cs="Tahoma"/>
          <w:b/>
          <w:sz w:val="16"/>
          <w:szCs w:val="18"/>
        </w:rPr>
        <w:t xml:space="preserve"> </w:t>
      </w:r>
      <w:r w:rsidRPr="004E0C73">
        <w:rPr>
          <w:rFonts w:asciiTheme="minorHAnsi" w:hAnsiTheme="minorHAnsi" w:cs="Tahoma"/>
          <w:sz w:val="16"/>
          <w:szCs w:val="18"/>
        </w:rPr>
        <w:t>las cuales forman parte de este contrato.</w:t>
      </w:r>
    </w:p>
    <w:p w14:paraId="5B403DFE" w14:textId="77777777" w:rsidR="00D85843" w:rsidRPr="00D85843" w:rsidRDefault="00D85843" w:rsidP="00D85843">
      <w:pPr>
        <w:jc w:val="both"/>
        <w:rPr>
          <w:rFonts w:asciiTheme="minorHAnsi" w:hAnsiTheme="minorHAnsi" w:cs="Tahoma"/>
          <w:sz w:val="16"/>
          <w:szCs w:val="18"/>
        </w:rPr>
      </w:pPr>
    </w:p>
    <w:p w14:paraId="4A972BD7" w14:textId="05965929"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w:t>
      </w:r>
      <w:r w:rsidR="00384885" w:rsidRPr="00D85843">
        <w:rPr>
          <w:rFonts w:asciiTheme="minorHAnsi" w:hAnsiTheme="minorHAnsi" w:cs="Tahoma"/>
          <w:b/>
          <w:sz w:val="16"/>
          <w:szCs w:val="18"/>
        </w:rPr>
        <w:t>CONTRATO. -</w:t>
      </w:r>
      <w:r w:rsidRPr="00D85843">
        <w:rPr>
          <w:rFonts w:asciiTheme="minorHAnsi" w:hAnsiTheme="minorHAnsi" w:cs="Tahoma"/>
          <w:b/>
          <w:sz w:val="16"/>
          <w:szCs w:val="18"/>
        </w:rPr>
        <w:t xml:space="preserve">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2479A688" w14:textId="77777777" w:rsidR="00D85843" w:rsidRPr="00D85843" w:rsidRDefault="00D85843" w:rsidP="00D85843">
      <w:pPr>
        <w:jc w:val="both"/>
        <w:rPr>
          <w:rFonts w:asciiTheme="minorHAnsi" w:hAnsiTheme="minorHAnsi" w:cs="Tahoma"/>
          <w:sz w:val="16"/>
          <w:szCs w:val="18"/>
        </w:rPr>
      </w:pPr>
    </w:p>
    <w:p w14:paraId="69F6778F"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2F55A615" w14:textId="77777777" w:rsidR="00D85843" w:rsidRPr="00CE5218" w:rsidRDefault="00D85843" w:rsidP="00D85843">
      <w:pPr>
        <w:jc w:val="both"/>
        <w:rPr>
          <w:rFonts w:asciiTheme="minorHAnsi" w:hAnsiTheme="minorHAnsi" w:cs="Tahoma"/>
          <w:sz w:val="12"/>
          <w:szCs w:val="12"/>
        </w:rPr>
      </w:pPr>
    </w:p>
    <w:p w14:paraId="03D13425"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0BCA31FB" w14:textId="77777777" w:rsidR="00D85843" w:rsidRPr="00CE5218" w:rsidRDefault="00D85843" w:rsidP="00D85843">
      <w:pPr>
        <w:jc w:val="both"/>
        <w:rPr>
          <w:rFonts w:asciiTheme="minorHAnsi" w:hAnsiTheme="minorHAnsi"/>
          <w:b/>
          <w:sz w:val="12"/>
          <w:szCs w:val="12"/>
        </w:rPr>
      </w:pPr>
    </w:p>
    <w:p w14:paraId="66EC290C" w14:textId="2EE9417D"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sidR="00297FF7">
        <w:rPr>
          <w:rFonts w:asciiTheme="minorHAnsi" w:hAnsiTheme="minorHAnsi"/>
          <w:sz w:val="16"/>
          <w:szCs w:val="18"/>
        </w:rPr>
        <w:t xml:space="preserve"> fijo, en el supuesto de que </w:t>
      </w:r>
      <w:r w:rsidR="00DB3124">
        <w:rPr>
          <w:rFonts w:asciiTheme="minorHAnsi" w:hAnsiTheme="minorHAnsi"/>
          <w:sz w:val="16"/>
          <w:szCs w:val="18"/>
        </w:rPr>
        <w:t>las Unidades Aplicativas</w:t>
      </w:r>
      <w:r w:rsidR="00297FF7">
        <w:rPr>
          <w:rFonts w:asciiTheme="minorHAnsi" w:hAnsiTheme="minorHAnsi"/>
          <w:sz w:val="16"/>
          <w:szCs w:val="18"/>
        </w:rPr>
        <w:t xml:space="preserve">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w:t>
      </w:r>
      <w:r w:rsidR="00AC7C03">
        <w:rPr>
          <w:rFonts w:asciiTheme="minorHAnsi" w:hAnsiTheme="minorHAnsi"/>
          <w:sz w:val="16"/>
          <w:szCs w:val="18"/>
        </w:rPr>
        <w:t>n</w:t>
      </w:r>
      <w:r w:rsidRPr="00D85843">
        <w:rPr>
          <w:rFonts w:asciiTheme="minorHAnsi" w:hAnsiTheme="minorHAnsi"/>
          <w:sz w:val="16"/>
          <w:szCs w:val="18"/>
        </w:rPr>
        <w:t xml:space="preserve"> compras directas, cuando se presenten circunstancias especiales o se establezcan programas que hagan necesaria la adquisición de los insumos que estén comprendidos dentro de este contrato.</w:t>
      </w:r>
    </w:p>
    <w:p w14:paraId="0CEF9A6A" w14:textId="77777777" w:rsidR="00D85843" w:rsidRPr="00CE5218" w:rsidRDefault="00D85843" w:rsidP="00D85843">
      <w:pPr>
        <w:jc w:val="both"/>
        <w:rPr>
          <w:rFonts w:asciiTheme="minorHAnsi" w:hAnsiTheme="minorHAnsi" w:cs="Tahoma"/>
          <w:b/>
          <w:sz w:val="12"/>
          <w:szCs w:val="12"/>
        </w:rPr>
      </w:pPr>
    </w:p>
    <w:p w14:paraId="324AFF45" w14:textId="18C79D61" w:rsidR="00F60382" w:rsidRPr="00257801" w:rsidRDefault="00D85843" w:rsidP="00F60382">
      <w:pPr>
        <w:ind w:right="-1"/>
        <w:jc w:val="both"/>
        <w:rPr>
          <w:rFonts w:ascii="Calibri" w:hAnsi="Calibri"/>
        </w:rPr>
      </w:pPr>
      <w:r w:rsidRPr="00D85843">
        <w:rPr>
          <w:rFonts w:asciiTheme="minorHAnsi" w:hAnsiTheme="minorHAnsi"/>
          <w:b/>
          <w:bCs/>
          <w:sz w:val="16"/>
          <w:szCs w:val="18"/>
        </w:rPr>
        <w:t xml:space="preserve">TERCERA: FORMA DE </w:t>
      </w:r>
      <w:r w:rsidR="00384885" w:rsidRPr="00D85843">
        <w:rPr>
          <w:rFonts w:asciiTheme="minorHAnsi" w:hAnsiTheme="minorHAnsi"/>
          <w:b/>
          <w:bCs/>
          <w:sz w:val="16"/>
          <w:szCs w:val="18"/>
        </w:rPr>
        <w:t>PAGO. -</w:t>
      </w:r>
      <w:r w:rsidRPr="00D85843">
        <w:rPr>
          <w:rFonts w:asciiTheme="minorHAnsi" w:hAnsiTheme="minorHAnsi"/>
          <w:b/>
          <w:bCs/>
          <w:sz w:val="16"/>
          <w:szCs w:val="18"/>
        </w:rPr>
        <w:t xml:space="preserve"> </w:t>
      </w:r>
      <w:r w:rsidR="00F60382" w:rsidRPr="00F60382">
        <w:rPr>
          <w:rFonts w:ascii="Calibri" w:hAnsi="Calibri"/>
          <w:sz w:val="16"/>
          <w:szCs w:val="16"/>
        </w:rPr>
        <w:t xml:space="preserve">El pago de los insumos adquiridos en el presente concurso se realizará en </w:t>
      </w:r>
      <w:r w:rsidR="007160D5" w:rsidRPr="00F60382">
        <w:rPr>
          <w:rFonts w:ascii="Calibri" w:hAnsi="Calibri"/>
          <w:sz w:val="16"/>
          <w:szCs w:val="16"/>
        </w:rPr>
        <w:t>pesos mexicanos</w:t>
      </w:r>
      <w:r w:rsidR="00F60382" w:rsidRPr="00F60382">
        <w:rPr>
          <w:rFonts w:ascii="Calibri" w:hAnsi="Calibri"/>
          <w:sz w:val="16"/>
          <w:szCs w:val="16"/>
        </w:rPr>
        <w:t xml:space="preserve"> dentro de los 20 (Veinte) días naturales siguientes a la presentación de la factura en el área de Recursos Financieros </w:t>
      </w:r>
      <w:r w:rsidR="00F60382" w:rsidRPr="00F60382">
        <w:rPr>
          <w:rFonts w:asciiTheme="minorHAnsi" w:hAnsiTheme="minorHAnsi"/>
          <w:sz w:val="16"/>
          <w:szCs w:val="16"/>
        </w:rPr>
        <w:t xml:space="preserve">de </w:t>
      </w:r>
      <w:r w:rsidR="00F60382" w:rsidRPr="00F60382">
        <w:rPr>
          <w:rFonts w:asciiTheme="minorHAnsi" w:hAnsiTheme="minorHAnsi"/>
          <w:b/>
          <w:bCs/>
          <w:sz w:val="16"/>
          <w:szCs w:val="16"/>
        </w:rPr>
        <w:t>“S.S.N.L.</w:t>
      </w:r>
      <w:r w:rsidR="00384885" w:rsidRPr="00F60382">
        <w:rPr>
          <w:rFonts w:asciiTheme="minorHAnsi" w:hAnsiTheme="minorHAnsi"/>
          <w:b/>
          <w:bCs/>
          <w:sz w:val="16"/>
          <w:szCs w:val="16"/>
        </w:rPr>
        <w:t>”</w:t>
      </w:r>
      <w:r w:rsidR="00384885" w:rsidRPr="00F60382">
        <w:rPr>
          <w:rFonts w:asciiTheme="minorHAnsi" w:hAnsiTheme="minorHAnsi"/>
          <w:sz w:val="16"/>
          <w:szCs w:val="16"/>
        </w:rPr>
        <w:t xml:space="preserve">, </w:t>
      </w:r>
      <w:r w:rsidR="00384885" w:rsidRPr="00F60382">
        <w:rPr>
          <w:rFonts w:ascii="Calibri" w:hAnsi="Calibri"/>
          <w:sz w:val="16"/>
          <w:szCs w:val="16"/>
        </w:rPr>
        <w:t>de</w:t>
      </w:r>
      <w:r w:rsidR="00F60382" w:rsidRPr="00F60382">
        <w:rPr>
          <w:rFonts w:ascii="Calibri" w:hAnsi="Calibri"/>
          <w:sz w:val="16"/>
          <w:szCs w:val="16"/>
        </w:rPr>
        <w:t xml:space="preserve"> este Organismo y debidamente validada por el área encargada de su recepción. En el entendido de que los pagos se realizarán por Recursos Financieros los días 05 y 20 de cada mes, en caso de ser un día inhábil el pago se efectuará al siguiente día hábil</w:t>
      </w:r>
      <w:r w:rsidR="00F60382">
        <w:rPr>
          <w:rFonts w:ascii="Calibri" w:hAnsi="Calibri"/>
        </w:rPr>
        <w:t>.</w:t>
      </w:r>
    </w:p>
    <w:p w14:paraId="239076B9" w14:textId="77777777" w:rsidR="00D85843" w:rsidRPr="00CE5218" w:rsidRDefault="00D85843" w:rsidP="00D85843">
      <w:pPr>
        <w:tabs>
          <w:tab w:val="right" w:pos="1276"/>
        </w:tabs>
        <w:jc w:val="both"/>
        <w:rPr>
          <w:rFonts w:asciiTheme="minorHAnsi" w:hAnsiTheme="minorHAnsi"/>
          <w:sz w:val="12"/>
          <w:szCs w:val="12"/>
        </w:rPr>
      </w:pPr>
    </w:p>
    <w:p w14:paraId="782764C1" w14:textId="621853F2"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00297FF7">
        <w:rPr>
          <w:rFonts w:asciiTheme="minorHAnsi" w:hAnsiTheme="minorHAnsi"/>
          <w:sz w:val="16"/>
          <w:szCs w:val="18"/>
        </w:rPr>
        <w:t xml:space="preserve"> en </w:t>
      </w:r>
      <w:r w:rsidR="00DB3124">
        <w:rPr>
          <w:rFonts w:asciiTheme="minorHAnsi" w:hAnsiTheme="minorHAnsi"/>
          <w:sz w:val="16"/>
          <w:szCs w:val="18"/>
        </w:rPr>
        <w:t>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Pr="00D85843">
        <w:rPr>
          <w:rFonts w:asciiTheme="minorHAnsi" w:hAnsiTheme="minorHAnsi"/>
          <w:sz w:val="16"/>
          <w:szCs w:val="18"/>
        </w:rPr>
        <w:t>, R.F.C. SSN970115 QI9, con domicilio en Matamoros, Oriente., No. 520, entre Escobedo y Zaragoza en el Centro de Monterrey, N.L., C.P. 64000; una vez recibidas deberán ser selladas y fir</w:t>
      </w:r>
      <w:r w:rsidR="00297FF7">
        <w:rPr>
          <w:rFonts w:asciiTheme="minorHAnsi" w:hAnsiTheme="minorHAnsi"/>
          <w:sz w:val="16"/>
          <w:szCs w:val="18"/>
        </w:rPr>
        <w:t xml:space="preserve">madas por el Administrador </w:t>
      </w:r>
      <w:r w:rsidR="00DB3124">
        <w:rPr>
          <w:rFonts w:asciiTheme="minorHAnsi" w:hAnsiTheme="minorHAnsi"/>
          <w:sz w:val="16"/>
          <w:szCs w:val="18"/>
        </w:rPr>
        <w:t>de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1A51403E" w14:textId="77777777" w:rsidR="00D85843" w:rsidRPr="00CE5218" w:rsidRDefault="00D85843" w:rsidP="00D85843">
      <w:pPr>
        <w:jc w:val="both"/>
        <w:rPr>
          <w:rFonts w:asciiTheme="minorHAnsi" w:hAnsiTheme="minorHAnsi"/>
          <w:b/>
          <w:bCs/>
          <w:sz w:val="12"/>
          <w:szCs w:val="12"/>
        </w:rPr>
      </w:pPr>
    </w:p>
    <w:p w14:paraId="3A1A5561"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F4A2F53" w14:textId="77777777" w:rsidR="00D85843" w:rsidRPr="00CE5218" w:rsidRDefault="00D85843" w:rsidP="00D85843">
      <w:pPr>
        <w:jc w:val="both"/>
        <w:rPr>
          <w:rFonts w:asciiTheme="minorHAnsi" w:hAnsiTheme="minorHAnsi"/>
          <w:sz w:val="12"/>
          <w:szCs w:val="12"/>
        </w:rPr>
      </w:pPr>
    </w:p>
    <w:p w14:paraId="7C0648C2"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82230DE" w14:textId="77777777" w:rsidR="00D85843" w:rsidRPr="00CE5218" w:rsidRDefault="00D85843" w:rsidP="00D85843">
      <w:pPr>
        <w:jc w:val="both"/>
        <w:rPr>
          <w:rFonts w:asciiTheme="minorHAnsi" w:hAnsiTheme="minorHAnsi"/>
          <w:sz w:val="12"/>
          <w:szCs w:val="12"/>
        </w:rPr>
      </w:pPr>
    </w:p>
    <w:p w14:paraId="72B967D2"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DD0E5D0" w14:textId="77777777" w:rsidR="00D85843" w:rsidRPr="00D85843" w:rsidRDefault="00D85843" w:rsidP="00D85843">
      <w:pPr>
        <w:jc w:val="both"/>
        <w:rPr>
          <w:rFonts w:asciiTheme="minorHAnsi" w:hAnsiTheme="minorHAnsi"/>
          <w:sz w:val="16"/>
          <w:szCs w:val="18"/>
        </w:rPr>
      </w:pPr>
    </w:p>
    <w:p w14:paraId="3E16E17E" w14:textId="3909AAF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CUARTA: PLAZO Y LUGAR DE </w:t>
      </w:r>
      <w:r w:rsidR="00384885" w:rsidRPr="00D843DF">
        <w:rPr>
          <w:rFonts w:asciiTheme="minorHAnsi" w:hAnsiTheme="minorHAnsi" w:cs="Tahoma"/>
          <w:sz w:val="16"/>
          <w:szCs w:val="18"/>
        </w:rPr>
        <w:t>ENTREGA. -</w:t>
      </w:r>
      <w:r w:rsidRPr="00D843DF">
        <w:rPr>
          <w:rFonts w:asciiTheme="minorHAnsi" w:hAnsiTheme="minorHAnsi" w:cs="Tahoma"/>
          <w:sz w:val="16"/>
          <w:szCs w:val="18"/>
        </w:rPr>
        <w:t xml:space="preserve"> Los insumos se entregarán en el plazo comprendido del ___ al ___, en horario de </w:t>
      </w:r>
      <w:r w:rsidR="00384885" w:rsidRPr="00D843DF">
        <w:rPr>
          <w:rFonts w:asciiTheme="minorHAnsi" w:hAnsiTheme="minorHAnsi" w:cs="Tahoma"/>
          <w:sz w:val="16"/>
          <w:szCs w:val="18"/>
        </w:rPr>
        <w:t>lunes</w:t>
      </w:r>
      <w:r w:rsidRPr="00D843DF">
        <w:rPr>
          <w:rFonts w:asciiTheme="minorHAnsi" w:hAnsiTheme="minorHAnsi" w:cs="Tahoma"/>
          <w:sz w:val="16"/>
          <w:szCs w:val="18"/>
        </w:rPr>
        <w:t xml:space="preserve"> a </w:t>
      </w:r>
      <w:r w:rsidR="00384885" w:rsidRPr="00D843DF">
        <w:rPr>
          <w:rFonts w:asciiTheme="minorHAnsi" w:hAnsiTheme="minorHAnsi" w:cs="Tahoma"/>
          <w:sz w:val="16"/>
          <w:szCs w:val="18"/>
        </w:rPr>
        <w:t>viernes</w:t>
      </w:r>
      <w:r w:rsidRPr="00D843DF">
        <w:rPr>
          <w:rFonts w:asciiTheme="minorHAnsi" w:hAnsiTheme="minorHAnsi" w:cs="Tahoma"/>
          <w:sz w:val="16"/>
          <w:szCs w:val="18"/>
        </w:rPr>
        <w:t xml:space="preserve"> de 8:00 a 14:00 horas. “EL PROVEEDOR” podrá hacer entregas parciales durante el período establecido de entrega, cumpliendo con las condiciones originalmente contratadas.</w:t>
      </w:r>
    </w:p>
    <w:p w14:paraId="0ED56A28" w14:textId="77777777" w:rsidR="00D843DF" w:rsidRPr="00CE5218" w:rsidRDefault="00D843DF" w:rsidP="00D843DF">
      <w:pPr>
        <w:ind w:right="-5"/>
        <w:jc w:val="both"/>
        <w:rPr>
          <w:rFonts w:asciiTheme="minorHAnsi" w:hAnsiTheme="minorHAnsi" w:cs="Tahoma"/>
          <w:sz w:val="12"/>
          <w:szCs w:val="12"/>
        </w:rPr>
      </w:pPr>
    </w:p>
    <w:p w14:paraId="2C5629AB" w14:textId="59E58F7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Los insumos se entregarán dentro de los 7 días naturales posteriores a la recepción de la Orden de Envío por parte de “EL P</w:t>
      </w:r>
      <w:r w:rsidR="00AC7C03">
        <w:rPr>
          <w:rFonts w:asciiTheme="minorHAnsi" w:hAnsiTheme="minorHAnsi" w:cs="Tahoma"/>
          <w:sz w:val="16"/>
          <w:szCs w:val="18"/>
        </w:rPr>
        <w:t>ROVEEDOR” y se entregarán en el</w:t>
      </w:r>
      <w:r w:rsidRPr="00D843DF">
        <w:rPr>
          <w:rFonts w:asciiTheme="minorHAnsi" w:hAnsiTheme="minorHAnsi" w:cs="Tahoma"/>
          <w:sz w:val="16"/>
          <w:szCs w:val="18"/>
        </w:rPr>
        <w:t xml:space="preserve"> </w:t>
      </w:r>
      <w:r w:rsidR="00AC7C03">
        <w:rPr>
          <w:rFonts w:asciiTheme="minorHAnsi" w:hAnsiTheme="minorHAnsi" w:cs="Tahoma"/>
          <w:sz w:val="16"/>
          <w:szCs w:val="18"/>
        </w:rPr>
        <w:t>Almacén</w:t>
      </w:r>
      <w:r w:rsidRPr="00D843DF">
        <w:rPr>
          <w:rFonts w:asciiTheme="minorHAnsi" w:hAnsiTheme="minorHAnsi" w:cs="Tahoma"/>
          <w:sz w:val="16"/>
          <w:szCs w:val="18"/>
        </w:rPr>
        <w:t xml:space="preserve"> de </w:t>
      </w:r>
      <w:r w:rsidR="00AC7C03">
        <w:rPr>
          <w:rFonts w:asciiTheme="minorHAnsi" w:hAnsiTheme="minorHAnsi" w:cs="Tahoma"/>
          <w:sz w:val="16"/>
          <w:szCs w:val="18"/>
        </w:rPr>
        <w:t>la unidad aplicativa</w:t>
      </w:r>
      <w:r w:rsidRPr="00D843DF">
        <w:rPr>
          <w:rFonts w:asciiTheme="minorHAnsi" w:hAnsiTheme="minorHAnsi" w:cs="Tahoma"/>
          <w:sz w:val="16"/>
          <w:szCs w:val="18"/>
        </w:rPr>
        <w:t>: …….</w:t>
      </w:r>
    </w:p>
    <w:p w14:paraId="00895440" w14:textId="77777777" w:rsidR="00D843DF" w:rsidRPr="00CE5218" w:rsidRDefault="00D843DF" w:rsidP="00D843DF">
      <w:pPr>
        <w:ind w:right="-5"/>
        <w:jc w:val="both"/>
        <w:rPr>
          <w:rFonts w:asciiTheme="minorHAnsi" w:hAnsiTheme="minorHAnsi" w:cs="Tahoma"/>
          <w:sz w:val="12"/>
          <w:szCs w:val="12"/>
        </w:rPr>
      </w:pPr>
    </w:p>
    <w:p w14:paraId="2F71C789" w14:textId="5A5945E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Es responsabilidad de “EL PROVEEDOR” asegurar los insumos desde el lugar de origen hasta su arribo en el lugar indicado; la entrega se realizará ante la presenci</w:t>
      </w:r>
      <w:r w:rsidR="00297FF7">
        <w:rPr>
          <w:rFonts w:asciiTheme="minorHAnsi" w:hAnsiTheme="minorHAnsi" w:cs="Tahoma"/>
          <w:sz w:val="16"/>
          <w:szCs w:val="18"/>
        </w:rPr>
        <w:t xml:space="preserve">a del personal designado por </w:t>
      </w:r>
      <w:r w:rsidRPr="00D843DF">
        <w:rPr>
          <w:rFonts w:asciiTheme="minorHAnsi" w:hAnsiTheme="minorHAnsi" w:cs="Tahoma"/>
          <w:sz w:val="16"/>
          <w:szCs w:val="18"/>
        </w:rPr>
        <w:t xml:space="preserve">“S.S.N.L.” para la verificación de la calidad, materiales y características de </w:t>
      </w:r>
      <w:r w:rsidR="00DB3124">
        <w:rPr>
          <w:rFonts w:asciiTheme="minorHAnsi" w:hAnsiTheme="minorHAnsi" w:cs="Tahoma"/>
          <w:sz w:val="16"/>
          <w:szCs w:val="18"/>
        </w:rPr>
        <w:t>______________</w:t>
      </w:r>
      <w:r w:rsidRPr="00D843DF">
        <w:rPr>
          <w:rFonts w:asciiTheme="minorHAnsi" w:hAnsiTheme="minorHAnsi" w:cs="Tahoma"/>
          <w:sz w:val="16"/>
          <w:szCs w:val="18"/>
        </w:rPr>
        <w:t xml:space="preserve"> objeto del presente contrato. Asimismo, se efectuará la verificación conforme a los lineamientos de “S.S.N.L.”. </w:t>
      </w:r>
    </w:p>
    <w:p w14:paraId="3B0093A9" w14:textId="77777777" w:rsidR="00D843DF" w:rsidRPr="00CE5218" w:rsidRDefault="00D843DF" w:rsidP="00D843DF">
      <w:pPr>
        <w:ind w:right="-5"/>
        <w:jc w:val="both"/>
        <w:rPr>
          <w:rFonts w:asciiTheme="minorHAnsi" w:hAnsiTheme="minorHAnsi" w:cs="Tahoma"/>
          <w:sz w:val="12"/>
          <w:szCs w:val="12"/>
        </w:rPr>
      </w:pPr>
    </w:p>
    <w:p w14:paraId="202D84EA" w14:textId="0573974B"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w:t>
      </w:r>
      <w:r w:rsidR="00384885" w:rsidRPr="00D843DF">
        <w:rPr>
          <w:rFonts w:asciiTheme="minorHAnsi" w:hAnsiTheme="minorHAnsi" w:cs="Tahoma"/>
          <w:sz w:val="16"/>
          <w:szCs w:val="18"/>
        </w:rPr>
        <w:t>prórroga</w:t>
      </w:r>
      <w:r w:rsidRPr="00D843DF">
        <w:rPr>
          <w:rFonts w:asciiTheme="minorHAnsi" w:hAnsiTheme="minorHAnsi" w:cs="Tahoma"/>
          <w:sz w:val="16"/>
          <w:szCs w:val="18"/>
        </w:rPr>
        <w:t xml:space="preserve"> y en su caso, concederá la que estime conveniente, mediante la celebración de un convenio modificatorio.</w:t>
      </w:r>
    </w:p>
    <w:p w14:paraId="0D50BDF5" w14:textId="77777777" w:rsidR="00D843DF" w:rsidRPr="00CE5218" w:rsidRDefault="00D843DF" w:rsidP="00D843DF">
      <w:pPr>
        <w:ind w:right="-5"/>
        <w:jc w:val="both"/>
        <w:rPr>
          <w:rFonts w:asciiTheme="minorHAnsi" w:hAnsiTheme="minorHAnsi" w:cs="Tahoma"/>
          <w:sz w:val="12"/>
          <w:szCs w:val="12"/>
        </w:rPr>
      </w:pPr>
    </w:p>
    <w:p w14:paraId="6D941547" w14:textId="78564C2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Si se presentan causas que impidan la terminación de la entrega de los insumos, dentro de los plazos estipulados, que fueren imputables a “EL PROVEEDOR”, este podrá solicitar también una </w:t>
      </w:r>
      <w:r w:rsidR="002C72EE" w:rsidRPr="00D843DF">
        <w:rPr>
          <w:rFonts w:asciiTheme="minorHAnsi" w:hAnsiTheme="minorHAnsi" w:cs="Tahoma"/>
          <w:sz w:val="16"/>
          <w:szCs w:val="18"/>
        </w:rPr>
        <w:t>prórroga</w:t>
      </w:r>
      <w:r w:rsidRPr="00D843DF">
        <w:rPr>
          <w:rFonts w:asciiTheme="minorHAnsi" w:hAnsiTheme="minorHAnsi" w:cs="Tahoma"/>
          <w:sz w:val="16"/>
          <w:szCs w:val="18"/>
        </w:rPr>
        <w:t xml:space="preserve">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65012440" w14:textId="77777777" w:rsidR="00D843DF" w:rsidRPr="00CE5218" w:rsidRDefault="00D843DF" w:rsidP="00D843DF">
      <w:pPr>
        <w:ind w:right="-5"/>
        <w:jc w:val="both"/>
        <w:rPr>
          <w:rFonts w:asciiTheme="minorHAnsi" w:hAnsiTheme="minorHAnsi" w:cs="Tahoma"/>
          <w:sz w:val="12"/>
          <w:szCs w:val="12"/>
        </w:rPr>
      </w:pPr>
    </w:p>
    <w:p w14:paraId="77D894F9" w14:textId="387E400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QUINTA: CONDICIONES DE </w:t>
      </w:r>
      <w:r w:rsidR="00384885" w:rsidRPr="00D843DF">
        <w:rPr>
          <w:rFonts w:asciiTheme="minorHAnsi" w:hAnsiTheme="minorHAnsi" w:cs="Tahoma"/>
          <w:sz w:val="16"/>
          <w:szCs w:val="18"/>
        </w:rPr>
        <w:t>ENTREGA. -</w:t>
      </w:r>
      <w:r w:rsidRPr="00D843DF">
        <w:rPr>
          <w:rFonts w:asciiTheme="minorHAnsi" w:hAnsiTheme="minorHAnsi" w:cs="Tahoma"/>
          <w:sz w:val="16"/>
          <w:szCs w:val="18"/>
        </w:rPr>
        <w:t xml:space="preserve"> a) Procedimiento de Solicitud y Abastecimiento:</w:t>
      </w:r>
    </w:p>
    <w:p w14:paraId="4AD7F99C" w14:textId="5F6C7C2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sidR="00DB3124">
        <w:rPr>
          <w:rFonts w:asciiTheme="minorHAnsi" w:hAnsiTheme="minorHAnsi" w:cs="Tahoma"/>
          <w:sz w:val="16"/>
          <w:szCs w:val="18"/>
        </w:rPr>
        <w:t>_________________</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14:paraId="5A8FB7E7" w14:textId="77777777" w:rsidR="00D843DF" w:rsidRPr="00CE5218" w:rsidRDefault="00D843DF" w:rsidP="00D843DF">
      <w:pPr>
        <w:ind w:right="-5"/>
        <w:jc w:val="both"/>
        <w:rPr>
          <w:rFonts w:asciiTheme="minorHAnsi" w:hAnsiTheme="minorHAnsi" w:cs="Tahoma"/>
          <w:sz w:val="12"/>
          <w:szCs w:val="12"/>
        </w:rPr>
      </w:pPr>
    </w:p>
    <w:p w14:paraId="568EF7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45C4657C" w14:textId="77777777" w:rsidR="00D843DF" w:rsidRPr="00D843DF" w:rsidRDefault="00D843DF" w:rsidP="00D843DF">
      <w:pPr>
        <w:ind w:right="-5"/>
        <w:jc w:val="both"/>
        <w:rPr>
          <w:rFonts w:asciiTheme="minorHAnsi" w:hAnsiTheme="minorHAnsi" w:cs="Tahoma"/>
          <w:sz w:val="16"/>
          <w:szCs w:val="18"/>
        </w:rPr>
      </w:pPr>
    </w:p>
    <w:p w14:paraId="1A7617DF" w14:textId="368505F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sidR="00297FF7">
        <w:rPr>
          <w:rFonts w:asciiTheme="minorHAnsi" w:hAnsiTheme="minorHAnsi" w:cs="Tahoma"/>
          <w:sz w:val="16"/>
          <w:szCs w:val="18"/>
        </w:rPr>
        <w:t xml:space="preserve"> será llevado a cabo por </w:t>
      </w:r>
      <w:r w:rsidR="00DB3124">
        <w:rPr>
          <w:rFonts w:asciiTheme="minorHAnsi" w:hAnsiTheme="minorHAnsi" w:cs="Tahoma"/>
          <w:sz w:val="16"/>
          <w:szCs w:val="18"/>
        </w:rPr>
        <w:t>la Unidad Aplicativa</w:t>
      </w:r>
      <w:r w:rsidR="00297FF7">
        <w:rPr>
          <w:rFonts w:asciiTheme="minorHAnsi" w:hAnsiTheme="minorHAnsi" w:cs="Tahoma"/>
          <w:sz w:val="16"/>
          <w:szCs w:val="18"/>
        </w:rPr>
        <w:t xml:space="preserve"> </w:t>
      </w:r>
      <w:r w:rsidRPr="00D843DF">
        <w:rPr>
          <w:rFonts w:asciiTheme="minorHAnsi" w:hAnsiTheme="minorHAnsi" w:cs="Tahoma"/>
          <w:sz w:val="16"/>
          <w:szCs w:val="18"/>
        </w:rPr>
        <w:t>y se hará conforme a los lineamientos de “S.S.N.L.” y se inicia desde el recibo de los insumos hasta la aplicación o uso de los mismos.</w:t>
      </w:r>
    </w:p>
    <w:p w14:paraId="3F7E86FA" w14:textId="77777777" w:rsidR="00D843DF" w:rsidRPr="00CE5218" w:rsidRDefault="00D843DF" w:rsidP="00D843DF">
      <w:pPr>
        <w:ind w:right="-5"/>
        <w:jc w:val="both"/>
        <w:rPr>
          <w:rFonts w:asciiTheme="minorHAnsi" w:hAnsiTheme="minorHAnsi" w:cs="Tahoma"/>
          <w:sz w:val="12"/>
          <w:szCs w:val="12"/>
        </w:rPr>
      </w:pPr>
    </w:p>
    <w:p w14:paraId="740CEACD" w14:textId="2E40D1F1" w:rsidR="00D843DF" w:rsidRPr="00D843DF" w:rsidRDefault="00DB3124" w:rsidP="00D843DF">
      <w:pPr>
        <w:ind w:right="-5"/>
        <w:jc w:val="both"/>
        <w:rPr>
          <w:rFonts w:asciiTheme="minorHAnsi" w:hAnsiTheme="minorHAnsi" w:cs="Tahoma"/>
          <w:sz w:val="16"/>
          <w:szCs w:val="18"/>
        </w:rPr>
      </w:pP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sidR="00CF77AF">
        <w:rPr>
          <w:rFonts w:asciiTheme="minorHAnsi" w:hAnsiTheme="minorHAnsi" w:cs="Tahoma"/>
          <w:sz w:val="16"/>
          <w:szCs w:val="18"/>
        </w:rPr>
        <w:t xml:space="preserve">firmado por </w:t>
      </w:r>
      <w:r>
        <w:rPr>
          <w:rFonts w:asciiTheme="minorHAnsi" w:hAnsiTheme="minorHAnsi" w:cs="Tahoma"/>
          <w:sz w:val="16"/>
          <w:szCs w:val="18"/>
        </w:rPr>
        <w:t>___________</w:t>
      </w:r>
      <w:r w:rsidR="00D843DF"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 acuse de recibo de la orden de envío con firma y fecha por parte de “EL PROVEEDOR”,  lo anterior  se tomará  en </w:t>
      </w:r>
      <w:r w:rsidR="00297FF7">
        <w:rPr>
          <w:rFonts w:asciiTheme="minorHAnsi" w:hAnsiTheme="minorHAnsi" w:cs="Tahoma"/>
          <w:sz w:val="16"/>
          <w:szCs w:val="18"/>
        </w:rPr>
        <w:t>cuenta por el  Administrador</w:t>
      </w:r>
      <w:r>
        <w:rPr>
          <w:rFonts w:asciiTheme="minorHAnsi" w:hAnsiTheme="minorHAnsi" w:cs="Tahoma"/>
          <w:sz w:val="16"/>
          <w:szCs w:val="18"/>
        </w:rPr>
        <w:t xml:space="preserve"> de</w:t>
      </w:r>
      <w:r w:rsidR="00297FF7">
        <w:rPr>
          <w:rFonts w:asciiTheme="minorHAnsi" w:hAnsiTheme="minorHAnsi" w:cs="Tahoma"/>
          <w:sz w:val="16"/>
          <w:szCs w:val="18"/>
        </w:rPr>
        <w:t xml:space="preserve"> </w:t>
      </w: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 </w:t>
      </w:r>
      <w:r w:rsidR="00D843DF" w:rsidRPr="00D843DF">
        <w:rPr>
          <w:rFonts w:asciiTheme="minorHAnsi" w:hAnsiTheme="minorHAnsi" w:cs="Tahoma"/>
          <w:sz w:val="16"/>
          <w:szCs w:val="18"/>
        </w:rPr>
        <w:t>que reciba los insumos,  para el  cálculo y elaboración de sanción por el atraso en la entrega de los insumos. En caso de que no se cumpla lo señalado en esta cláusula, no se dará el alta correspondiente para su trámite de pago.</w:t>
      </w:r>
    </w:p>
    <w:p w14:paraId="2E98AD57" w14:textId="77777777" w:rsidR="00D843DF" w:rsidRPr="00CE5218" w:rsidRDefault="00D843DF" w:rsidP="00D843DF">
      <w:pPr>
        <w:ind w:right="-5"/>
        <w:jc w:val="both"/>
        <w:rPr>
          <w:rFonts w:asciiTheme="minorHAnsi" w:hAnsiTheme="minorHAnsi" w:cs="Tahoma"/>
          <w:sz w:val="12"/>
          <w:szCs w:val="12"/>
        </w:rPr>
      </w:pPr>
    </w:p>
    <w:p w14:paraId="323EA79E" w14:textId="75B1DF45"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sidR="00DB3124">
        <w:rPr>
          <w:rFonts w:asciiTheme="minorHAnsi" w:hAnsiTheme="minorHAnsi" w:cs="Tahoma"/>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28B1170A" w14:textId="77777777" w:rsidR="00D843DF" w:rsidRPr="00CE5218" w:rsidRDefault="00D843DF" w:rsidP="00D843DF">
      <w:pPr>
        <w:ind w:right="-5"/>
        <w:jc w:val="both"/>
        <w:rPr>
          <w:rFonts w:asciiTheme="minorHAnsi" w:hAnsiTheme="minorHAnsi" w:cs="Tahoma"/>
          <w:sz w:val="12"/>
          <w:szCs w:val="12"/>
        </w:rPr>
      </w:pPr>
    </w:p>
    <w:p w14:paraId="2CCDAE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9B6E175" w14:textId="77777777" w:rsidR="00D843DF" w:rsidRPr="00CE5218" w:rsidRDefault="00D843DF" w:rsidP="00D843DF">
      <w:pPr>
        <w:ind w:right="-5"/>
        <w:jc w:val="both"/>
        <w:rPr>
          <w:rFonts w:asciiTheme="minorHAnsi" w:hAnsiTheme="minorHAnsi" w:cs="Tahoma"/>
          <w:sz w:val="12"/>
          <w:szCs w:val="12"/>
        </w:rPr>
      </w:pPr>
    </w:p>
    <w:p w14:paraId="27F42530" w14:textId="1B3CC02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sidR="00DB3124">
        <w:rPr>
          <w:rFonts w:asciiTheme="minorHAnsi" w:hAnsiTheme="minorHAnsi" w:cs="Tahoma"/>
          <w:sz w:val="16"/>
          <w:szCs w:val="18"/>
        </w:rPr>
        <w:t>_____________</w:t>
      </w:r>
      <w:r w:rsidRPr="00D843DF">
        <w:rPr>
          <w:rFonts w:asciiTheme="minorHAnsi" w:hAnsiTheme="minorHAnsi" w:cs="Tahoma"/>
          <w:sz w:val="16"/>
          <w:szCs w:val="18"/>
        </w:rPr>
        <w:t>. “EL PROVEEDOR”, deberá dentro de su proceso de abastecimiento, cumplir con lo siguiente:</w:t>
      </w:r>
    </w:p>
    <w:p w14:paraId="5C437A8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23C1647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D37082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533FEC5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5659FC2D" w14:textId="77777777" w:rsidR="00D843DF" w:rsidRPr="00D843DF" w:rsidRDefault="00D843DF" w:rsidP="00D843DF">
      <w:pPr>
        <w:ind w:right="-5"/>
        <w:jc w:val="both"/>
        <w:rPr>
          <w:rFonts w:asciiTheme="minorHAnsi" w:hAnsiTheme="minorHAnsi" w:cs="Tahoma"/>
          <w:sz w:val="16"/>
          <w:szCs w:val="18"/>
        </w:rPr>
      </w:pPr>
    </w:p>
    <w:p w14:paraId="552C23E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196997A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02EABF01" w14:textId="77777777" w:rsidR="00D843DF" w:rsidRPr="00CE5218" w:rsidRDefault="00D843DF" w:rsidP="00D843DF">
      <w:pPr>
        <w:ind w:right="-5"/>
        <w:jc w:val="both"/>
        <w:rPr>
          <w:rFonts w:asciiTheme="minorHAnsi" w:hAnsiTheme="minorHAnsi" w:cs="Tahoma"/>
          <w:sz w:val="12"/>
          <w:szCs w:val="12"/>
        </w:rPr>
      </w:pPr>
    </w:p>
    <w:p w14:paraId="02AE2FBB" w14:textId="22828E9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SEXTA: </w:t>
      </w:r>
      <w:r w:rsidR="00384885" w:rsidRPr="00D843DF">
        <w:rPr>
          <w:rFonts w:asciiTheme="minorHAnsi" w:hAnsiTheme="minorHAnsi" w:cs="Tahoma"/>
          <w:sz w:val="16"/>
          <w:szCs w:val="18"/>
        </w:rPr>
        <w:t>DEVOLUCIONES. -</w:t>
      </w:r>
      <w:r w:rsidRPr="00D843DF">
        <w:rPr>
          <w:rFonts w:asciiTheme="minorHAnsi" w:hAnsiTheme="minorHAnsi" w:cs="Tahoma"/>
          <w:sz w:val="16"/>
          <w:szCs w:val="18"/>
        </w:rPr>
        <w:t xml:space="preserve"> “S.S.N.L.” podrá hacer devoluciones cuando se comprueben deficiencias en la calidad de los insumos, imputables a “EL PROVEEDOR”. La devolución será a través </w:t>
      </w:r>
      <w:r w:rsidR="00DB3124">
        <w:rPr>
          <w:rFonts w:asciiTheme="minorHAnsi" w:hAnsiTheme="minorHAnsi" w:cs="Tahoma"/>
          <w:sz w:val="16"/>
          <w:szCs w:val="18"/>
        </w:rPr>
        <w:t>de 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 dentro de los cinco días hábiles siguientes a la devolución.</w:t>
      </w:r>
    </w:p>
    <w:p w14:paraId="6F69CC69" w14:textId="77777777" w:rsidR="00D843DF" w:rsidRPr="00CE5218" w:rsidRDefault="00D843DF" w:rsidP="00D843DF">
      <w:pPr>
        <w:ind w:right="-5"/>
        <w:jc w:val="both"/>
        <w:rPr>
          <w:rFonts w:asciiTheme="minorHAnsi" w:hAnsiTheme="minorHAnsi" w:cs="Tahoma"/>
          <w:sz w:val="12"/>
          <w:szCs w:val="12"/>
        </w:rPr>
      </w:pPr>
    </w:p>
    <w:p w14:paraId="48D3C0D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7E98DAAD" w14:textId="77777777" w:rsidR="00D843DF" w:rsidRPr="00CE5218" w:rsidRDefault="00D843DF" w:rsidP="00D843DF">
      <w:pPr>
        <w:ind w:right="-5"/>
        <w:jc w:val="both"/>
        <w:rPr>
          <w:rFonts w:asciiTheme="minorHAnsi" w:hAnsiTheme="minorHAnsi" w:cs="Tahoma"/>
          <w:sz w:val="12"/>
          <w:szCs w:val="12"/>
        </w:rPr>
      </w:pPr>
    </w:p>
    <w:p w14:paraId="490A2D5C" w14:textId="0BA898B6"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 xml:space="preserve">SÉPTIMA: </w:t>
      </w:r>
      <w:r w:rsidR="00384885" w:rsidRPr="00D843DF">
        <w:rPr>
          <w:rFonts w:asciiTheme="minorHAnsi" w:hAnsiTheme="minorHAnsi" w:cs="Tahoma"/>
          <w:sz w:val="16"/>
          <w:szCs w:val="18"/>
        </w:rPr>
        <w:t>SUPERVISIÓN. -</w:t>
      </w:r>
      <w:r w:rsidRPr="00D843DF">
        <w:rPr>
          <w:rFonts w:asciiTheme="minorHAnsi" w:hAnsiTheme="minorHAnsi" w:cs="Tahoma"/>
          <w:sz w:val="16"/>
          <w:szCs w:val="18"/>
        </w:rPr>
        <w:t xml:space="preserve"> “S.S.N</w:t>
      </w:r>
      <w:r w:rsidR="00D808A8">
        <w:rPr>
          <w:rFonts w:asciiTheme="minorHAnsi" w:hAnsiTheme="minorHAnsi" w:cs="Tahoma"/>
          <w:sz w:val="16"/>
          <w:szCs w:val="18"/>
        </w:rPr>
        <w:t xml:space="preserve">.L.” a través del titular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67B0ED8" w14:textId="77777777" w:rsidR="00D843DF" w:rsidRPr="00CE5218" w:rsidRDefault="00D843DF" w:rsidP="00D843DF">
      <w:pPr>
        <w:ind w:right="-5"/>
        <w:jc w:val="both"/>
        <w:rPr>
          <w:rFonts w:asciiTheme="minorHAnsi" w:hAnsiTheme="minorHAnsi" w:cs="Tahoma"/>
          <w:sz w:val="12"/>
          <w:szCs w:val="12"/>
        </w:rPr>
      </w:pPr>
    </w:p>
    <w:p w14:paraId="59F547F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1D5A95D" w14:textId="77777777" w:rsidR="00D843DF" w:rsidRPr="00CE5218" w:rsidRDefault="00D843DF" w:rsidP="00D843DF">
      <w:pPr>
        <w:ind w:right="-5"/>
        <w:jc w:val="both"/>
        <w:rPr>
          <w:rFonts w:asciiTheme="minorHAnsi" w:hAnsiTheme="minorHAnsi" w:cs="Tahoma"/>
          <w:sz w:val="12"/>
          <w:szCs w:val="12"/>
        </w:rPr>
      </w:pPr>
    </w:p>
    <w:p w14:paraId="6CCF3331" w14:textId="76D3DDDE"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OCTAVA: RELACIONES DE “EL PROVEEDOR” CON SU </w:t>
      </w:r>
      <w:r w:rsidR="00384885" w:rsidRPr="00D843DF">
        <w:rPr>
          <w:rFonts w:asciiTheme="minorHAnsi" w:hAnsiTheme="minorHAnsi" w:cs="Tahoma"/>
          <w:sz w:val="16"/>
          <w:szCs w:val="18"/>
        </w:rPr>
        <w:t>PERSONAL. -</w:t>
      </w:r>
      <w:r w:rsidRPr="00D843DF">
        <w:rPr>
          <w:rFonts w:asciiTheme="minorHAnsi" w:hAnsiTheme="minorHAnsi" w:cs="Tahoma"/>
          <w:sz w:val="16"/>
          <w:szCs w:val="18"/>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63EBD9E8" w14:textId="77777777" w:rsidR="00D843DF" w:rsidRPr="00CE5218" w:rsidRDefault="00D843DF" w:rsidP="00D843DF">
      <w:pPr>
        <w:ind w:right="-5"/>
        <w:jc w:val="both"/>
        <w:rPr>
          <w:rFonts w:asciiTheme="minorHAnsi" w:hAnsiTheme="minorHAnsi" w:cs="Tahoma"/>
          <w:sz w:val="12"/>
          <w:szCs w:val="12"/>
        </w:rPr>
      </w:pPr>
    </w:p>
    <w:p w14:paraId="6A1383E7" w14:textId="4F55E8D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NOVENA: PENA </w:t>
      </w:r>
      <w:r w:rsidR="00384885" w:rsidRPr="00D843DF">
        <w:rPr>
          <w:rFonts w:asciiTheme="minorHAnsi" w:hAnsiTheme="minorHAnsi" w:cs="Tahoma"/>
          <w:sz w:val="16"/>
          <w:szCs w:val="18"/>
        </w:rPr>
        <w:t>CONVENCIONAL. -</w:t>
      </w:r>
      <w:r w:rsidRPr="00D843DF">
        <w:rPr>
          <w:rFonts w:asciiTheme="minorHAnsi" w:hAnsiTheme="minorHAnsi" w:cs="Tahoma"/>
          <w:sz w:val="16"/>
          <w:szCs w:val="18"/>
        </w:rPr>
        <w:t xml:space="preserve"> Se aplicará una p</w:t>
      </w:r>
      <w:r w:rsidR="00B819E5">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09B820F8" w14:textId="77777777" w:rsidR="00D843DF" w:rsidRPr="00CE5218" w:rsidRDefault="00D843DF" w:rsidP="00D843DF">
      <w:pPr>
        <w:ind w:right="-5"/>
        <w:jc w:val="both"/>
        <w:rPr>
          <w:rFonts w:asciiTheme="minorHAnsi" w:hAnsiTheme="minorHAnsi" w:cs="Tahoma"/>
          <w:sz w:val="12"/>
          <w:szCs w:val="12"/>
        </w:rPr>
      </w:pPr>
    </w:p>
    <w:p w14:paraId="77D57AB8"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artículo 53 de la Ley de Adquisiciones, Arrendamientos y Servicios del Sector Público para su trámite correspondiente.</w:t>
      </w:r>
    </w:p>
    <w:p w14:paraId="53D1E0A0" w14:textId="77777777" w:rsidR="00D843DF" w:rsidRPr="00D843DF" w:rsidRDefault="00D843DF" w:rsidP="00D843DF">
      <w:pPr>
        <w:ind w:right="-5"/>
        <w:jc w:val="both"/>
        <w:rPr>
          <w:rFonts w:asciiTheme="minorHAnsi" w:hAnsiTheme="minorHAnsi" w:cs="Tahoma"/>
          <w:sz w:val="16"/>
          <w:szCs w:val="18"/>
        </w:rPr>
      </w:pPr>
    </w:p>
    <w:p w14:paraId="35A336AA" w14:textId="1E0DAFB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sidR="00D808A8">
        <w:rPr>
          <w:rFonts w:asciiTheme="minorHAnsi" w:hAnsiTheme="minorHAnsi" w:cs="Tahoma"/>
          <w:sz w:val="16"/>
          <w:szCs w:val="18"/>
        </w:rPr>
        <w:t xml:space="preserve">ministrador o equivalente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5174D7BF" w14:textId="77777777" w:rsidR="00D843DF" w:rsidRPr="00D843DF" w:rsidRDefault="00D843DF" w:rsidP="00D843DF">
      <w:pPr>
        <w:ind w:right="-5"/>
        <w:jc w:val="both"/>
        <w:rPr>
          <w:rFonts w:asciiTheme="minorHAnsi" w:hAnsiTheme="minorHAnsi" w:cs="Tahoma"/>
          <w:sz w:val="16"/>
          <w:szCs w:val="18"/>
        </w:rPr>
      </w:pPr>
    </w:p>
    <w:p w14:paraId="0A8598E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2467EB9" w14:textId="77777777" w:rsidR="00D843DF" w:rsidRPr="00D843DF" w:rsidRDefault="00D843DF" w:rsidP="00D843DF">
      <w:pPr>
        <w:ind w:right="-5"/>
        <w:jc w:val="both"/>
        <w:rPr>
          <w:rFonts w:asciiTheme="minorHAnsi" w:hAnsiTheme="minorHAnsi" w:cs="Tahoma"/>
          <w:sz w:val="16"/>
          <w:szCs w:val="18"/>
        </w:rPr>
      </w:pPr>
    </w:p>
    <w:p w14:paraId="257865A3" w14:textId="38D92E5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DAÑOS Y </w:t>
      </w:r>
      <w:r w:rsidR="00384885" w:rsidRPr="00D843DF">
        <w:rPr>
          <w:rFonts w:asciiTheme="minorHAnsi" w:hAnsiTheme="minorHAnsi" w:cs="Tahoma"/>
          <w:sz w:val="16"/>
          <w:szCs w:val="18"/>
        </w:rPr>
        <w:t>PERJUICIOS. -</w:t>
      </w:r>
      <w:r w:rsidRPr="00D843DF">
        <w:rPr>
          <w:rFonts w:asciiTheme="minorHAnsi" w:hAnsiTheme="minorHAnsi" w:cs="Tahoma"/>
          <w:sz w:val="16"/>
          <w:szCs w:val="18"/>
        </w:rPr>
        <w:t xml:space="preserve">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6DFDD4F" w14:textId="77777777" w:rsidR="00D843DF" w:rsidRPr="00D843DF" w:rsidRDefault="00D843DF" w:rsidP="00D843DF">
      <w:pPr>
        <w:ind w:right="-5"/>
        <w:jc w:val="both"/>
        <w:rPr>
          <w:rFonts w:asciiTheme="minorHAnsi" w:hAnsiTheme="minorHAnsi" w:cs="Tahoma"/>
          <w:sz w:val="16"/>
          <w:szCs w:val="18"/>
        </w:rPr>
      </w:pPr>
    </w:p>
    <w:p w14:paraId="2539D0EE" w14:textId="2450505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w:t>
      </w:r>
      <w:r w:rsidR="00384885" w:rsidRPr="00D843DF">
        <w:rPr>
          <w:rFonts w:asciiTheme="minorHAnsi" w:hAnsiTheme="minorHAnsi" w:cs="Tahoma"/>
          <w:sz w:val="16"/>
          <w:szCs w:val="18"/>
        </w:rPr>
        <w:t>VIGENCIA. -</w:t>
      </w:r>
      <w:r w:rsidRPr="00D843DF">
        <w:rPr>
          <w:rFonts w:asciiTheme="minorHAnsi" w:hAnsiTheme="minorHAnsi" w:cs="Tahoma"/>
          <w:sz w:val="16"/>
          <w:szCs w:val="18"/>
        </w:rPr>
        <w:t xml:space="preserve">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3610FAE6" w14:textId="77777777" w:rsidR="00D843DF" w:rsidRPr="00D843DF" w:rsidRDefault="00D843DF" w:rsidP="00D843DF">
      <w:pPr>
        <w:ind w:right="-5"/>
        <w:jc w:val="both"/>
        <w:rPr>
          <w:rFonts w:asciiTheme="minorHAnsi" w:hAnsiTheme="minorHAnsi" w:cs="Tahoma"/>
          <w:sz w:val="16"/>
          <w:szCs w:val="18"/>
        </w:rPr>
      </w:pPr>
    </w:p>
    <w:p w14:paraId="44762B7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46F1D66" w14:textId="77777777" w:rsidR="00D843DF" w:rsidRPr="00D843DF" w:rsidRDefault="00D843DF" w:rsidP="00D843DF">
      <w:pPr>
        <w:ind w:right="-5"/>
        <w:jc w:val="both"/>
        <w:rPr>
          <w:rFonts w:asciiTheme="minorHAnsi" w:hAnsiTheme="minorHAnsi" w:cs="Tahoma"/>
          <w:sz w:val="16"/>
          <w:szCs w:val="18"/>
        </w:rPr>
      </w:pPr>
    </w:p>
    <w:p w14:paraId="35C7945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4493AA79" w14:textId="77777777" w:rsidR="00D843DF" w:rsidRPr="00D843DF" w:rsidRDefault="00D843DF" w:rsidP="00D843DF">
      <w:pPr>
        <w:ind w:right="-5"/>
        <w:jc w:val="both"/>
        <w:rPr>
          <w:rFonts w:asciiTheme="minorHAnsi" w:hAnsiTheme="minorHAnsi" w:cs="Tahoma"/>
          <w:sz w:val="16"/>
          <w:szCs w:val="18"/>
        </w:rPr>
      </w:pPr>
    </w:p>
    <w:p w14:paraId="6FFFB301" w14:textId="23949B3A"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 xml:space="preserve">DÉCIMA SEGUNDA: PERÍODO DE </w:t>
      </w:r>
      <w:r w:rsidR="00384885" w:rsidRPr="00D843DF">
        <w:rPr>
          <w:rFonts w:asciiTheme="minorHAnsi" w:hAnsiTheme="minorHAnsi" w:cs="Tahoma"/>
          <w:sz w:val="16"/>
          <w:szCs w:val="18"/>
        </w:rPr>
        <w:t>GARANTÍA. -</w:t>
      </w:r>
      <w:r w:rsidRPr="00D843DF">
        <w:rPr>
          <w:rFonts w:asciiTheme="minorHAnsi" w:hAnsiTheme="minorHAnsi" w:cs="Tahoma"/>
          <w:sz w:val="16"/>
          <w:szCs w:val="18"/>
        </w:rPr>
        <w:t xml:space="preserve"> El período de caducidad de los insumos, objeto de este contrato estará sujeta, como mínimo a nueve meses a part</w:t>
      </w:r>
      <w:r w:rsidR="0006552E">
        <w:rPr>
          <w:rFonts w:asciiTheme="minorHAnsi" w:hAnsiTheme="minorHAnsi" w:cs="Tahoma"/>
          <w:sz w:val="16"/>
          <w:szCs w:val="18"/>
        </w:rPr>
        <w:t xml:space="preserve">ir de la fecha de entrega en </w:t>
      </w:r>
      <w:r w:rsidR="00DB3124">
        <w:rPr>
          <w:rFonts w:asciiTheme="minorHAnsi" w:hAnsiTheme="minorHAnsi" w:cs="Tahoma"/>
          <w:sz w:val="16"/>
          <w:szCs w:val="18"/>
        </w:rPr>
        <w:t>la Unidad Aplicativa</w:t>
      </w:r>
      <w:r w:rsidR="0006552E">
        <w:rPr>
          <w:rFonts w:asciiTheme="minorHAnsi" w:hAnsiTheme="minorHAnsi" w:cs="Tahoma"/>
          <w:sz w:val="16"/>
          <w:szCs w:val="18"/>
        </w:rPr>
        <w:t>.</w:t>
      </w:r>
    </w:p>
    <w:p w14:paraId="3F831F68" w14:textId="77777777" w:rsidR="00D843DF" w:rsidRDefault="00D843DF" w:rsidP="002448EA">
      <w:pPr>
        <w:ind w:right="-5"/>
        <w:jc w:val="both"/>
        <w:rPr>
          <w:rFonts w:asciiTheme="minorHAnsi" w:hAnsiTheme="minorHAnsi" w:cs="Tahoma"/>
          <w:b/>
          <w:sz w:val="16"/>
          <w:szCs w:val="16"/>
        </w:rPr>
      </w:pPr>
    </w:p>
    <w:p w14:paraId="24589DF1" w14:textId="79808CC2"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xml:space="preserve">: GARANTÍA DE BUEN CUMPLIMIENTO DE </w:t>
      </w:r>
      <w:r w:rsidR="00384885" w:rsidRPr="002448EA">
        <w:rPr>
          <w:rFonts w:asciiTheme="minorHAnsi" w:hAnsiTheme="minorHAnsi" w:cs="Tahoma"/>
          <w:sz w:val="16"/>
          <w:szCs w:val="16"/>
        </w:rPr>
        <w:t>CONTRATO. -</w:t>
      </w:r>
      <w:r w:rsidRPr="002448EA">
        <w:rPr>
          <w:rFonts w:asciiTheme="minorHAnsi" w:hAnsiTheme="minorHAnsi" w:cs="Tahoma"/>
          <w:sz w:val="16"/>
          <w:szCs w:val="16"/>
        </w:rPr>
        <w:t xml:space="preserve">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76AFF320" w14:textId="77777777" w:rsidR="00AB2D98" w:rsidRPr="00E74FB0" w:rsidRDefault="00AB2D98" w:rsidP="00AB2D98">
      <w:pPr>
        <w:ind w:right="-5"/>
        <w:jc w:val="both"/>
        <w:rPr>
          <w:rFonts w:asciiTheme="minorHAnsi" w:hAnsiTheme="minorHAnsi" w:cs="Tahoma"/>
          <w:b/>
          <w:sz w:val="16"/>
          <w:szCs w:val="16"/>
        </w:rPr>
      </w:pPr>
    </w:p>
    <w:p w14:paraId="570F04E4" w14:textId="77777777" w:rsidR="00000ADE" w:rsidRPr="00E74FB0"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3461859"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19444DA" w14:textId="4CFCB529"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71115D">
        <w:rPr>
          <w:rFonts w:ascii="Calibri" w:hAnsi="Calibri" w:cs="Tahoma"/>
          <w:color w:val="000000"/>
          <w:sz w:val="16"/>
          <w:szCs w:val="16"/>
        </w:rPr>
        <w:t>MEDICAMENTO ONCOLOGICO</w:t>
      </w:r>
      <w:r w:rsidRPr="008E13E4">
        <w:rPr>
          <w:rFonts w:ascii="Calibri" w:hAnsi="Calibri" w:cs="Tahoma"/>
          <w:color w:val="000000"/>
          <w:sz w:val="16"/>
          <w:szCs w:val="16"/>
        </w:rPr>
        <w:t>, por un importe de (monto total del contrato incluyendo el I.V.A).</w:t>
      </w:r>
    </w:p>
    <w:p w14:paraId="6DFB2888" w14:textId="77777777"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14:paraId="06C9F56D"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DEB667E"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72F4FF80"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1F453DAB" w14:textId="77777777" w:rsidR="005577E0" w:rsidRPr="005577E0"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w:t>
      </w:r>
      <w:r>
        <w:rPr>
          <w:rFonts w:ascii="Calibri" w:hAnsi="Calibri" w:cs="Tahoma"/>
          <w:color w:val="000000"/>
          <w:sz w:val="16"/>
          <w:szCs w:val="16"/>
        </w:rPr>
        <w:t>e Seguros y de Fianzas en vigor.</w:t>
      </w:r>
    </w:p>
    <w:p w14:paraId="14904E0B" w14:textId="3E5B8E6E" w:rsidR="00000ADE" w:rsidRPr="005577E0" w:rsidRDefault="005577E0" w:rsidP="005577E0">
      <w:pPr>
        <w:pStyle w:val="NormalWeb"/>
        <w:numPr>
          <w:ilvl w:val="0"/>
          <w:numId w:val="42"/>
        </w:numPr>
        <w:spacing w:before="0" w:beforeAutospacing="0" w:after="0" w:afterAutospacing="0"/>
        <w:jc w:val="both"/>
        <w:rPr>
          <w:color w:val="000000"/>
          <w:sz w:val="16"/>
          <w:szCs w:val="16"/>
        </w:rPr>
      </w:pPr>
      <w:r w:rsidRPr="005577E0">
        <w:rPr>
          <w:rFonts w:ascii="Calibri" w:hAnsi="Calibri" w:cs="Tahoma"/>
          <w:color w:val="000000"/>
          <w:sz w:val="16"/>
          <w:szCs w:val="16"/>
        </w:rPr>
        <w:t xml:space="preserve">Que </w:t>
      </w:r>
      <w:r w:rsidRPr="005577E0">
        <w:rPr>
          <w:rFonts w:ascii="Calibri" w:hAnsi="Calibri" w:cs="Tahoma"/>
          <w:b/>
          <w:color w:val="000000"/>
          <w:sz w:val="16"/>
          <w:szCs w:val="16"/>
        </w:rPr>
        <w:t xml:space="preserve">“S.S.N.L.”, </w:t>
      </w:r>
      <w:r w:rsidRPr="005577E0">
        <w:rPr>
          <w:rFonts w:ascii="Calibri" w:hAnsi="Calibri" w:cs="Tahoma"/>
          <w:color w:val="000000"/>
          <w:sz w:val="16"/>
          <w:szCs w:val="16"/>
        </w:rPr>
        <w:t xml:space="preserve">cuenta con un término de un año contado a partir del incumplimiento de </w:t>
      </w:r>
      <w:r w:rsidRPr="005577E0">
        <w:rPr>
          <w:rFonts w:ascii="Calibri" w:hAnsi="Calibri" w:cs="Tahoma"/>
          <w:b/>
          <w:color w:val="000000"/>
          <w:sz w:val="16"/>
          <w:szCs w:val="16"/>
        </w:rPr>
        <w:t xml:space="preserve">“EL PROVEEDOR”, </w:t>
      </w:r>
      <w:r w:rsidRPr="005577E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7F0EC51F" w14:textId="77777777" w:rsidR="00B149A6" w:rsidRDefault="00B149A6" w:rsidP="00B149A6">
      <w:pPr>
        <w:jc w:val="both"/>
        <w:rPr>
          <w:rFonts w:asciiTheme="minorHAnsi" w:hAnsiTheme="minorHAnsi" w:cstheme="minorHAnsi"/>
          <w:sz w:val="17"/>
          <w:szCs w:val="17"/>
        </w:rPr>
      </w:pPr>
    </w:p>
    <w:p w14:paraId="74AD414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35AD325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50719B8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3167AAE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1138614" w14:textId="77777777" w:rsidR="00000ADE" w:rsidRPr="00000ADE" w:rsidRDefault="00000ADE" w:rsidP="00000ADE">
      <w:pPr>
        <w:jc w:val="both"/>
        <w:rPr>
          <w:rFonts w:asciiTheme="minorHAnsi" w:hAnsiTheme="minorHAnsi" w:cstheme="minorHAnsi"/>
          <w:sz w:val="17"/>
          <w:szCs w:val="17"/>
        </w:rPr>
      </w:pPr>
    </w:p>
    <w:p w14:paraId="150B8F46" w14:textId="5F2C5281"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xml:space="preserve">: RESCISIÓN </w:t>
      </w:r>
      <w:r w:rsidR="00384885" w:rsidRPr="00D85843">
        <w:rPr>
          <w:rFonts w:ascii="Calibri" w:hAnsi="Calibri" w:cs="Tahoma"/>
          <w:b/>
          <w:sz w:val="16"/>
          <w:szCs w:val="18"/>
        </w:rPr>
        <w:t>ADMINISTRATIVA</w:t>
      </w:r>
      <w:r w:rsidR="00384885" w:rsidRPr="00D85843">
        <w:rPr>
          <w:rFonts w:ascii="Calibri" w:hAnsi="Calibri" w:cs="Tahoma"/>
          <w:sz w:val="16"/>
          <w:szCs w:val="18"/>
        </w:rPr>
        <w:t>. -</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77843A61" w14:textId="77777777" w:rsidR="00D85843" w:rsidRPr="00D85843" w:rsidRDefault="00D85843" w:rsidP="00D85843">
      <w:pPr>
        <w:jc w:val="both"/>
        <w:rPr>
          <w:rFonts w:ascii="Calibri" w:hAnsi="Calibri" w:cs="Tahoma"/>
          <w:sz w:val="16"/>
          <w:szCs w:val="18"/>
        </w:rPr>
      </w:pPr>
    </w:p>
    <w:p w14:paraId="26C0A628"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47B31D61"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3D7AEBB4"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FB12D96"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B2E9B20"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601E6FB"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1206E22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D1FE4F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BA0956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1A91566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54ADA003"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23E07C11" w14:textId="77777777" w:rsidR="00D85843" w:rsidRPr="00D85843" w:rsidRDefault="00D85843" w:rsidP="00D85843">
      <w:pPr>
        <w:jc w:val="both"/>
        <w:rPr>
          <w:rFonts w:ascii="Calibri" w:hAnsi="Calibri" w:cs="Tahoma"/>
          <w:sz w:val="16"/>
          <w:szCs w:val="18"/>
        </w:rPr>
      </w:pPr>
    </w:p>
    <w:p w14:paraId="76045E02"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09757A8" w14:textId="77777777" w:rsidR="00D85843" w:rsidRPr="00D85843" w:rsidRDefault="00D85843" w:rsidP="00D85843">
      <w:pPr>
        <w:ind w:left="-284"/>
        <w:jc w:val="both"/>
        <w:rPr>
          <w:rFonts w:ascii="Calibri" w:hAnsi="Calibri" w:cs="Tahoma"/>
          <w:sz w:val="16"/>
          <w:szCs w:val="18"/>
        </w:rPr>
      </w:pPr>
    </w:p>
    <w:p w14:paraId="690A9548"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560DCF69" w14:textId="77777777" w:rsidR="00D85843" w:rsidRPr="00D85843" w:rsidRDefault="00D85843" w:rsidP="00D85843">
      <w:pPr>
        <w:ind w:right="51"/>
        <w:jc w:val="both"/>
        <w:rPr>
          <w:rFonts w:ascii="Calibri" w:hAnsi="Calibri"/>
          <w:b/>
          <w:sz w:val="16"/>
          <w:szCs w:val="18"/>
        </w:rPr>
      </w:pPr>
    </w:p>
    <w:p w14:paraId="6ADACA54" w14:textId="7808A960"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xml:space="preserve">: MODIFICACIONES AL </w:t>
      </w:r>
      <w:r w:rsidR="00384885" w:rsidRPr="00D85843">
        <w:rPr>
          <w:rFonts w:ascii="Calibri" w:hAnsi="Calibri" w:cs="Tahoma"/>
          <w:b/>
          <w:sz w:val="16"/>
          <w:szCs w:val="18"/>
        </w:rPr>
        <w:t>CONTRATO. -</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6690FAE4" w14:textId="77777777" w:rsidR="00D85843" w:rsidRPr="00D85843" w:rsidRDefault="00D85843" w:rsidP="00D85843">
      <w:pPr>
        <w:jc w:val="both"/>
        <w:rPr>
          <w:rFonts w:ascii="Calibri" w:hAnsi="Calibri" w:cs="Tahoma"/>
          <w:sz w:val="16"/>
          <w:szCs w:val="18"/>
        </w:rPr>
      </w:pPr>
    </w:p>
    <w:p w14:paraId="62F5D8C3"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C89AC2D" w14:textId="77777777" w:rsidR="00D85843" w:rsidRPr="00D85843" w:rsidRDefault="00D85843" w:rsidP="00D85843">
      <w:pPr>
        <w:jc w:val="both"/>
        <w:rPr>
          <w:rFonts w:ascii="Calibri" w:hAnsi="Calibri" w:cs="Tahoma"/>
          <w:sz w:val="16"/>
          <w:szCs w:val="18"/>
        </w:rPr>
      </w:pPr>
    </w:p>
    <w:p w14:paraId="189EED14" w14:textId="764E2353"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xml:space="preserve">: </w:t>
      </w:r>
      <w:r w:rsidR="00384885" w:rsidRPr="00D85843">
        <w:rPr>
          <w:rFonts w:ascii="Calibri" w:hAnsi="Calibri" w:cs="Tahoma"/>
          <w:b/>
          <w:sz w:val="16"/>
          <w:szCs w:val="18"/>
        </w:rPr>
        <w:t>SUBCONTRATACIÓN. -</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23F9CA9F" w14:textId="77777777" w:rsidR="00D85843" w:rsidRPr="00D85843" w:rsidRDefault="00D85843" w:rsidP="00D85843">
      <w:pPr>
        <w:ind w:right="51"/>
        <w:jc w:val="both"/>
        <w:rPr>
          <w:rFonts w:ascii="Calibri" w:hAnsi="Calibri" w:cs="Tahoma"/>
          <w:sz w:val="16"/>
          <w:szCs w:val="18"/>
        </w:rPr>
      </w:pPr>
    </w:p>
    <w:p w14:paraId="40DEEBA3" w14:textId="7277D2EC" w:rsidR="00D85843" w:rsidRPr="00D85843" w:rsidRDefault="00D85843" w:rsidP="00D85843">
      <w:pPr>
        <w:jc w:val="both"/>
        <w:rPr>
          <w:rFonts w:ascii="Calibri" w:hAnsi="Calibri" w:cs="Tahoma"/>
          <w:sz w:val="16"/>
          <w:szCs w:val="18"/>
        </w:rPr>
      </w:pPr>
      <w:r w:rsidRPr="00D85843">
        <w:rPr>
          <w:rFonts w:ascii="Calibri" w:hAnsi="Calibri" w:cs="Tahoma"/>
          <w:b/>
          <w:sz w:val="16"/>
          <w:szCs w:val="18"/>
        </w:rPr>
        <w:lastRenderedPageBreak/>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 xml:space="preserve">LICENCIAS O </w:t>
      </w:r>
      <w:r w:rsidR="00384885" w:rsidRPr="00D85843">
        <w:rPr>
          <w:rFonts w:ascii="Calibri" w:hAnsi="Calibri" w:cs="Tahoma"/>
          <w:b/>
          <w:bCs/>
          <w:sz w:val="16"/>
          <w:szCs w:val="18"/>
        </w:rPr>
        <w:t>PERMISOS. -</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430296B2" w14:textId="77777777" w:rsidR="00D85843" w:rsidRPr="00D85843" w:rsidRDefault="00D85843" w:rsidP="00D85843">
      <w:pPr>
        <w:jc w:val="center"/>
        <w:rPr>
          <w:rFonts w:ascii="Calibri" w:hAnsi="Calibri" w:cs="Tahoma"/>
          <w:b/>
          <w:bCs/>
          <w:sz w:val="16"/>
          <w:szCs w:val="18"/>
        </w:rPr>
      </w:pPr>
    </w:p>
    <w:p w14:paraId="555BF345" w14:textId="2C620F8A"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w:t>
      </w:r>
      <w:r w:rsidR="00384885" w:rsidRPr="00D85843">
        <w:rPr>
          <w:rFonts w:ascii="Calibri" w:hAnsi="Calibri" w:cs="Tahoma"/>
          <w:b/>
          <w:bCs/>
          <w:sz w:val="16"/>
          <w:szCs w:val="18"/>
        </w:rPr>
        <w:t>AUTOR. -</w:t>
      </w:r>
      <w:r w:rsidRPr="00D85843">
        <w:rPr>
          <w:rFonts w:ascii="Calibri" w:hAnsi="Calibri" w:cs="Tahoma"/>
          <w:b/>
          <w:bCs/>
          <w:sz w:val="16"/>
          <w:szCs w:val="18"/>
        </w:rPr>
        <w:t xml:space="preserve">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43907848" w14:textId="77777777" w:rsidR="00D85843" w:rsidRPr="00D85843" w:rsidRDefault="00D85843" w:rsidP="00D85843">
      <w:pPr>
        <w:ind w:firstLine="708"/>
        <w:jc w:val="both"/>
        <w:rPr>
          <w:rFonts w:ascii="Calibri" w:hAnsi="Calibri" w:cs="Tahoma"/>
          <w:b/>
          <w:sz w:val="16"/>
          <w:szCs w:val="18"/>
        </w:rPr>
      </w:pPr>
    </w:p>
    <w:p w14:paraId="1863304F" w14:textId="0783FE93"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xml:space="preserve">: </w:t>
      </w:r>
      <w:r w:rsidR="00384885" w:rsidRPr="00D85843">
        <w:rPr>
          <w:rFonts w:ascii="Calibri" w:hAnsi="Calibri" w:cs="Tahoma"/>
          <w:b/>
          <w:sz w:val="16"/>
          <w:szCs w:val="18"/>
        </w:rPr>
        <w:t>LEGISLACIÓN. -</w:t>
      </w:r>
      <w:r w:rsidRPr="00D85843">
        <w:rPr>
          <w:rFonts w:ascii="Calibri" w:hAnsi="Calibri" w:cs="Tahoma"/>
          <w:b/>
          <w:sz w:val="16"/>
          <w:szCs w:val="18"/>
        </w:rPr>
        <w:t xml:space="preserve">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0410B7C" w14:textId="77777777" w:rsidR="00D85843" w:rsidRPr="00D85843" w:rsidRDefault="00D85843" w:rsidP="00D85843">
      <w:pPr>
        <w:jc w:val="both"/>
        <w:rPr>
          <w:rFonts w:ascii="Calibri" w:hAnsi="Calibri" w:cs="Tahoma"/>
          <w:b/>
          <w:sz w:val="16"/>
          <w:szCs w:val="18"/>
        </w:rPr>
      </w:pPr>
    </w:p>
    <w:p w14:paraId="4A626425" w14:textId="28F87166"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xml:space="preserve">: </w:t>
      </w:r>
      <w:r w:rsidR="00384885" w:rsidRPr="00D85843">
        <w:rPr>
          <w:rFonts w:ascii="Calibri" w:hAnsi="Calibri" w:cs="Tahoma"/>
          <w:b/>
          <w:sz w:val="16"/>
          <w:szCs w:val="18"/>
        </w:rPr>
        <w:t>JURISDICCIÓN</w:t>
      </w:r>
      <w:r w:rsidR="00384885" w:rsidRPr="00D85843">
        <w:rPr>
          <w:rFonts w:ascii="Calibri" w:hAnsi="Calibri" w:cs="Tahoma"/>
          <w:sz w:val="16"/>
          <w:szCs w:val="18"/>
        </w:rPr>
        <w:t>. -</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3BA8BFF3" w14:textId="77777777" w:rsidR="00BD2921" w:rsidRPr="00E50CE0" w:rsidRDefault="00BD2921" w:rsidP="00B149A6">
      <w:pPr>
        <w:jc w:val="both"/>
        <w:rPr>
          <w:rFonts w:asciiTheme="minorHAnsi" w:hAnsiTheme="minorHAnsi" w:cstheme="minorHAnsi"/>
          <w:sz w:val="17"/>
          <w:szCs w:val="17"/>
          <w:lang w:val="es-MX"/>
        </w:rPr>
      </w:pPr>
    </w:p>
    <w:p w14:paraId="53D8A551"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D18FC0E" w14:textId="77777777" w:rsidR="00572D88" w:rsidRPr="00E50CE0" w:rsidRDefault="00572D88" w:rsidP="00FF24B4">
      <w:pPr>
        <w:ind w:right="-5"/>
        <w:jc w:val="both"/>
        <w:rPr>
          <w:rFonts w:asciiTheme="minorHAnsi" w:hAnsiTheme="minorHAnsi"/>
          <w:sz w:val="17"/>
          <w:szCs w:val="17"/>
        </w:rPr>
      </w:pPr>
    </w:p>
    <w:p w14:paraId="308D9E7A" w14:textId="77777777" w:rsidR="005577E0" w:rsidRPr="00C15FEF" w:rsidRDefault="005577E0" w:rsidP="005577E0">
      <w:pPr>
        <w:ind w:right="-5"/>
        <w:jc w:val="both"/>
        <w:rPr>
          <w:rFonts w:asciiTheme="minorHAnsi" w:hAnsiTheme="minorHAnsi"/>
          <w:sz w:val="16"/>
          <w:szCs w:val="16"/>
        </w:rPr>
      </w:pPr>
    </w:p>
    <w:p w14:paraId="44057FFE" w14:textId="3FF8841A" w:rsidR="005577E0" w:rsidRPr="000845B3" w:rsidRDefault="007160D5" w:rsidP="005577E0">
      <w:pPr>
        <w:tabs>
          <w:tab w:val="center" w:pos="567"/>
        </w:tabs>
        <w:jc w:val="center"/>
        <w:rPr>
          <w:rFonts w:ascii="Calibri" w:hAnsi="Calibri" w:cs="Arial"/>
          <w:b/>
          <w:sz w:val="16"/>
          <w:szCs w:val="16"/>
        </w:rPr>
      </w:pPr>
      <w:r w:rsidRPr="000845B3">
        <w:rPr>
          <w:rFonts w:ascii="Calibri" w:hAnsi="Calibri" w:cs="Arial"/>
          <w:b/>
          <w:sz w:val="16"/>
          <w:szCs w:val="16"/>
        </w:rPr>
        <w:t>POR “</w:t>
      </w:r>
      <w:r w:rsidR="005577E0" w:rsidRPr="000845B3">
        <w:rPr>
          <w:rFonts w:ascii="Calibri" w:hAnsi="Calibri" w:cs="Arial"/>
          <w:b/>
          <w:sz w:val="16"/>
          <w:szCs w:val="16"/>
        </w:rPr>
        <w:t>S.S.N.L.”</w:t>
      </w:r>
      <w:r w:rsidR="005577E0" w:rsidRPr="000845B3">
        <w:rPr>
          <w:rFonts w:ascii="Calibri" w:hAnsi="Calibri" w:cs="Arial"/>
          <w:b/>
          <w:sz w:val="16"/>
          <w:szCs w:val="16"/>
        </w:rPr>
        <w:tab/>
      </w:r>
      <w:r w:rsidR="005577E0" w:rsidRPr="000845B3">
        <w:rPr>
          <w:rFonts w:ascii="Calibri" w:hAnsi="Calibri" w:cs="Arial"/>
          <w:b/>
          <w:sz w:val="16"/>
          <w:szCs w:val="16"/>
        </w:rPr>
        <w:tab/>
        <w:t xml:space="preserve">               </w:t>
      </w:r>
      <w:r w:rsidR="005577E0" w:rsidRPr="000845B3">
        <w:rPr>
          <w:rFonts w:ascii="Calibri" w:hAnsi="Calibri" w:cs="Arial"/>
          <w:b/>
          <w:sz w:val="16"/>
          <w:szCs w:val="16"/>
        </w:rPr>
        <w:tab/>
        <w:t xml:space="preserve">                                                </w:t>
      </w:r>
      <w:r w:rsidRPr="000845B3">
        <w:rPr>
          <w:rFonts w:ascii="Calibri" w:hAnsi="Calibri" w:cs="Arial"/>
          <w:b/>
          <w:sz w:val="16"/>
          <w:szCs w:val="16"/>
        </w:rPr>
        <w:t>POR “</w:t>
      </w:r>
      <w:r w:rsidR="005577E0" w:rsidRPr="000845B3">
        <w:rPr>
          <w:rFonts w:ascii="Calibri" w:hAnsi="Calibri" w:cs="Arial"/>
          <w:b/>
          <w:sz w:val="16"/>
          <w:szCs w:val="16"/>
        </w:rPr>
        <w:t>EL PROVEEDOR”</w:t>
      </w:r>
    </w:p>
    <w:p w14:paraId="220C0CAA" w14:textId="77777777" w:rsidR="005577E0" w:rsidRPr="000845B3" w:rsidRDefault="005577E0" w:rsidP="005577E0">
      <w:pPr>
        <w:jc w:val="center"/>
        <w:rPr>
          <w:rFonts w:ascii="Calibri" w:hAnsi="Calibri" w:cs="Arial"/>
          <w:sz w:val="16"/>
          <w:szCs w:val="16"/>
        </w:rPr>
      </w:pPr>
    </w:p>
    <w:p w14:paraId="434EA3FC" w14:textId="77777777" w:rsidR="005577E0" w:rsidRPr="000845B3" w:rsidRDefault="005577E0" w:rsidP="005577E0">
      <w:pPr>
        <w:jc w:val="center"/>
        <w:rPr>
          <w:rFonts w:ascii="Calibri" w:hAnsi="Calibri" w:cs="Arial"/>
          <w:sz w:val="16"/>
          <w:szCs w:val="16"/>
        </w:rPr>
      </w:pPr>
    </w:p>
    <w:p w14:paraId="3AF5C64D" w14:textId="77777777" w:rsidR="005577E0" w:rsidRPr="000845B3" w:rsidRDefault="005577E0" w:rsidP="005577E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577E0" w:rsidRPr="000845B3" w14:paraId="333E341F" w14:textId="77777777" w:rsidTr="009D4E1C">
        <w:tc>
          <w:tcPr>
            <w:tcW w:w="5104" w:type="dxa"/>
          </w:tcPr>
          <w:p w14:paraId="01C543F4"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C. VICENTE ARTURO LÓPEZ LIMÓN</w:t>
            </w:r>
          </w:p>
          <w:p w14:paraId="07CCA22A"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DIRECTOR ADMINISTRATIVO</w:t>
            </w:r>
          </w:p>
          <w:p w14:paraId="5075D36A" w14:textId="77777777" w:rsidR="005577E0" w:rsidRPr="000845B3" w:rsidRDefault="005577E0" w:rsidP="009D4E1C">
            <w:pPr>
              <w:jc w:val="center"/>
              <w:rPr>
                <w:rFonts w:ascii="Calibri" w:hAnsi="Calibri" w:cs="Arial"/>
                <w:sz w:val="16"/>
                <w:szCs w:val="16"/>
              </w:rPr>
            </w:pPr>
          </w:p>
        </w:tc>
        <w:tc>
          <w:tcPr>
            <w:tcW w:w="5245" w:type="dxa"/>
          </w:tcPr>
          <w:p w14:paraId="533C7625"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C_____________________</w:t>
            </w:r>
          </w:p>
          <w:p w14:paraId="518D4288"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REPRESENTANTE LEGAL</w:t>
            </w:r>
          </w:p>
        </w:tc>
      </w:tr>
    </w:tbl>
    <w:p w14:paraId="7462657F" w14:textId="77777777" w:rsidR="005577E0" w:rsidRPr="000845B3" w:rsidRDefault="005577E0" w:rsidP="005577E0">
      <w:pPr>
        <w:jc w:val="center"/>
        <w:rPr>
          <w:rFonts w:ascii="Calibri" w:hAnsi="Calibri" w:cs="Arial"/>
          <w:sz w:val="16"/>
          <w:szCs w:val="16"/>
        </w:rPr>
      </w:pPr>
    </w:p>
    <w:p w14:paraId="7DDCA9FA" w14:textId="77777777" w:rsidR="005577E0" w:rsidRPr="000845B3" w:rsidRDefault="005577E0" w:rsidP="005577E0">
      <w:pPr>
        <w:jc w:val="center"/>
        <w:rPr>
          <w:rFonts w:ascii="Calibri" w:hAnsi="Calibri" w:cs="Arial"/>
          <w:sz w:val="16"/>
          <w:szCs w:val="16"/>
        </w:rPr>
      </w:pPr>
      <w:r w:rsidRPr="000845B3">
        <w:rPr>
          <w:rFonts w:ascii="Calibri" w:hAnsi="Calibri" w:cs="Arial"/>
          <w:sz w:val="16"/>
          <w:szCs w:val="16"/>
        </w:rPr>
        <w:t xml:space="preserve">  </w:t>
      </w:r>
    </w:p>
    <w:p w14:paraId="1571CAF1" w14:textId="3AE1C022" w:rsidR="005577E0" w:rsidRPr="000845B3" w:rsidRDefault="005577E0" w:rsidP="005577E0">
      <w:pPr>
        <w:ind w:left="142"/>
        <w:rPr>
          <w:rFonts w:ascii="Calibri" w:hAnsi="Calibri" w:cs="Arial"/>
          <w:sz w:val="16"/>
          <w:szCs w:val="16"/>
        </w:rPr>
      </w:pPr>
      <w:r w:rsidRPr="000845B3">
        <w:rPr>
          <w:rFonts w:ascii="Calibri" w:hAnsi="Calibri" w:cs="Arial"/>
          <w:sz w:val="16"/>
          <w:szCs w:val="16"/>
        </w:rPr>
        <w:t xml:space="preserve">                  C. EDUARDO M</w:t>
      </w:r>
      <w:r w:rsidR="00384885">
        <w:rPr>
          <w:rFonts w:ascii="Calibri" w:hAnsi="Calibri" w:cs="Arial"/>
          <w:sz w:val="16"/>
          <w:szCs w:val="16"/>
        </w:rPr>
        <w:t>EDINA</w:t>
      </w:r>
      <w:r w:rsidRPr="000845B3">
        <w:rPr>
          <w:rFonts w:ascii="Calibri" w:hAnsi="Calibri" w:cs="Arial"/>
          <w:sz w:val="16"/>
          <w:szCs w:val="16"/>
        </w:rPr>
        <w:t xml:space="preserve"> CARDENAS</w:t>
      </w:r>
    </w:p>
    <w:p w14:paraId="4983416A" w14:textId="77777777" w:rsidR="005577E0" w:rsidRPr="000845B3" w:rsidRDefault="005577E0" w:rsidP="005577E0">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4B714C62" w14:textId="77777777" w:rsidR="005577E0" w:rsidRPr="000845B3" w:rsidRDefault="005577E0" w:rsidP="005577E0">
      <w:pPr>
        <w:ind w:firstLine="142"/>
        <w:rPr>
          <w:rFonts w:ascii="Calibri" w:hAnsi="Calibri" w:cs="Arial"/>
          <w:sz w:val="16"/>
          <w:szCs w:val="16"/>
        </w:rPr>
      </w:pPr>
    </w:p>
    <w:p w14:paraId="548C3360" w14:textId="77777777" w:rsidR="005577E0" w:rsidRPr="000845B3" w:rsidRDefault="005577E0" w:rsidP="005577E0">
      <w:pPr>
        <w:jc w:val="center"/>
        <w:rPr>
          <w:rFonts w:ascii="Calibri" w:hAnsi="Calibri" w:cs="Arial"/>
          <w:sz w:val="16"/>
          <w:szCs w:val="16"/>
        </w:rPr>
      </w:pPr>
    </w:p>
    <w:p w14:paraId="219BD9AC" w14:textId="77777777" w:rsidR="005577E0" w:rsidRDefault="005577E0" w:rsidP="005577E0">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72FA4F42" w14:textId="77777777" w:rsidR="005577E0" w:rsidRPr="000845B3" w:rsidRDefault="005577E0" w:rsidP="005577E0">
      <w:pPr>
        <w:rPr>
          <w:rFonts w:eastAsiaTheme="minorHAnsi"/>
          <w:lang w:val="es-ES" w:eastAsia="en-US"/>
        </w:rPr>
      </w:pPr>
    </w:p>
    <w:p w14:paraId="07BF8487" w14:textId="77777777" w:rsidR="005577E0" w:rsidRPr="000845B3" w:rsidRDefault="005577E0" w:rsidP="005577E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577E0" w:rsidRPr="000845B3" w14:paraId="24E1CB18" w14:textId="77777777" w:rsidTr="009D4E1C">
        <w:trPr>
          <w:jc w:val="center"/>
        </w:trPr>
        <w:tc>
          <w:tcPr>
            <w:tcW w:w="5688" w:type="dxa"/>
          </w:tcPr>
          <w:p w14:paraId="594BD1BC" w14:textId="7777777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B9F6F5" w14:textId="752D4E91"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 xml:space="preserve">L                         </w:t>
            </w:r>
            <w:r w:rsidR="00384885">
              <w:rPr>
                <w:rFonts w:ascii="Calibri" w:hAnsi="Calibri" w:cs="Arial"/>
                <w:sz w:val="16"/>
                <w:szCs w:val="16"/>
              </w:rPr>
              <w:t>LIC. SADIT AZAEL FLORES CAMPOS</w:t>
            </w:r>
          </w:p>
          <w:p w14:paraId="1543F0CB" w14:textId="3BF0AEB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6A7962C7"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_____________________________</w:t>
            </w:r>
          </w:p>
          <w:p w14:paraId="4DCF4DA0" w14:textId="77777777" w:rsidR="005577E0" w:rsidRPr="000845B3" w:rsidRDefault="005577E0" w:rsidP="009D4E1C">
            <w:pPr>
              <w:jc w:val="center"/>
              <w:rPr>
                <w:rFonts w:ascii="Calibri" w:hAnsi="Calibri" w:cs="Arial"/>
                <w:sz w:val="16"/>
                <w:szCs w:val="16"/>
              </w:rPr>
            </w:pPr>
          </w:p>
        </w:tc>
      </w:tr>
    </w:tbl>
    <w:p w14:paraId="64DBCEED" w14:textId="6A3FE6FE" w:rsidR="00572D88" w:rsidRPr="00E50CE0" w:rsidRDefault="00572D88" w:rsidP="005577E0">
      <w:pPr>
        <w:ind w:right="-5"/>
        <w:jc w:val="center"/>
        <w:rPr>
          <w:rFonts w:asciiTheme="minorHAnsi" w:hAnsiTheme="minorHAnsi"/>
          <w:sz w:val="17"/>
          <w:szCs w:val="17"/>
        </w:rPr>
      </w:pPr>
    </w:p>
    <w:sectPr w:rsidR="00572D88" w:rsidRPr="00E50CE0" w:rsidSect="005577E0">
      <w:headerReference w:type="default" r:id="rId9"/>
      <w:footerReference w:type="default" r:id="rId10"/>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3B310" w14:textId="77777777" w:rsidR="000D15A8" w:rsidRDefault="000D15A8" w:rsidP="007F0B73">
      <w:r>
        <w:separator/>
      </w:r>
    </w:p>
  </w:endnote>
  <w:endnote w:type="continuationSeparator" w:id="0">
    <w:p w14:paraId="5A1A339A" w14:textId="77777777" w:rsidR="000D15A8" w:rsidRDefault="000D15A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1706783274"/>
      <w:docPartObj>
        <w:docPartGallery w:val="Page Numbers (Bottom of Page)"/>
        <w:docPartUnique/>
      </w:docPartObj>
    </w:sdtPr>
    <w:sdtEndPr>
      <w:rPr>
        <w:b/>
      </w:rPr>
    </w:sdtEndPr>
    <w:sdtContent>
      <w:p w14:paraId="3A98B3CD" w14:textId="2E1CC97C" w:rsidR="009D4E1C" w:rsidRPr="000B4597" w:rsidRDefault="009D4E1C" w:rsidP="007804C1">
        <w:pPr>
          <w:pStyle w:val="Piedepgina"/>
          <w:jc w:val="center"/>
          <w:rPr>
            <w:rFonts w:ascii="Century Gothic" w:hAnsi="Century Gothic"/>
            <w:b/>
            <w:color w:val="7030A0"/>
            <w:sz w:val="18"/>
            <w:szCs w:val="14"/>
          </w:rPr>
        </w:pPr>
        <w:r w:rsidRPr="00050C07">
          <w:rPr>
            <w:rFonts w:ascii="Century Gothic" w:hAnsi="Century Gothic"/>
            <w:b/>
            <w:color w:val="00B0F0"/>
            <w:sz w:val="18"/>
            <w:szCs w:val="14"/>
          </w:rPr>
          <w:t>LICITACIÓN PÚBLICA INTERNACIONAL BAJO LA COBERTURA DE TRATADOS PRESENCIAL</w:t>
        </w:r>
      </w:p>
      <w:p w14:paraId="0F36A1EF" w14:textId="097426C1" w:rsidR="009D4E1C" w:rsidRPr="00050C07" w:rsidRDefault="009D4E1C" w:rsidP="007804C1">
        <w:pPr>
          <w:pStyle w:val="Piedepgina"/>
          <w:jc w:val="center"/>
          <w:rPr>
            <w:b/>
            <w:color w:val="00B0F0"/>
            <w:szCs w:val="16"/>
          </w:rPr>
        </w:pPr>
        <w:r w:rsidRPr="00B772F2">
          <w:rPr>
            <w:noProof/>
            <w:color w:val="00B0F0"/>
            <w:lang w:val="es-MX" w:eastAsia="es-MX"/>
          </w:rPr>
          <w:drawing>
            <wp:anchor distT="0" distB="0" distL="114300" distR="114300" simplePos="0" relativeHeight="251675648" behindDoc="1" locked="0" layoutInCell="1" allowOverlap="1" wp14:anchorId="70E457CB" wp14:editId="2D1E0220">
              <wp:simplePos x="0" y="0"/>
              <wp:positionH relativeFrom="margin">
                <wp:posOffset>-628650</wp:posOffset>
              </wp:positionH>
              <wp:positionV relativeFrom="paragraph">
                <wp:posOffset>107950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C07">
          <w:rPr>
            <w:rFonts w:ascii="Century Gothic" w:hAnsi="Century Gothic"/>
            <w:b/>
            <w:color w:val="00B0F0"/>
            <w:sz w:val="18"/>
            <w:szCs w:val="16"/>
          </w:rPr>
          <w:t xml:space="preserve">No. </w:t>
        </w:r>
        <w:r w:rsidR="0071115D">
          <w:rPr>
            <w:rFonts w:ascii="Century Gothic" w:hAnsi="Century Gothic"/>
            <w:b/>
            <w:color w:val="00B0F0"/>
            <w:sz w:val="18"/>
            <w:szCs w:val="16"/>
          </w:rPr>
          <w:t>LP-919044992-I26-2023</w:t>
        </w:r>
        <w:sdt>
          <w:sdtPr>
            <w:rPr>
              <w:rFonts w:ascii="Century Gothic" w:hAnsi="Century Gothic"/>
              <w:b/>
              <w:color w:val="7030A0"/>
              <w:sz w:val="18"/>
              <w:szCs w:val="16"/>
            </w:rPr>
            <w:id w:val="-1437286799"/>
            <w:docPartObj>
              <w:docPartGallery w:val="Page Numbers (Bottom of Page)"/>
              <w:docPartUnique/>
            </w:docPartObj>
          </w:sdtPr>
          <w:sdtEndPr>
            <w:rPr>
              <w:rFonts w:ascii="Times New Roman" w:hAnsi="Times New Roman"/>
              <w:color w:val="00B0F0"/>
              <w:sz w:val="20"/>
            </w:rPr>
          </w:sdtEndPr>
          <w:sdtContent>
            <w:sdt>
              <w:sdtPr>
                <w:rPr>
                  <w:rFonts w:ascii="Century Gothic" w:hAnsi="Century Gothic"/>
                  <w:b/>
                  <w:color w:val="7030A0"/>
                  <w:sz w:val="18"/>
                  <w:szCs w:val="16"/>
                </w:rPr>
                <w:id w:val="1530838453"/>
                <w:docPartObj>
                  <w:docPartGallery w:val="Page Numbers (Top of Page)"/>
                  <w:docPartUnique/>
                </w:docPartObj>
              </w:sdtPr>
              <w:sdtEndPr>
                <w:rPr>
                  <w:rFonts w:ascii="Times New Roman" w:hAnsi="Times New Roman"/>
                  <w:color w:val="00B0F0"/>
                  <w:sz w:val="20"/>
                </w:rPr>
              </w:sdtEndPr>
              <w:sdtContent>
                <w:r>
                  <w:rPr>
                    <w:rFonts w:ascii="Century Gothic" w:hAnsi="Century Gothic"/>
                    <w:b/>
                    <w:color w:val="7030A0"/>
                    <w:sz w:val="18"/>
                    <w:szCs w:val="16"/>
                  </w:rPr>
                  <w:t xml:space="preserve">                                                                                                                                        </w:t>
                </w:r>
                <w:r w:rsidRPr="00050C07">
                  <w:rPr>
                    <w:rFonts w:ascii="Century Gothic" w:hAnsi="Century Gothic"/>
                    <w:b/>
                    <w:color w:val="00B0F0"/>
                    <w:sz w:val="18"/>
                    <w:szCs w:val="16"/>
                  </w:rPr>
                  <w:t xml:space="preserve"> Página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PAGE</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r w:rsidRPr="00050C07">
                  <w:rPr>
                    <w:rFonts w:ascii="Century Gothic" w:hAnsi="Century Gothic"/>
                    <w:b/>
                    <w:color w:val="00B0F0"/>
                    <w:sz w:val="18"/>
                    <w:szCs w:val="16"/>
                  </w:rPr>
                  <w:t xml:space="preserve"> de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NUMPAGES</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sdtContent>
            </w:sdt>
          </w:sdtContent>
        </w:sdt>
      </w:p>
      <w:p w14:paraId="3DEEF4DD" w14:textId="506FB3EC" w:rsidR="009D4E1C" w:rsidRPr="000B4597" w:rsidRDefault="00000000" w:rsidP="007804C1">
        <w:pPr>
          <w:pStyle w:val="Piedepgina"/>
          <w:jc w:val="center"/>
          <w:rPr>
            <w:b/>
            <w:color w:val="7030A0"/>
          </w:rPr>
        </w:pPr>
      </w:p>
    </w:sdtContent>
  </w:sdt>
  <w:p w14:paraId="13348E1E" w14:textId="6F80DEFD" w:rsidR="009D4E1C" w:rsidRDefault="009D4E1C" w:rsidP="007804C1"/>
  <w:p w14:paraId="623CC17B" w14:textId="5561DF2C" w:rsidR="009D4E1C" w:rsidRDefault="009D4E1C" w:rsidP="007804C1"/>
  <w:p w14:paraId="4FD76872" w14:textId="707AC1DE" w:rsidR="009D4E1C" w:rsidRDefault="009D4E1C" w:rsidP="007804C1"/>
  <w:p w14:paraId="15CEB250" w14:textId="77777777" w:rsidR="009D4E1C" w:rsidRDefault="009D4E1C" w:rsidP="007804C1"/>
  <w:p w14:paraId="17C226D0" w14:textId="77777777" w:rsidR="009D4E1C" w:rsidRDefault="009D4E1C"/>
  <w:p w14:paraId="0E57AC24" w14:textId="77777777" w:rsidR="009D4E1C" w:rsidRDefault="009D4E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383AC" w14:textId="77777777" w:rsidR="000D15A8" w:rsidRDefault="000D15A8" w:rsidP="007F0B73">
      <w:r>
        <w:separator/>
      </w:r>
    </w:p>
  </w:footnote>
  <w:footnote w:type="continuationSeparator" w:id="0">
    <w:p w14:paraId="51788BA0" w14:textId="77777777" w:rsidR="000D15A8" w:rsidRDefault="000D15A8"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A88A" w14:textId="14D36B0F" w:rsidR="009D4E1C" w:rsidRPr="00C765F1" w:rsidRDefault="009D4E1C"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73600" behindDoc="1" locked="0" layoutInCell="1" allowOverlap="1" wp14:anchorId="268B3212" wp14:editId="7782E65C">
          <wp:simplePos x="0" y="0"/>
          <wp:positionH relativeFrom="column">
            <wp:posOffset>5686425</wp:posOffset>
          </wp:positionH>
          <wp:positionV relativeFrom="paragraph">
            <wp:posOffset>-137795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71552" behindDoc="1" locked="0" layoutInCell="1" allowOverlap="1" wp14:anchorId="43A58ACC" wp14:editId="52C5D8FB">
          <wp:simplePos x="0" y="0"/>
          <wp:positionH relativeFrom="column">
            <wp:posOffset>-333375</wp:posOffset>
          </wp:positionH>
          <wp:positionV relativeFrom="paragraph">
            <wp:posOffset>-197485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C12A0D4" w14:textId="3A060AA7" w:rsidR="009D4E1C" w:rsidRPr="00C765F1" w:rsidRDefault="009D4E1C" w:rsidP="00313C66">
    <w:pPr>
      <w:jc w:val="center"/>
      <w:rPr>
        <w:rFonts w:ascii="Corbel" w:hAnsi="Corbel"/>
        <w:b/>
        <w:szCs w:val="16"/>
      </w:rPr>
    </w:pPr>
    <w:r w:rsidRPr="00C765F1">
      <w:rPr>
        <w:rFonts w:ascii="Corbel" w:hAnsi="Corbel"/>
        <w:b/>
        <w:szCs w:val="16"/>
      </w:rPr>
      <w:t>SERVICIOS DE SALUD DE NUEVO LEÓN</w:t>
    </w:r>
  </w:p>
  <w:p w14:paraId="71B0D807" w14:textId="200C767E" w:rsidR="009D4E1C" w:rsidRPr="00180FA7" w:rsidRDefault="009D4E1C"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9D4E1C" w:rsidRDefault="009D4E1C"/>
  <w:p w14:paraId="7F54F107" w14:textId="77777777" w:rsidR="009D4E1C" w:rsidRDefault="009D4E1C"/>
  <w:p w14:paraId="78AF9BC4" w14:textId="77777777" w:rsidR="009D4E1C" w:rsidRDefault="009D4E1C"/>
  <w:p w14:paraId="03F7A2B8" w14:textId="77777777" w:rsidR="009D4E1C" w:rsidRDefault="009D4E1C"/>
  <w:p w14:paraId="4E2A31B4" w14:textId="77777777" w:rsidR="009D4E1C" w:rsidRDefault="009D4E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7B15A52"/>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9B97C06"/>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445659716">
    <w:abstractNumId w:val="40"/>
  </w:num>
  <w:num w:numId="2" w16cid:durableId="1749768812">
    <w:abstractNumId w:val="10"/>
  </w:num>
  <w:num w:numId="3" w16cid:durableId="1633904292">
    <w:abstractNumId w:val="26"/>
  </w:num>
  <w:num w:numId="4" w16cid:durableId="645206488">
    <w:abstractNumId w:val="37"/>
  </w:num>
  <w:num w:numId="5" w16cid:durableId="857229933">
    <w:abstractNumId w:val="7"/>
  </w:num>
  <w:num w:numId="6" w16cid:durableId="343560281">
    <w:abstractNumId w:val="0"/>
  </w:num>
  <w:num w:numId="7" w16cid:durableId="1773160355">
    <w:abstractNumId w:val="18"/>
  </w:num>
  <w:num w:numId="8" w16cid:durableId="1276332785">
    <w:abstractNumId w:val="16"/>
  </w:num>
  <w:num w:numId="9" w16cid:durableId="1328092704">
    <w:abstractNumId w:val="33"/>
  </w:num>
  <w:num w:numId="10" w16cid:durableId="1108962743">
    <w:abstractNumId w:val="19"/>
  </w:num>
  <w:num w:numId="11" w16cid:durableId="1760715060">
    <w:abstractNumId w:val="12"/>
  </w:num>
  <w:num w:numId="12" w16cid:durableId="822161979">
    <w:abstractNumId w:val="13"/>
  </w:num>
  <w:num w:numId="13" w16cid:durableId="1368482380">
    <w:abstractNumId w:val="14"/>
  </w:num>
  <w:num w:numId="14" w16cid:durableId="774132284">
    <w:abstractNumId w:val="21"/>
  </w:num>
  <w:num w:numId="15" w16cid:durableId="1242256443">
    <w:abstractNumId w:val="24"/>
  </w:num>
  <w:num w:numId="16" w16cid:durableId="2096514185">
    <w:abstractNumId w:val="32"/>
  </w:num>
  <w:num w:numId="17" w16cid:durableId="2014214974">
    <w:abstractNumId w:val="30"/>
  </w:num>
  <w:num w:numId="18" w16cid:durableId="673730744">
    <w:abstractNumId w:val="29"/>
  </w:num>
  <w:num w:numId="19" w16cid:durableId="625084718">
    <w:abstractNumId w:val="28"/>
  </w:num>
  <w:num w:numId="20" w16cid:durableId="922224357">
    <w:abstractNumId w:val="42"/>
  </w:num>
  <w:num w:numId="21" w16cid:durableId="1528448497">
    <w:abstractNumId w:val="11"/>
  </w:num>
  <w:num w:numId="22" w16cid:durableId="1266229106">
    <w:abstractNumId w:val="31"/>
  </w:num>
  <w:num w:numId="23" w16cid:durableId="1989701499">
    <w:abstractNumId w:val="41"/>
  </w:num>
  <w:num w:numId="24" w16cid:durableId="573395683">
    <w:abstractNumId w:val="25"/>
  </w:num>
  <w:num w:numId="25" w16cid:durableId="32971762">
    <w:abstractNumId w:val="6"/>
  </w:num>
  <w:num w:numId="26" w16cid:durableId="193538822">
    <w:abstractNumId w:val="34"/>
  </w:num>
  <w:num w:numId="27" w16cid:durableId="956369725">
    <w:abstractNumId w:val="39"/>
  </w:num>
  <w:num w:numId="28" w16cid:durableId="21262637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8795132">
    <w:abstractNumId w:val="38"/>
  </w:num>
  <w:num w:numId="30" w16cid:durableId="9520601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21313167">
    <w:abstractNumId w:val="27"/>
  </w:num>
  <w:num w:numId="32" w16cid:durableId="1314259065">
    <w:abstractNumId w:val="17"/>
  </w:num>
  <w:num w:numId="33" w16cid:durableId="2144538831">
    <w:abstractNumId w:val="23"/>
  </w:num>
  <w:num w:numId="34" w16cid:durableId="1605378895">
    <w:abstractNumId w:val="35"/>
  </w:num>
  <w:num w:numId="35" w16cid:durableId="1212422052">
    <w:abstractNumId w:val="46"/>
  </w:num>
  <w:num w:numId="36" w16cid:durableId="1433670057">
    <w:abstractNumId w:val="22"/>
  </w:num>
  <w:num w:numId="37" w16cid:durableId="912473949">
    <w:abstractNumId w:val="45"/>
  </w:num>
  <w:num w:numId="38" w16cid:durableId="243490691">
    <w:abstractNumId w:val="36"/>
  </w:num>
  <w:num w:numId="39" w16cid:durableId="1187869645">
    <w:abstractNumId w:val="8"/>
  </w:num>
  <w:num w:numId="40" w16cid:durableId="488444866">
    <w:abstractNumId w:val="9"/>
  </w:num>
  <w:num w:numId="41" w16cid:durableId="1778981763">
    <w:abstractNumId w:val="20"/>
  </w:num>
  <w:num w:numId="42" w16cid:durableId="98835277">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04B67"/>
    <w:rsid w:val="000065A3"/>
    <w:rsid w:val="00011E90"/>
    <w:rsid w:val="00015993"/>
    <w:rsid w:val="00016237"/>
    <w:rsid w:val="000163C5"/>
    <w:rsid w:val="000173BC"/>
    <w:rsid w:val="0002217C"/>
    <w:rsid w:val="0002354C"/>
    <w:rsid w:val="00023862"/>
    <w:rsid w:val="00023C9A"/>
    <w:rsid w:val="00024558"/>
    <w:rsid w:val="000250D0"/>
    <w:rsid w:val="00025D27"/>
    <w:rsid w:val="00026280"/>
    <w:rsid w:val="00027E19"/>
    <w:rsid w:val="00030424"/>
    <w:rsid w:val="0003394E"/>
    <w:rsid w:val="000348C5"/>
    <w:rsid w:val="00037C00"/>
    <w:rsid w:val="00037DE1"/>
    <w:rsid w:val="00043532"/>
    <w:rsid w:val="00043AC2"/>
    <w:rsid w:val="0004563D"/>
    <w:rsid w:val="00046083"/>
    <w:rsid w:val="000469C3"/>
    <w:rsid w:val="00047F4B"/>
    <w:rsid w:val="000506F4"/>
    <w:rsid w:val="00050C07"/>
    <w:rsid w:val="000566E4"/>
    <w:rsid w:val="00061FFA"/>
    <w:rsid w:val="000640BB"/>
    <w:rsid w:val="0006552E"/>
    <w:rsid w:val="00070C5B"/>
    <w:rsid w:val="000716F8"/>
    <w:rsid w:val="00071AB3"/>
    <w:rsid w:val="00071E7A"/>
    <w:rsid w:val="000732D7"/>
    <w:rsid w:val="0007345B"/>
    <w:rsid w:val="000748B3"/>
    <w:rsid w:val="00080B41"/>
    <w:rsid w:val="00080D85"/>
    <w:rsid w:val="000817B9"/>
    <w:rsid w:val="00083EA1"/>
    <w:rsid w:val="0008536E"/>
    <w:rsid w:val="00085C6B"/>
    <w:rsid w:val="00086A95"/>
    <w:rsid w:val="000908D8"/>
    <w:rsid w:val="0009417E"/>
    <w:rsid w:val="000951D2"/>
    <w:rsid w:val="00095E6C"/>
    <w:rsid w:val="00096CA8"/>
    <w:rsid w:val="000A0057"/>
    <w:rsid w:val="000A1DF4"/>
    <w:rsid w:val="000A238F"/>
    <w:rsid w:val="000A25FB"/>
    <w:rsid w:val="000A3481"/>
    <w:rsid w:val="000A3C7F"/>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EDE"/>
    <w:rsid w:val="000D0FC8"/>
    <w:rsid w:val="000D15A8"/>
    <w:rsid w:val="000D23BF"/>
    <w:rsid w:val="000D34A8"/>
    <w:rsid w:val="000D40B5"/>
    <w:rsid w:val="000D5CC3"/>
    <w:rsid w:val="000D6B1B"/>
    <w:rsid w:val="000D7D14"/>
    <w:rsid w:val="000E0520"/>
    <w:rsid w:val="000E0C23"/>
    <w:rsid w:val="000E1551"/>
    <w:rsid w:val="000E2867"/>
    <w:rsid w:val="000E2A16"/>
    <w:rsid w:val="000E4467"/>
    <w:rsid w:val="000E640F"/>
    <w:rsid w:val="000E6B6A"/>
    <w:rsid w:val="000F10D2"/>
    <w:rsid w:val="000F1356"/>
    <w:rsid w:val="000F1FE2"/>
    <w:rsid w:val="000F2E5D"/>
    <w:rsid w:val="000F51FA"/>
    <w:rsid w:val="000F6369"/>
    <w:rsid w:val="000F63CC"/>
    <w:rsid w:val="000F6CD0"/>
    <w:rsid w:val="000F72BF"/>
    <w:rsid w:val="001001BE"/>
    <w:rsid w:val="001045E8"/>
    <w:rsid w:val="00104CD6"/>
    <w:rsid w:val="001061A5"/>
    <w:rsid w:val="00113520"/>
    <w:rsid w:val="00113DC1"/>
    <w:rsid w:val="00115038"/>
    <w:rsid w:val="00115B93"/>
    <w:rsid w:val="001161D4"/>
    <w:rsid w:val="001165A7"/>
    <w:rsid w:val="00116652"/>
    <w:rsid w:val="0012053B"/>
    <w:rsid w:val="00121BF4"/>
    <w:rsid w:val="00124B69"/>
    <w:rsid w:val="00125C4F"/>
    <w:rsid w:val="00126089"/>
    <w:rsid w:val="001311AB"/>
    <w:rsid w:val="001320ED"/>
    <w:rsid w:val="00132636"/>
    <w:rsid w:val="001334E1"/>
    <w:rsid w:val="00133C07"/>
    <w:rsid w:val="00135C95"/>
    <w:rsid w:val="00137738"/>
    <w:rsid w:val="00141837"/>
    <w:rsid w:val="00142657"/>
    <w:rsid w:val="0014435E"/>
    <w:rsid w:val="00144E06"/>
    <w:rsid w:val="0014552F"/>
    <w:rsid w:val="001457CC"/>
    <w:rsid w:val="00147157"/>
    <w:rsid w:val="0014744D"/>
    <w:rsid w:val="0014767F"/>
    <w:rsid w:val="00147930"/>
    <w:rsid w:val="001516EC"/>
    <w:rsid w:val="00151F6A"/>
    <w:rsid w:val="00153B44"/>
    <w:rsid w:val="0015498D"/>
    <w:rsid w:val="00154BCB"/>
    <w:rsid w:val="0015768D"/>
    <w:rsid w:val="001578FF"/>
    <w:rsid w:val="001629C3"/>
    <w:rsid w:val="0016702D"/>
    <w:rsid w:val="00167531"/>
    <w:rsid w:val="001706F1"/>
    <w:rsid w:val="00171F39"/>
    <w:rsid w:val="00175E7D"/>
    <w:rsid w:val="00176EB3"/>
    <w:rsid w:val="001800A0"/>
    <w:rsid w:val="00180FA7"/>
    <w:rsid w:val="00181514"/>
    <w:rsid w:val="001865DF"/>
    <w:rsid w:val="00190C8C"/>
    <w:rsid w:val="00191051"/>
    <w:rsid w:val="001925AF"/>
    <w:rsid w:val="00192B2D"/>
    <w:rsid w:val="00194C59"/>
    <w:rsid w:val="00197078"/>
    <w:rsid w:val="00197333"/>
    <w:rsid w:val="00197F66"/>
    <w:rsid w:val="001A0EBB"/>
    <w:rsid w:val="001A154A"/>
    <w:rsid w:val="001A2B75"/>
    <w:rsid w:val="001A3132"/>
    <w:rsid w:val="001A3AC3"/>
    <w:rsid w:val="001B0172"/>
    <w:rsid w:val="001B1500"/>
    <w:rsid w:val="001B316B"/>
    <w:rsid w:val="001B47EB"/>
    <w:rsid w:val="001B5AF2"/>
    <w:rsid w:val="001C147E"/>
    <w:rsid w:val="001C2CDE"/>
    <w:rsid w:val="001D05DE"/>
    <w:rsid w:val="001D0C2C"/>
    <w:rsid w:val="001D2899"/>
    <w:rsid w:val="001D7F79"/>
    <w:rsid w:val="001E4087"/>
    <w:rsid w:val="001E66DB"/>
    <w:rsid w:val="001E6B43"/>
    <w:rsid w:val="001E7D0E"/>
    <w:rsid w:val="001F0E80"/>
    <w:rsid w:val="001F505D"/>
    <w:rsid w:val="001F56DB"/>
    <w:rsid w:val="001F585B"/>
    <w:rsid w:val="001F5F06"/>
    <w:rsid w:val="001F7C8E"/>
    <w:rsid w:val="00200279"/>
    <w:rsid w:val="002018C5"/>
    <w:rsid w:val="002021D2"/>
    <w:rsid w:val="00202AD4"/>
    <w:rsid w:val="0020302B"/>
    <w:rsid w:val="002043AA"/>
    <w:rsid w:val="0020449C"/>
    <w:rsid w:val="0020579E"/>
    <w:rsid w:val="00207277"/>
    <w:rsid w:val="00207C9D"/>
    <w:rsid w:val="00213927"/>
    <w:rsid w:val="00214160"/>
    <w:rsid w:val="002148BF"/>
    <w:rsid w:val="00214C5C"/>
    <w:rsid w:val="002157EE"/>
    <w:rsid w:val="00217D47"/>
    <w:rsid w:val="00220020"/>
    <w:rsid w:val="00221D91"/>
    <w:rsid w:val="00222C8B"/>
    <w:rsid w:val="0022343A"/>
    <w:rsid w:val="0023049A"/>
    <w:rsid w:val="0023262D"/>
    <w:rsid w:val="00232672"/>
    <w:rsid w:val="00236689"/>
    <w:rsid w:val="00237794"/>
    <w:rsid w:val="00237FF6"/>
    <w:rsid w:val="002448EA"/>
    <w:rsid w:val="00250FC6"/>
    <w:rsid w:val="00252C3D"/>
    <w:rsid w:val="00253114"/>
    <w:rsid w:val="00254BF4"/>
    <w:rsid w:val="00257801"/>
    <w:rsid w:val="00260867"/>
    <w:rsid w:val="00261EB0"/>
    <w:rsid w:val="00261F27"/>
    <w:rsid w:val="00262420"/>
    <w:rsid w:val="00262CA6"/>
    <w:rsid w:val="00263029"/>
    <w:rsid w:val="00263BDA"/>
    <w:rsid w:val="00265704"/>
    <w:rsid w:val="00266E4C"/>
    <w:rsid w:val="00266EB5"/>
    <w:rsid w:val="00267C25"/>
    <w:rsid w:val="0027103A"/>
    <w:rsid w:val="00274C32"/>
    <w:rsid w:val="002752D3"/>
    <w:rsid w:val="002752D9"/>
    <w:rsid w:val="00275A6F"/>
    <w:rsid w:val="0027668D"/>
    <w:rsid w:val="00277106"/>
    <w:rsid w:val="002800CD"/>
    <w:rsid w:val="00280B21"/>
    <w:rsid w:val="00280BD9"/>
    <w:rsid w:val="0028407E"/>
    <w:rsid w:val="00284B77"/>
    <w:rsid w:val="00284F3E"/>
    <w:rsid w:val="00286133"/>
    <w:rsid w:val="00286D6C"/>
    <w:rsid w:val="00292E04"/>
    <w:rsid w:val="00296CA2"/>
    <w:rsid w:val="00297643"/>
    <w:rsid w:val="00297FF7"/>
    <w:rsid w:val="002A0B8B"/>
    <w:rsid w:val="002A290C"/>
    <w:rsid w:val="002A4264"/>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627F"/>
    <w:rsid w:val="002C72EE"/>
    <w:rsid w:val="002D0FCB"/>
    <w:rsid w:val="002D1629"/>
    <w:rsid w:val="002D201D"/>
    <w:rsid w:val="002D64B4"/>
    <w:rsid w:val="002E1616"/>
    <w:rsid w:val="002E38D0"/>
    <w:rsid w:val="002F0BF1"/>
    <w:rsid w:val="002F0CE3"/>
    <w:rsid w:val="002F17A3"/>
    <w:rsid w:val="002F2667"/>
    <w:rsid w:val="002F3291"/>
    <w:rsid w:val="002F3EDC"/>
    <w:rsid w:val="002F4109"/>
    <w:rsid w:val="002F5444"/>
    <w:rsid w:val="0030368D"/>
    <w:rsid w:val="00305044"/>
    <w:rsid w:val="00305C08"/>
    <w:rsid w:val="00305FEB"/>
    <w:rsid w:val="00306A6D"/>
    <w:rsid w:val="003109DF"/>
    <w:rsid w:val="00310ACA"/>
    <w:rsid w:val="003110CA"/>
    <w:rsid w:val="00311440"/>
    <w:rsid w:val="00311634"/>
    <w:rsid w:val="00311B0C"/>
    <w:rsid w:val="00311F1E"/>
    <w:rsid w:val="0031203E"/>
    <w:rsid w:val="00313C66"/>
    <w:rsid w:val="00316789"/>
    <w:rsid w:val="003179CA"/>
    <w:rsid w:val="00321765"/>
    <w:rsid w:val="003226DC"/>
    <w:rsid w:val="00322C8C"/>
    <w:rsid w:val="003240BB"/>
    <w:rsid w:val="00325647"/>
    <w:rsid w:val="00325F91"/>
    <w:rsid w:val="0032677F"/>
    <w:rsid w:val="003333E2"/>
    <w:rsid w:val="00333A15"/>
    <w:rsid w:val="00336DC6"/>
    <w:rsid w:val="00340D61"/>
    <w:rsid w:val="00341301"/>
    <w:rsid w:val="00344C04"/>
    <w:rsid w:val="00345071"/>
    <w:rsid w:val="0034525E"/>
    <w:rsid w:val="0035351D"/>
    <w:rsid w:val="003561D9"/>
    <w:rsid w:val="0035685B"/>
    <w:rsid w:val="003632F9"/>
    <w:rsid w:val="00364DB0"/>
    <w:rsid w:val="00365F73"/>
    <w:rsid w:val="00367F8B"/>
    <w:rsid w:val="00374189"/>
    <w:rsid w:val="00374519"/>
    <w:rsid w:val="003764AF"/>
    <w:rsid w:val="00377665"/>
    <w:rsid w:val="00377F3D"/>
    <w:rsid w:val="00381894"/>
    <w:rsid w:val="003827AF"/>
    <w:rsid w:val="00383B73"/>
    <w:rsid w:val="00383C4C"/>
    <w:rsid w:val="00384885"/>
    <w:rsid w:val="00385897"/>
    <w:rsid w:val="003915FB"/>
    <w:rsid w:val="00394C2E"/>
    <w:rsid w:val="00396725"/>
    <w:rsid w:val="003A12A5"/>
    <w:rsid w:val="003A176E"/>
    <w:rsid w:val="003A1ACD"/>
    <w:rsid w:val="003A2E13"/>
    <w:rsid w:val="003A31D5"/>
    <w:rsid w:val="003A3631"/>
    <w:rsid w:val="003A3650"/>
    <w:rsid w:val="003A6F62"/>
    <w:rsid w:val="003A7926"/>
    <w:rsid w:val="003B3107"/>
    <w:rsid w:val="003C0F1A"/>
    <w:rsid w:val="003C1B00"/>
    <w:rsid w:val="003C359F"/>
    <w:rsid w:val="003C4F21"/>
    <w:rsid w:val="003C7CE4"/>
    <w:rsid w:val="003D1990"/>
    <w:rsid w:val="003D29C1"/>
    <w:rsid w:val="003E0DDC"/>
    <w:rsid w:val="003E261C"/>
    <w:rsid w:val="003E3F99"/>
    <w:rsid w:val="003E4D22"/>
    <w:rsid w:val="003E6595"/>
    <w:rsid w:val="003E6A9E"/>
    <w:rsid w:val="003F0BD1"/>
    <w:rsid w:val="003F146D"/>
    <w:rsid w:val="003F2962"/>
    <w:rsid w:val="003F3046"/>
    <w:rsid w:val="003F4106"/>
    <w:rsid w:val="004017C9"/>
    <w:rsid w:val="004028FC"/>
    <w:rsid w:val="00406379"/>
    <w:rsid w:val="004065DA"/>
    <w:rsid w:val="0040777D"/>
    <w:rsid w:val="0041098D"/>
    <w:rsid w:val="00412DF3"/>
    <w:rsid w:val="00415180"/>
    <w:rsid w:val="00415612"/>
    <w:rsid w:val="0041639A"/>
    <w:rsid w:val="0041641A"/>
    <w:rsid w:val="00417F7B"/>
    <w:rsid w:val="004217E7"/>
    <w:rsid w:val="00422034"/>
    <w:rsid w:val="00424F21"/>
    <w:rsid w:val="00425437"/>
    <w:rsid w:val="00427176"/>
    <w:rsid w:val="00431510"/>
    <w:rsid w:val="00432C2F"/>
    <w:rsid w:val="00433CCB"/>
    <w:rsid w:val="00435A81"/>
    <w:rsid w:val="00435E03"/>
    <w:rsid w:val="00435FEC"/>
    <w:rsid w:val="0043607F"/>
    <w:rsid w:val="004376F6"/>
    <w:rsid w:val="00437ACF"/>
    <w:rsid w:val="00442AB6"/>
    <w:rsid w:val="00442C64"/>
    <w:rsid w:val="00442E6A"/>
    <w:rsid w:val="00446A86"/>
    <w:rsid w:val="00447374"/>
    <w:rsid w:val="004503D5"/>
    <w:rsid w:val="00451746"/>
    <w:rsid w:val="00455A7A"/>
    <w:rsid w:val="00455E3E"/>
    <w:rsid w:val="00456142"/>
    <w:rsid w:val="00457412"/>
    <w:rsid w:val="00461633"/>
    <w:rsid w:val="00462584"/>
    <w:rsid w:val="00463389"/>
    <w:rsid w:val="004717AF"/>
    <w:rsid w:val="00471AEC"/>
    <w:rsid w:val="004728C3"/>
    <w:rsid w:val="00474409"/>
    <w:rsid w:val="00474DDD"/>
    <w:rsid w:val="004779C6"/>
    <w:rsid w:val="004826C9"/>
    <w:rsid w:val="0048271D"/>
    <w:rsid w:val="004852C0"/>
    <w:rsid w:val="0048727C"/>
    <w:rsid w:val="004912B4"/>
    <w:rsid w:val="0049243D"/>
    <w:rsid w:val="004950EF"/>
    <w:rsid w:val="004A0277"/>
    <w:rsid w:val="004A12B3"/>
    <w:rsid w:val="004A4C14"/>
    <w:rsid w:val="004A501D"/>
    <w:rsid w:val="004A66BA"/>
    <w:rsid w:val="004B0FAF"/>
    <w:rsid w:val="004B16BB"/>
    <w:rsid w:val="004B2D24"/>
    <w:rsid w:val="004B4AB7"/>
    <w:rsid w:val="004B5954"/>
    <w:rsid w:val="004C2ED5"/>
    <w:rsid w:val="004C6134"/>
    <w:rsid w:val="004C675C"/>
    <w:rsid w:val="004C7731"/>
    <w:rsid w:val="004D23B2"/>
    <w:rsid w:val="004D4806"/>
    <w:rsid w:val="004D49AF"/>
    <w:rsid w:val="004D5065"/>
    <w:rsid w:val="004D516C"/>
    <w:rsid w:val="004D5BAC"/>
    <w:rsid w:val="004D5BD4"/>
    <w:rsid w:val="004D671D"/>
    <w:rsid w:val="004E077E"/>
    <w:rsid w:val="004E09BD"/>
    <w:rsid w:val="004E0C73"/>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CBA"/>
    <w:rsid w:val="00512C9B"/>
    <w:rsid w:val="00513013"/>
    <w:rsid w:val="00517524"/>
    <w:rsid w:val="00521B8D"/>
    <w:rsid w:val="00521D5D"/>
    <w:rsid w:val="005222C5"/>
    <w:rsid w:val="00522392"/>
    <w:rsid w:val="00525340"/>
    <w:rsid w:val="005255EA"/>
    <w:rsid w:val="00526791"/>
    <w:rsid w:val="00526C68"/>
    <w:rsid w:val="00531967"/>
    <w:rsid w:val="005323AE"/>
    <w:rsid w:val="00533F52"/>
    <w:rsid w:val="00534C07"/>
    <w:rsid w:val="00540A9C"/>
    <w:rsid w:val="005416AC"/>
    <w:rsid w:val="005418B0"/>
    <w:rsid w:val="0054229F"/>
    <w:rsid w:val="00544481"/>
    <w:rsid w:val="005478DA"/>
    <w:rsid w:val="00552680"/>
    <w:rsid w:val="00555692"/>
    <w:rsid w:val="00555CC5"/>
    <w:rsid w:val="005569D0"/>
    <w:rsid w:val="005573F0"/>
    <w:rsid w:val="005577E0"/>
    <w:rsid w:val="00557A51"/>
    <w:rsid w:val="00560E7B"/>
    <w:rsid w:val="0056156A"/>
    <w:rsid w:val="0056254E"/>
    <w:rsid w:val="005653C6"/>
    <w:rsid w:val="00572D81"/>
    <w:rsid w:val="00572D88"/>
    <w:rsid w:val="00575C6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43AA"/>
    <w:rsid w:val="005B0DA4"/>
    <w:rsid w:val="005B4A57"/>
    <w:rsid w:val="005B4BA6"/>
    <w:rsid w:val="005B56DF"/>
    <w:rsid w:val="005B66EC"/>
    <w:rsid w:val="005B753E"/>
    <w:rsid w:val="005C1467"/>
    <w:rsid w:val="005C3279"/>
    <w:rsid w:val="005C6793"/>
    <w:rsid w:val="005C6D20"/>
    <w:rsid w:val="005C6D35"/>
    <w:rsid w:val="005C79F2"/>
    <w:rsid w:val="005D0711"/>
    <w:rsid w:val="005D0FFB"/>
    <w:rsid w:val="005D1541"/>
    <w:rsid w:val="005D169F"/>
    <w:rsid w:val="005D1765"/>
    <w:rsid w:val="005D3E21"/>
    <w:rsid w:val="005D54BE"/>
    <w:rsid w:val="005E0A2B"/>
    <w:rsid w:val="005E143A"/>
    <w:rsid w:val="005E3FDC"/>
    <w:rsid w:val="005E4645"/>
    <w:rsid w:val="005E531C"/>
    <w:rsid w:val="005E5323"/>
    <w:rsid w:val="005E61B7"/>
    <w:rsid w:val="005E6330"/>
    <w:rsid w:val="005E70BD"/>
    <w:rsid w:val="005E7136"/>
    <w:rsid w:val="005F0654"/>
    <w:rsid w:val="005F16F3"/>
    <w:rsid w:val="005F2391"/>
    <w:rsid w:val="005F42F7"/>
    <w:rsid w:val="005F7092"/>
    <w:rsid w:val="0060144F"/>
    <w:rsid w:val="0060179C"/>
    <w:rsid w:val="006038E4"/>
    <w:rsid w:val="00603AD3"/>
    <w:rsid w:val="00606B41"/>
    <w:rsid w:val="0061030C"/>
    <w:rsid w:val="00617AB2"/>
    <w:rsid w:val="00621670"/>
    <w:rsid w:val="006218FB"/>
    <w:rsid w:val="00623E9B"/>
    <w:rsid w:val="00624D6B"/>
    <w:rsid w:val="0062749A"/>
    <w:rsid w:val="00631726"/>
    <w:rsid w:val="00636A62"/>
    <w:rsid w:val="006377DF"/>
    <w:rsid w:val="006406C4"/>
    <w:rsid w:val="00641E93"/>
    <w:rsid w:val="00642C31"/>
    <w:rsid w:val="00642ED4"/>
    <w:rsid w:val="006473F8"/>
    <w:rsid w:val="00647AED"/>
    <w:rsid w:val="00647B68"/>
    <w:rsid w:val="006557BC"/>
    <w:rsid w:val="00660CEB"/>
    <w:rsid w:val="00661318"/>
    <w:rsid w:val="006624CB"/>
    <w:rsid w:val="00662F4D"/>
    <w:rsid w:val="00664844"/>
    <w:rsid w:val="006649B0"/>
    <w:rsid w:val="00670AB4"/>
    <w:rsid w:val="0067689F"/>
    <w:rsid w:val="0068550E"/>
    <w:rsid w:val="00692550"/>
    <w:rsid w:val="00692EB0"/>
    <w:rsid w:val="00693674"/>
    <w:rsid w:val="00695181"/>
    <w:rsid w:val="00695BCA"/>
    <w:rsid w:val="006976AD"/>
    <w:rsid w:val="006A2D51"/>
    <w:rsid w:val="006A478B"/>
    <w:rsid w:val="006A6DD0"/>
    <w:rsid w:val="006B5D25"/>
    <w:rsid w:val="006B5DC2"/>
    <w:rsid w:val="006B6A79"/>
    <w:rsid w:val="006B6BC3"/>
    <w:rsid w:val="006C0DF5"/>
    <w:rsid w:val="006C1EB1"/>
    <w:rsid w:val="006C2F78"/>
    <w:rsid w:val="006C33C7"/>
    <w:rsid w:val="006C39F5"/>
    <w:rsid w:val="006C459B"/>
    <w:rsid w:val="006C7216"/>
    <w:rsid w:val="006D142E"/>
    <w:rsid w:val="006D61E7"/>
    <w:rsid w:val="006E0108"/>
    <w:rsid w:val="006E031A"/>
    <w:rsid w:val="006E0D26"/>
    <w:rsid w:val="006E183F"/>
    <w:rsid w:val="006E2D38"/>
    <w:rsid w:val="006E4CB1"/>
    <w:rsid w:val="006E5452"/>
    <w:rsid w:val="006E5523"/>
    <w:rsid w:val="006E6D30"/>
    <w:rsid w:val="006E6DB1"/>
    <w:rsid w:val="006E7531"/>
    <w:rsid w:val="006F253A"/>
    <w:rsid w:val="006F2D7A"/>
    <w:rsid w:val="006F697A"/>
    <w:rsid w:val="006F7E9E"/>
    <w:rsid w:val="0070099E"/>
    <w:rsid w:val="007032AA"/>
    <w:rsid w:val="0070351F"/>
    <w:rsid w:val="0070450C"/>
    <w:rsid w:val="0071071F"/>
    <w:rsid w:val="0071115D"/>
    <w:rsid w:val="007126C1"/>
    <w:rsid w:val="007129D9"/>
    <w:rsid w:val="00713544"/>
    <w:rsid w:val="00713C50"/>
    <w:rsid w:val="00714213"/>
    <w:rsid w:val="007160D5"/>
    <w:rsid w:val="007211AA"/>
    <w:rsid w:val="007230C0"/>
    <w:rsid w:val="0072316E"/>
    <w:rsid w:val="00724040"/>
    <w:rsid w:val="007250AE"/>
    <w:rsid w:val="007269C5"/>
    <w:rsid w:val="00727531"/>
    <w:rsid w:val="00727A6A"/>
    <w:rsid w:val="007311BA"/>
    <w:rsid w:val="0073288D"/>
    <w:rsid w:val="00741FB8"/>
    <w:rsid w:val="00742118"/>
    <w:rsid w:val="00744DD4"/>
    <w:rsid w:val="0074621C"/>
    <w:rsid w:val="007466C0"/>
    <w:rsid w:val="007475E6"/>
    <w:rsid w:val="007524AE"/>
    <w:rsid w:val="00752685"/>
    <w:rsid w:val="00764202"/>
    <w:rsid w:val="00767331"/>
    <w:rsid w:val="0077129F"/>
    <w:rsid w:val="0077218D"/>
    <w:rsid w:val="00772AC9"/>
    <w:rsid w:val="007748F9"/>
    <w:rsid w:val="007752A0"/>
    <w:rsid w:val="00777D45"/>
    <w:rsid w:val="007804C1"/>
    <w:rsid w:val="0078059E"/>
    <w:rsid w:val="0078415A"/>
    <w:rsid w:val="0078553C"/>
    <w:rsid w:val="00787013"/>
    <w:rsid w:val="007879F6"/>
    <w:rsid w:val="0079006A"/>
    <w:rsid w:val="007913C9"/>
    <w:rsid w:val="0079146E"/>
    <w:rsid w:val="0079431A"/>
    <w:rsid w:val="00795175"/>
    <w:rsid w:val="007951C5"/>
    <w:rsid w:val="007952CB"/>
    <w:rsid w:val="007953BF"/>
    <w:rsid w:val="00796DB8"/>
    <w:rsid w:val="007A1C0C"/>
    <w:rsid w:val="007A2902"/>
    <w:rsid w:val="007B0AAA"/>
    <w:rsid w:val="007B18E2"/>
    <w:rsid w:val="007B26A4"/>
    <w:rsid w:val="007B3013"/>
    <w:rsid w:val="007B6108"/>
    <w:rsid w:val="007B61CF"/>
    <w:rsid w:val="007B6782"/>
    <w:rsid w:val="007B6DB3"/>
    <w:rsid w:val="007C2F3C"/>
    <w:rsid w:val="007C39F8"/>
    <w:rsid w:val="007C48A2"/>
    <w:rsid w:val="007C4C2D"/>
    <w:rsid w:val="007C68EE"/>
    <w:rsid w:val="007C76BD"/>
    <w:rsid w:val="007C79D4"/>
    <w:rsid w:val="007D2C11"/>
    <w:rsid w:val="007D3169"/>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5E7D"/>
    <w:rsid w:val="007F68CB"/>
    <w:rsid w:val="007F7F27"/>
    <w:rsid w:val="00800B43"/>
    <w:rsid w:val="008037DE"/>
    <w:rsid w:val="00806AC9"/>
    <w:rsid w:val="0081239A"/>
    <w:rsid w:val="00813559"/>
    <w:rsid w:val="00813A03"/>
    <w:rsid w:val="00816221"/>
    <w:rsid w:val="008163E5"/>
    <w:rsid w:val="0081748F"/>
    <w:rsid w:val="00820037"/>
    <w:rsid w:val="00822A52"/>
    <w:rsid w:val="00825003"/>
    <w:rsid w:val="00826156"/>
    <w:rsid w:val="0082731F"/>
    <w:rsid w:val="008326CF"/>
    <w:rsid w:val="00833292"/>
    <w:rsid w:val="00833476"/>
    <w:rsid w:val="008345F7"/>
    <w:rsid w:val="0083552D"/>
    <w:rsid w:val="00835FDB"/>
    <w:rsid w:val="0083635F"/>
    <w:rsid w:val="00836D85"/>
    <w:rsid w:val="008374DF"/>
    <w:rsid w:val="008409DB"/>
    <w:rsid w:val="008425B2"/>
    <w:rsid w:val="008428B6"/>
    <w:rsid w:val="008435E3"/>
    <w:rsid w:val="00843C0D"/>
    <w:rsid w:val="008470F6"/>
    <w:rsid w:val="008476AC"/>
    <w:rsid w:val="0084779E"/>
    <w:rsid w:val="00851D35"/>
    <w:rsid w:val="00852515"/>
    <w:rsid w:val="00856B50"/>
    <w:rsid w:val="0086006A"/>
    <w:rsid w:val="008602E6"/>
    <w:rsid w:val="00860FF7"/>
    <w:rsid w:val="00861D52"/>
    <w:rsid w:val="008627EC"/>
    <w:rsid w:val="00862FE8"/>
    <w:rsid w:val="008630D6"/>
    <w:rsid w:val="0086640F"/>
    <w:rsid w:val="00870E58"/>
    <w:rsid w:val="008769BE"/>
    <w:rsid w:val="00876D96"/>
    <w:rsid w:val="0088041A"/>
    <w:rsid w:val="00880CE6"/>
    <w:rsid w:val="00880D51"/>
    <w:rsid w:val="0088241C"/>
    <w:rsid w:val="00883100"/>
    <w:rsid w:val="00883293"/>
    <w:rsid w:val="0088336C"/>
    <w:rsid w:val="008872E6"/>
    <w:rsid w:val="0089093C"/>
    <w:rsid w:val="008919D3"/>
    <w:rsid w:val="00892441"/>
    <w:rsid w:val="00893BA2"/>
    <w:rsid w:val="00895009"/>
    <w:rsid w:val="00895B60"/>
    <w:rsid w:val="00896158"/>
    <w:rsid w:val="008A0301"/>
    <w:rsid w:val="008A2507"/>
    <w:rsid w:val="008A7C89"/>
    <w:rsid w:val="008A7DA0"/>
    <w:rsid w:val="008B1AF9"/>
    <w:rsid w:val="008B33A1"/>
    <w:rsid w:val="008B58D8"/>
    <w:rsid w:val="008B695F"/>
    <w:rsid w:val="008B698D"/>
    <w:rsid w:val="008C56D3"/>
    <w:rsid w:val="008C6D74"/>
    <w:rsid w:val="008D02D1"/>
    <w:rsid w:val="008D0C3B"/>
    <w:rsid w:val="008D17B5"/>
    <w:rsid w:val="008D548E"/>
    <w:rsid w:val="008D5713"/>
    <w:rsid w:val="008D592B"/>
    <w:rsid w:val="008D763A"/>
    <w:rsid w:val="008E13E4"/>
    <w:rsid w:val="008E27A4"/>
    <w:rsid w:val="008E4DDD"/>
    <w:rsid w:val="008E5822"/>
    <w:rsid w:val="008E695E"/>
    <w:rsid w:val="008F083A"/>
    <w:rsid w:val="008F1241"/>
    <w:rsid w:val="008F3933"/>
    <w:rsid w:val="008F4A68"/>
    <w:rsid w:val="008F4E54"/>
    <w:rsid w:val="008F6C49"/>
    <w:rsid w:val="009035EA"/>
    <w:rsid w:val="00910768"/>
    <w:rsid w:val="00913985"/>
    <w:rsid w:val="00914B60"/>
    <w:rsid w:val="00915F11"/>
    <w:rsid w:val="0091626B"/>
    <w:rsid w:val="0091699E"/>
    <w:rsid w:val="00916BE4"/>
    <w:rsid w:val="00920772"/>
    <w:rsid w:val="00922F7F"/>
    <w:rsid w:val="009230E1"/>
    <w:rsid w:val="00926292"/>
    <w:rsid w:val="009274C1"/>
    <w:rsid w:val="009302C1"/>
    <w:rsid w:val="00932E42"/>
    <w:rsid w:val="009330E0"/>
    <w:rsid w:val="0093321E"/>
    <w:rsid w:val="00934D52"/>
    <w:rsid w:val="00936CD8"/>
    <w:rsid w:val="00940178"/>
    <w:rsid w:val="00941BB2"/>
    <w:rsid w:val="00942711"/>
    <w:rsid w:val="00943C5E"/>
    <w:rsid w:val="00946459"/>
    <w:rsid w:val="00947153"/>
    <w:rsid w:val="009475A6"/>
    <w:rsid w:val="00950F4E"/>
    <w:rsid w:val="00953BB5"/>
    <w:rsid w:val="00953F78"/>
    <w:rsid w:val="009549E5"/>
    <w:rsid w:val="0096297A"/>
    <w:rsid w:val="00965EEA"/>
    <w:rsid w:val="00970B27"/>
    <w:rsid w:val="00970C99"/>
    <w:rsid w:val="0097150F"/>
    <w:rsid w:val="0097332C"/>
    <w:rsid w:val="009765D5"/>
    <w:rsid w:val="0098036D"/>
    <w:rsid w:val="00981B5A"/>
    <w:rsid w:val="00981D8E"/>
    <w:rsid w:val="00983BB5"/>
    <w:rsid w:val="009841A6"/>
    <w:rsid w:val="00985062"/>
    <w:rsid w:val="0098589F"/>
    <w:rsid w:val="00990461"/>
    <w:rsid w:val="00990C86"/>
    <w:rsid w:val="009912D6"/>
    <w:rsid w:val="00991DE3"/>
    <w:rsid w:val="009952B4"/>
    <w:rsid w:val="0099549F"/>
    <w:rsid w:val="009A5378"/>
    <w:rsid w:val="009B032C"/>
    <w:rsid w:val="009B05C2"/>
    <w:rsid w:val="009B2E0E"/>
    <w:rsid w:val="009B36C4"/>
    <w:rsid w:val="009B40B5"/>
    <w:rsid w:val="009B56EB"/>
    <w:rsid w:val="009B67D9"/>
    <w:rsid w:val="009B6D47"/>
    <w:rsid w:val="009C2A7F"/>
    <w:rsid w:val="009C4727"/>
    <w:rsid w:val="009C4A79"/>
    <w:rsid w:val="009C5BAF"/>
    <w:rsid w:val="009C7D4D"/>
    <w:rsid w:val="009D0457"/>
    <w:rsid w:val="009D460F"/>
    <w:rsid w:val="009D4E1C"/>
    <w:rsid w:val="009D555E"/>
    <w:rsid w:val="009D5A1F"/>
    <w:rsid w:val="009E04A4"/>
    <w:rsid w:val="009E14B2"/>
    <w:rsid w:val="009E53B0"/>
    <w:rsid w:val="009E7EBF"/>
    <w:rsid w:val="009F0596"/>
    <w:rsid w:val="009F25D5"/>
    <w:rsid w:val="009F3005"/>
    <w:rsid w:val="009F4F5A"/>
    <w:rsid w:val="009F6015"/>
    <w:rsid w:val="00A0118F"/>
    <w:rsid w:val="00A01537"/>
    <w:rsid w:val="00A02465"/>
    <w:rsid w:val="00A0351D"/>
    <w:rsid w:val="00A0483B"/>
    <w:rsid w:val="00A04B19"/>
    <w:rsid w:val="00A10B88"/>
    <w:rsid w:val="00A1692B"/>
    <w:rsid w:val="00A16B2E"/>
    <w:rsid w:val="00A1701D"/>
    <w:rsid w:val="00A20660"/>
    <w:rsid w:val="00A210CB"/>
    <w:rsid w:val="00A22278"/>
    <w:rsid w:val="00A23C9C"/>
    <w:rsid w:val="00A23CBF"/>
    <w:rsid w:val="00A245D6"/>
    <w:rsid w:val="00A25224"/>
    <w:rsid w:val="00A306B7"/>
    <w:rsid w:val="00A424F7"/>
    <w:rsid w:val="00A4317B"/>
    <w:rsid w:val="00A469AB"/>
    <w:rsid w:val="00A46AFE"/>
    <w:rsid w:val="00A50A01"/>
    <w:rsid w:val="00A51063"/>
    <w:rsid w:val="00A52507"/>
    <w:rsid w:val="00A5309F"/>
    <w:rsid w:val="00A547B5"/>
    <w:rsid w:val="00A55608"/>
    <w:rsid w:val="00A55736"/>
    <w:rsid w:val="00A56D1D"/>
    <w:rsid w:val="00A57CB2"/>
    <w:rsid w:val="00A60D28"/>
    <w:rsid w:val="00A6164B"/>
    <w:rsid w:val="00A618E9"/>
    <w:rsid w:val="00A61E53"/>
    <w:rsid w:val="00A62BF8"/>
    <w:rsid w:val="00A62EFE"/>
    <w:rsid w:val="00A634B3"/>
    <w:rsid w:val="00A63F53"/>
    <w:rsid w:val="00A64ECF"/>
    <w:rsid w:val="00A64EF8"/>
    <w:rsid w:val="00A710F9"/>
    <w:rsid w:val="00A71E7D"/>
    <w:rsid w:val="00A72FF2"/>
    <w:rsid w:val="00A75DB4"/>
    <w:rsid w:val="00A8107D"/>
    <w:rsid w:val="00A820D8"/>
    <w:rsid w:val="00A826CE"/>
    <w:rsid w:val="00A83053"/>
    <w:rsid w:val="00A83A41"/>
    <w:rsid w:val="00A85BB6"/>
    <w:rsid w:val="00A866FC"/>
    <w:rsid w:val="00A86DA7"/>
    <w:rsid w:val="00A8741D"/>
    <w:rsid w:val="00A87685"/>
    <w:rsid w:val="00A9016E"/>
    <w:rsid w:val="00A91551"/>
    <w:rsid w:val="00A91686"/>
    <w:rsid w:val="00A94373"/>
    <w:rsid w:val="00AA0A4C"/>
    <w:rsid w:val="00AA1FBB"/>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8E8"/>
    <w:rsid w:val="00AC7C03"/>
    <w:rsid w:val="00AD2739"/>
    <w:rsid w:val="00AD5A14"/>
    <w:rsid w:val="00AE0B09"/>
    <w:rsid w:val="00AE1DAE"/>
    <w:rsid w:val="00AE25F5"/>
    <w:rsid w:val="00AE3C5C"/>
    <w:rsid w:val="00AE481A"/>
    <w:rsid w:val="00AE48E6"/>
    <w:rsid w:val="00AE5467"/>
    <w:rsid w:val="00AF0388"/>
    <w:rsid w:val="00AF064C"/>
    <w:rsid w:val="00AF1670"/>
    <w:rsid w:val="00AF291D"/>
    <w:rsid w:val="00AF2CCB"/>
    <w:rsid w:val="00AF3045"/>
    <w:rsid w:val="00AF4B03"/>
    <w:rsid w:val="00AF7232"/>
    <w:rsid w:val="00AF7D82"/>
    <w:rsid w:val="00B014F1"/>
    <w:rsid w:val="00B03EC4"/>
    <w:rsid w:val="00B06A98"/>
    <w:rsid w:val="00B06D4A"/>
    <w:rsid w:val="00B07CD4"/>
    <w:rsid w:val="00B126C8"/>
    <w:rsid w:val="00B13DAB"/>
    <w:rsid w:val="00B149A6"/>
    <w:rsid w:val="00B15316"/>
    <w:rsid w:val="00B24C11"/>
    <w:rsid w:val="00B26309"/>
    <w:rsid w:val="00B26E1B"/>
    <w:rsid w:val="00B32CA1"/>
    <w:rsid w:val="00B33162"/>
    <w:rsid w:val="00B334CE"/>
    <w:rsid w:val="00B33781"/>
    <w:rsid w:val="00B35032"/>
    <w:rsid w:val="00B36678"/>
    <w:rsid w:val="00B37CE3"/>
    <w:rsid w:val="00B40175"/>
    <w:rsid w:val="00B411FB"/>
    <w:rsid w:val="00B43A0B"/>
    <w:rsid w:val="00B52F73"/>
    <w:rsid w:val="00B55500"/>
    <w:rsid w:val="00B56FE4"/>
    <w:rsid w:val="00B5716B"/>
    <w:rsid w:val="00B5795E"/>
    <w:rsid w:val="00B62A5E"/>
    <w:rsid w:val="00B64229"/>
    <w:rsid w:val="00B65DA6"/>
    <w:rsid w:val="00B66465"/>
    <w:rsid w:val="00B66AA9"/>
    <w:rsid w:val="00B701D3"/>
    <w:rsid w:val="00B70781"/>
    <w:rsid w:val="00B7152D"/>
    <w:rsid w:val="00B7261F"/>
    <w:rsid w:val="00B73968"/>
    <w:rsid w:val="00B75994"/>
    <w:rsid w:val="00B7791E"/>
    <w:rsid w:val="00B819E5"/>
    <w:rsid w:val="00B82FB5"/>
    <w:rsid w:val="00B8335E"/>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B5071"/>
    <w:rsid w:val="00BB7A71"/>
    <w:rsid w:val="00BC033B"/>
    <w:rsid w:val="00BC22F3"/>
    <w:rsid w:val="00BC2F13"/>
    <w:rsid w:val="00BC32A1"/>
    <w:rsid w:val="00BC4CBE"/>
    <w:rsid w:val="00BC5687"/>
    <w:rsid w:val="00BC65CE"/>
    <w:rsid w:val="00BC6754"/>
    <w:rsid w:val="00BC74F6"/>
    <w:rsid w:val="00BD2921"/>
    <w:rsid w:val="00BD3DB0"/>
    <w:rsid w:val="00BD4E80"/>
    <w:rsid w:val="00BD6DDA"/>
    <w:rsid w:val="00BD7BC6"/>
    <w:rsid w:val="00BE20FE"/>
    <w:rsid w:val="00BE3219"/>
    <w:rsid w:val="00BE37DD"/>
    <w:rsid w:val="00BE62A5"/>
    <w:rsid w:val="00BE7C07"/>
    <w:rsid w:val="00BF2EBF"/>
    <w:rsid w:val="00BF5155"/>
    <w:rsid w:val="00BF6189"/>
    <w:rsid w:val="00BF6B98"/>
    <w:rsid w:val="00C00CF7"/>
    <w:rsid w:val="00C00E7F"/>
    <w:rsid w:val="00C00FBC"/>
    <w:rsid w:val="00C02600"/>
    <w:rsid w:val="00C04F00"/>
    <w:rsid w:val="00C1070D"/>
    <w:rsid w:val="00C1246A"/>
    <w:rsid w:val="00C14EDA"/>
    <w:rsid w:val="00C16270"/>
    <w:rsid w:val="00C16313"/>
    <w:rsid w:val="00C23289"/>
    <w:rsid w:val="00C232E6"/>
    <w:rsid w:val="00C367FC"/>
    <w:rsid w:val="00C3718C"/>
    <w:rsid w:val="00C37403"/>
    <w:rsid w:val="00C4183B"/>
    <w:rsid w:val="00C429C5"/>
    <w:rsid w:val="00C4313E"/>
    <w:rsid w:val="00C43631"/>
    <w:rsid w:val="00C43A0E"/>
    <w:rsid w:val="00C46C1F"/>
    <w:rsid w:val="00C50B96"/>
    <w:rsid w:val="00C521B1"/>
    <w:rsid w:val="00C52BA3"/>
    <w:rsid w:val="00C53500"/>
    <w:rsid w:val="00C552DE"/>
    <w:rsid w:val="00C56D6B"/>
    <w:rsid w:val="00C6175F"/>
    <w:rsid w:val="00C63AD1"/>
    <w:rsid w:val="00C658F8"/>
    <w:rsid w:val="00C66677"/>
    <w:rsid w:val="00C66C75"/>
    <w:rsid w:val="00C7072C"/>
    <w:rsid w:val="00C74492"/>
    <w:rsid w:val="00C75C58"/>
    <w:rsid w:val="00C75E01"/>
    <w:rsid w:val="00C77B3E"/>
    <w:rsid w:val="00C80593"/>
    <w:rsid w:val="00C87C77"/>
    <w:rsid w:val="00C90011"/>
    <w:rsid w:val="00C93985"/>
    <w:rsid w:val="00C93C5B"/>
    <w:rsid w:val="00C9441D"/>
    <w:rsid w:val="00C95B32"/>
    <w:rsid w:val="00C96B24"/>
    <w:rsid w:val="00CA2BF7"/>
    <w:rsid w:val="00CA35BE"/>
    <w:rsid w:val="00CA606E"/>
    <w:rsid w:val="00CA6A37"/>
    <w:rsid w:val="00CB0B2E"/>
    <w:rsid w:val="00CB2871"/>
    <w:rsid w:val="00CB4CB1"/>
    <w:rsid w:val="00CB5057"/>
    <w:rsid w:val="00CB531A"/>
    <w:rsid w:val="00CB5521"/>
    <w:rsid w:val="00CC28CB"/>
    <w:rsid w:val="00CC6FB9"/>
    <w:rsid w:val="00CC7551"/>
    <w:rsid w:val="00CD2F51"/>
    <w:rsid w:val="00CD34F3"/>
    <w:rsid w:val="00CD58F7"/>
    <w:rsid w:val="00CD5BD1"/>
    <w:rsid w:val="00CE04FD"/>
    <w:rsid w:val="00CE0DF5"/>
    <w:rsid w:val="00CE17EE"/>
    <w:rsid w:val="00CE28F7"/>
    <w:rsid w:val="00CE2E1F"/>
    <w:rsid w:val="00CE2F46"/>
    <w:rsid w:val="00CE4A63"/>
    <w:rsid w:val="00CE5218"/>
    <w:rsid w:val="00CE6525"/>
    <w:rsid w:val="00CE7AF5"/>
    <w:rsid w:val="00CF1E88"/>
    <w:rsid w:val="00CF45BB"/>
    <w:rsid w:val="00CF77AF"/>
    <w:rsid w:val="00CF7EFC"/>
    <w:rsid w:val="00D00DD5"/>
    <w:rsid w:val="00D02B2D"/>
    <w:rsid w:val="00D1003D"/>
    <w:rsid w:val="00D11EAE"/>
    <w:rsid w:val="00D12ED7"/>
    <w:rsid w:val="00D130C5"/>
    <w:rsid w:val="00D14897"/>
    <w:rsid w:val="00D14A6E"/>
    <w:rsid w:val="00D1566F"/>
    <w:rsid w:val="00D16279"/>
    <w:rsid w:val="00D16830"/>
    <w:rsid w:val="00D20B9A"/>
    <w:rsid w:val="00D21392"/>
    <w:rsid w:val="00D23176"/>
    <w:rsid w:val="00D2423B"/>
    <w:rsid w:val="00D34CF7"/>
    <w:rsid w:val="00D35D48"/>
    <w:rsid w:val="00D363AF"/>
    <w:rsid w:val="00D375FA"/>
    <w:rsid w:val="00D401C2"/>
    <w:rsid w:val="00D441ED"/>
    <w:rsid w:val="00D45B5A"/>
    <w:rsid w:val="00D479E2"/>
    <w:rsid w:val="00D51B7C"/>
    <w:rsid w:val="00D53C1F"/>
    <w:rsid w:val="00D60AD8"/>
    <w:rsid w:val="00D60C55"/>
    <w:rsid w:val="00D61C5C"/>
    <w:rsid w:val="00D61FCA"/>
    <w:rsid w:val="00D64411"/>
    <w:rsid w:val="00D664C4"/>
    <w:rsid w:val="00D6662E"/>
    <w:rsid w:val="00D73C21"/>
    <w:rsid w:val="00D773BF"/>
    <w:rsid w:val="00D808A8"/>
    <w:rsid w:val="00D843DF"/>
    <w:rsid w:val="00D85843"/>
    <w:rsid w:val="00D8666B"/>
    <w:rsid w:val="00D86D21"/>
    <w:rsid w:val="00D94CE2"/>
    <w:rsid w:val="00D95B43"/>
    <w:rsid w:val="00D96EEF"/>
    <w:rsid w:val="00D97E2C"/>
    <w:rsid w:val="00DA3916"/>
    <w:rsid w:val="00DA6342"/>
    <w:rsid w:val="00DA6A8A"/>
    <w:rsid w:val="00DA6E70"/>
    <w:rsid w:val="00DB2723"/>
    <w:rsid w:val="00DB3124"/>
    <w:rsid w:val="00DB69DA"/>
    <w:rsid w:val="00DB77E2"/>
    <w:rsid w:val="00DB7B88"/>
    <w:rsid w:val="00DC149B"/>
    <w:rsid w:val="00DC237B"/>
    <w:rsid w:val="00DD1185"/>
    <w:rsid w:val="00DD29A7"/>
    <w:rsid w:val="00DD310C"/>
    <w:rsid w:val="00DD528A"/>
    <w:rsid w:val="00DD54AE"/>
    <w:rsid w:val="00DD609C"/>
    <w:rsid w:val="00DD6E40"/>
    <w:rsid w:val="00DD7E43"/>
    <w:rsid w:val="00DE399F"/>
    <w:rsid w:val="00DE3DD6"/>
    <w:rsid w:val="00DE63CF"/>
    <w:rsid w:val="00DF2505"/>
    <w:rsid w:val="00DF7F62"/>
    <w:rsid w:val="00E00D80"/>
    <w:rsid w:val="00E03215"/>
    <w:rsid w:val="00E032ED"/>
    <w:rsid w:val="00E03B1D"/>
    <w:rsid w:val="00E04364"/>
    <w:rsid w:val="00E101E9"/>
    <w:rsid w:val="00E1428C"/>
    <w:rsid w:val="00E15F88"/>
    <w:rsid w:val="00E1651D"/>
    <w:rsid w:val="00E17F10"/>
    <w:rsid w:val="00E20131"/>
    <w:rsid w:val="00E20A39"/>
    <w:rsid w:val="00E22C85"/>
    <w:rsid w:val="00E23A9C"/>
    <w:rsid w:val="00E266A7"/>
    <w:rsid w:val="00E3199E"/>
    <w:rsid w:val="00E32600"/>
    <w:rsid w:val="00E340EB"/>
    <w:rsid w:val="00E34B70"/>
    <w:rsid w:val="00E376C3"/>
    <w:rsid w:val="00E42B9C"/>
    <w:rsid w:val="00E446CB"/>
    <w:rsid w:val="00E44C3A"/>
    <w:rsid w:val="00E45673"/>
    <w:rsid w:val="00E50CE0"/>
    <w:rsid w:val="00E518F6"/>
    <w:rsid w:val="00E5363D"/>
    <w:rsid w:val="00E553E2"/>
    <w:rsid w:val="00E558AD"/>
    <w:rsid w:val="00E57518"/>
    <w:rsid w:val="00E63971"/>
    <w:rsid w:val="00E64BAE"/>
    <w:rsid w:val="00E6536B"/>
    <w:rsid w:val="00E73A2E"/>
    <w:rsid w:val="00E73AB6"/>
    <w:rsid w:val="00E74FB0"/>
    <w:rsid w:val="00E7534A"/>
    <w:rsid w:val="00E753A0"/>
    <w:rsid w:val="00E76ADC"/>
    <w:rsid w:val="00E80DD5"/>
    <w:rsid w:val="00E80E27"/>
    <w:rsid w:val="00E8124D"/>
    <w:rsid w:val="00E872C1"/>
    <w:rsid w:val="00E90239"/>
    <w:rsid w:val="00E94FB6"/>
    <w:rsid w:val="00E9636F"/>
    <w:rsid w:val="00E9644B"/>
    <w:rsid w:val="00EA0C6B"/>
    <w:rsid w:val="00EA4456"/>
    <w:rsid w:val="00EA7EF6"/>
    <w:rsid w:val="00EB012F"/>
    <w:rsid w:val="00EB0644"/>
    <w:rsid w:val="00EB11D0"/>
    <w:rsid w:val="00EB1E7D"/>
    <w:rsid w:val="00EB1FF4"/>
    <w:rsid w:val="00EB5703"/>
    <w:rsid w:val="00EB66DA"/>
    <w:rsid w:val="00EB6974"/>
    <w:rsid w:val="00EB7555"/>
    <w:rsid w:val="00EB7E8F"/>
    <w:rsid w:val="00EC015A"/>
    <w:rsid w:val="00EC1705"/>
    <w:rsid w:val="00EC225E"/>
    <w:rsid w:val="00EC47BC"/>
    <w:rsid w:val="00ED695B"/>
    <w:rsid w:val="00EE1700"/>
    <w:rsid w:val="00EE5326"/>
    <w:rsid w:val="00EE5F02"/>
    <w:rsid w:val="00EE6430"/>
    <w:rsid w:val="00EF115D"/>
    <w:rsid w:val="00EF17F7"/>
    <w:rsid w:val="00EF2025"/>
    <w:rsid w:val="00EF45FB"/>
    <w:rsid w:val="00EF5429"/>
    <w:rsid w:val="00EF586F"/>
    <w:rsid w:val="00EF7E15"/>
    <w:rsid w:val="00F026E5"/>
    <w:rsid w:val="00F02AF5"/>
    <w:rsid w:val="00F046FB"/>
    <w:rsid w:val="00F0714E"/>
    <w:rsid w:val="00F16F73"/>
    <w:rsid w:val="00F171CD"/>
    <w:rsid w:val="00F172EF"/>
    <w:rsid w:val="00F23203"/>
    <w:rsid w:val="00F23C07"/>
    <w:rsid w:val="00F24884"/>
    <w:rsid w:val="00F30CCD"/>
    <w:rsid w:val="00F31658"/>
    <w:rsid w:val="00F371BB"/>
    <w:rsid w:val="00F37F8E"/>
    <w:rsid w:val="00F40439"/>
    <w:rsid w:val="00F43160"/>
    <w:rsid w:val="00F44036"/>
    <w:rsid w:val="00F51966"/>
    <w:rsid w:val="00F52141"/>
    <w:rsid w:val="00F52C5A"/>
    <w:rsid w:val="00F56786"/>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C18"/>
    <w:rsid w:val="00F8439F"/>
    <w:rsid w:val="00F85227"/>
    <w:rsid w:val="00F85F39"/>
    <w:rsid w:val="00F864BA"/>
    <w:rsid w:val="00F90C73"/>
    <w:rsid w:val="00F91400"/>
    <w:rsid w:val="00F92E0A"/>
    <w:rsid w:val="00F978BB"/>
    <w:rsid w:val="00FA118E"/>
    <w:rsid w:val="00FA2C73"/>
    <w:rsid w:val="00FA4A0F"/>
    <w:rsid w:val="00FA7A5A"/>
    <w:rsid w:val="00FB02E3"/>
    <w:rsid w:val="00FB12B2"/>
    <w:rsid w:val="00FB14A7"/>
    <w:rsid w:val="00FB1736"/>
    <w:rsid w:val="00FB1B03"/>
    <w:rsid w:val="00FB256E"/>
    <w:rsid w:val="00FB5482"/>
    <w:rsid w:val="00FB5D7E"/>
    <w:rsid w:val="00FB63C9"/>
    <w:rsid w:val="00FC026D"/>
    <w:rsid w:val="00FC03D4"/>
    <w:rsid w:val="00FC32B0"/>
    <w:rsid w:val="00FC59D9"/>
    <w:rsid w:val="00FC6911"/>
    <w:rsid w:val="00FC75CA"/>
    <w:rsid w:val="00FD2566"/>
    <w:rsid w:val="00FD2C23"/>
    <w:rsid w:val="00FD2D77"/>
    <w:rsid w:val="00FD57F2"/>
    <w:rsid w:val="00FD7BF3"/>
    <w:rsid w:val="00FE09CC"/>
    <w:rsid w:val="00FE227E"/>
    <w:rsid w:val="00FE283B"/>
    <w:rsid w:val="00FE2EB3"/>
    <w:rsid w:val="00FE3900"/>
    <w:rsid w:val="00FE5F4D"/>
    <w:rsid w:val="00FE636E"/>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4B1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24854564">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39214-1CD1-406C-B4C1-FA24CB15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22465</Words>
  <Characters>123558</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2023-05-04T18:23:00Z</cp:lastPrinted>
  <dcterms:created xsi:type="dcterms:W3CDTF">2023-05-08T23:17:00Z</dcterms:created>
  <dcterms:modified xsi:type="dcterms:W3CDTF">2023-05-08T23:17:00Z</dcterms:modified>
</cp:coreProperties>
</file>