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06D3195A" w:rsidR="001B5AF2" w:rsidRPr="006A4DAA" w:rsidRDefault="00B97ED1"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LP-919044992-N31-2023</w:t>
      </w:r>
    </w:p>
    <w:p w14:paraId="1CC07A20" w14:textId="77777777" w:rsidR="001B5AF2" w:rsidRPr="006A4DAA" w:rsidRDefault="001B5AF2" w:rsidP="001B5AF2">
      <w:pPr>
        <w:jc w:val="center"/>
        <w:rPr>
          <w:b/>
          <w:color w:val="00B0F0"/>
          <w:sz w:val="28"/>
          <w:szCs w:val="28"/>
        </w:rPr>
      </w:pPr>
    </w:p>
    <w:p w14:paraId="1F19EB7A" w14:textId="16F6D788"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B97ED1">
        <w:rPr>
          <w:rFonts w:ascii="Arial Black" w:hAnsi="Arial Black"/>
          <w:b/>
          <w:color w:val="00B0F0"/>
          <w:sz w:val="36"/>
          <w:szCs w:val="28"/>
        </w:rPr>
        <w:t>EQUIPAMIENTO PARA UNIDADES DE PRIMER NIVEL</w:t>
      </w:r>
      <w:r w:rsidR="00D40283" w:rsidRPr="006A4DAA">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Default="0024243C" w:rsidP="007F0B73">
      <w:pPr>
        <w:jc w:val="both"/>
        <w:rPr>
          <w:rFonts w:ascii="Calibri" w:hAnsi="Calibri"/>
        </w:rPr>
      </w:pPr>
    </w:p>
    <w:p w14:paraId="3F769E49" w14:textId="77777777" w:rsidR="00B97ED1" w:rsidRPr="00183705" w:rsidRDefault="00B97ED1"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741446D4"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B97ED1">
        <w:rPr>
          <w:rFonts w:ascii="Calibri" w:hAnsi="Calibri" w:cs="Arial"/>
        </w:rPr>
        <w:t>LP-919044992-N31-2023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13724">
        <w:rPr>
          <w:rFonts w:ascii="Calibri" w:hAnsi="Calibri"/>
          <w:b/>
          <w:bCs/>
        </w:rPr>
        <w:t>“</w:t>
      </w:r>
      <w:r w:rsidR="00B97ED1" w:rsidRPr="00B97ED1">
        <w:rPr>
          <w:rFonts w:asciiTheme="minorHAnsi" w:hAnsiTheme="minorHAnsi" w:cs="Arial"/>
          <w:b/>
        </w:rPr>
        <w:t>EQUIPAMIENTO PARA UNIDADES DE PRIMER NIVEL</w:t>
      </w:r>
      <w:r w:rsidR="000E2A16" w:rsidRPr="004009ED">
        <w:rPr>
          <w:rFonts w:ascii="Calibri" w:hAnsi="Calibri"/>
          <w:b/>
          <w:bCs/>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9F37FA">
        <w:rPr>
          <w:rFonts w:ascii="Calibri" w:hAnsi="Calibri"/>
        </w:rPr>
        <w:t>Dirección de Jurisdicciones Sanitarias</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1A501525"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E47C3E">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B97ED1">
        <w:rPr>
          <w:rFonts w:asciiTheme="minorHAnsi" w:hAnsiTheme="minorHAnsi" w:cs="Arial"/>
        </w:rPr>
        <w:t>LP-919044992-N31-2023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4009ED">
        <w:rPr>
          <w:rFonts w:asciiTheme="minorHAnsi" w:hAnsiTheme="minorHAnsi" w:cs="Arial"/>
          <w:b/>
        </w:rPr>
        <w:t>“</w:t>
      </w:r>
      <w:r w:rsidR="00E47C3E" w:rsidRPr="00B97ED1">
        <w:rPr>
          <w:rFonts w:asciiTheme="minorHAnsi" w:hAnsiTheme="minorHAnsi" w:cs="Arial"/>
          <w:b/>
        </w:rPr>
        <w:t>EQUIPAMIENTO PARA UNIDADES DE PRIMER NIVEL</w:t>
      </w:r>
      <w:r w:rsidRPr="004009ED">
        <w:rPr>
          <w:rFonts w:asciiTheme="minorHAnsi" w:hAnsiTheme="minorHAnsi" w:cs="Arial"/>
          <w:b/>
        </w:rPr>
        <w:t>”.</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2E62C035" w14:textId="77777777" w:rsidR="00E47C3E" w:rsidRDefault="00E47C3E" w:rsidP="009F37FA">
      <w:pPr>
        <w:rPr>
          <w:rFonts w:ascii="Calibri" w:hAnsi="Calibri"/>
          <w:b/>
          <w:bCs/>
          <w:sz w:val="60"/>
          <w:szCs w:val="60"/>
        </w:rPr>
      </w:pPr>
    </w:p>
    <w:p w14:paraId="1A695C50" w14:textId="77777777" w:rsidR="00D1448E" w:rsidRDefault="00D1448E" w:rsidP="00D1448E">
      <w:pPr>
        <w:rPr>
          <w:rFonts w:ascii="Calibri" w:hAnsi="Calibri"/>
          <w:b/>
          <w:bCs/>
          <w:sz w:val="60"/>
          <w:szCs w:val="60"/>
        </w:rPr>
      </w:pPr>
    </w:p>
    <w:p w14:paraId="460C6113" w14:textId="7D4D52AB" w:rsidR="007F0B73" w:rsidRPr="00183705" w:rsidRDefault="007F0B73" w:rsidP="00D1448E">
      <w:pPr>
        <w:jc w:val="center"/>
        <w:rPr>
          <w:rFonts w:ascii="Calibri" w:hAnsi="Calibri"/>
          <w:b/>
          <w:bCs/>
          <w:sz w:val="60"/>
          <w:szCs w:val="60"/>
        </w:rPr>
      </w:pPr>
      <w:r w:rsidRPr="00183705">
        <w:rPr>
          <w:rFonts w:ascii="Calibri" w:hAnsi="Calibri"/>
          <w:b/>
          <w:bCs/>
          <w:sz w:val="60"/>
          <w:szCs w:val="60"/>
        </w:rPr>
        <w:lastRenderedPageBreak/>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83705"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83705" w:rsidRDefault="00CE2E1F" w:rsidP="00CE2E1F">
      <w:pPr>
        <w:pStyle w:val="Prrafodelista"/>
        <w:rPr>
          <w:rFonts w:ascii="Calibri" w:hAnsi="Calibri" w:cs="Arial"/>
        </w:rPr>
      </w:pPr>
    </w:p>
    <w:p w14:paraId="7C453AD1" w14:textId="33D9DF99" w:rsidR="00381A0E" w:rsidRDefault="00267C25" w:rsidP="00470282">
      <w:pPr>
        <w:pStyle w:val="Prrafodelista"/>
        <w:numPr>
          <w:ilvl w:val="0"/>
          <w:numId w:val="9"/>
        </w:numPr>
        <w:tabs>
          <w:tab w:val="left" w:pos="284"/>
        </w:tabs>
        <w:ind w:right="-1"/>
        <w:jc w:val="both"/>
        <w:rPr>
          <w:rFonts w:ascii="Calibri" w:hAnsi="Calibri" w:cs="Arial"/>
        </w:rPr>
      </w:pPr>
      <w:r w:rsidRPr="00397B0F">
        <w:rPr>
          <w:rFonts w:ascii="Calibri" w:hAnsi="Calibri" w:cs="Arial"/>
        </w:rPr>
        <w:t xml:space="preserve">La presente </w:t>
      </w:r>
      <w:r w:rsidR="00CE2E1F" w:rsidRPr="00397B0F">
        <w:rPr>
          <w:rFonts w:ascii="Calibri" w:hAnsi="Calibri" w:cs="Arial"/>
        </w:rPr>
        <w:t>Licitación Pública Nacional Presencial</w:t>
      </w:r>
      <w:r w:rsidRPr="00397B0F">
        <w:rPr>
          <w:rFonts w:ascii="Calibri" w:hAnsi="Calibri" w:cs="Arial"/>
        </w:rPr>
        <w:t xml:space="preserve"> será identificada por el No</w:t>
      </w:r>
      <w:r w:rsidR="001A0EBB" w:rsidRPr="00397B0F">
        <w:rPr>
          <w:rFonts w:ascii="Calibri" w:hAnsi="Calibri" w:cs="Arial"/>
        </w:rPr>
        <w:t>.</w:t>
      </w:r>
      <w:r w:rsidRPr="00397B0F">
        <w:rPr>
          <w:rFonts w:ascii="Calibri" w:hAnsi="Calibri" w:cs="Arial"/>
        </w:rPr>
        <w:t xml:space="preserve"> </w:t>
      </w:r>
      <w:r w:rsidR="00B97ED1" w:rsidRPr="00397B0F">
        <w:rPr>
          <w:rFonts w:ascii="Calibri" w:hAnsi="Calibri" w:cs="Arial"/>
        </w:rPr>
        <w:t>LP-919044992-N31-2023</w:t>
      </w:r>
      <w:r w:rsidR="00397B0F" w:rsidRPr="00397B0F">
        <w:rPr>
          <w:rFonts w:ascii="Calibri" w:hAnsi="Calibri" w:cs="Arial"/>
        </w:rPr>
        <w:t>.</w:t>
      </w:r>
      <w:r w:rsidR="000569A4" w:rsidRPr="00397B0F">
        <w:rPr>
          <w:rFonts w:ascii="Calibri" w:hAnsi="Calibri" w:cs="Arial"/>
        </w:rPr>
        <w:t xml:space="preserve"> </w:t>
      </w:r>
    </w:p>
    <w:p w14:paraId="36343019" w14:textId="77777777" w:rsidR="00397B0F" w:rsidRPr="00397B0F" w:rsidRDefault="00397B0F" w:rsidP="00397B0F">
      <w:pPr>
        <w:tabs>
          <w:tab w:val="left" w:pos="284"/>
        </w:tabs>
        <w:ind w:right="-1"/>
        <w:jc w:val="both"/>
        <w:rPr>
          <w:rFonts w:ascii="Calibri" w:hAnsi="Calibri" w:cs="Arial"/>
        </w:rPr>
      </w:pPr>
    </w:p>
    <w:p w14:paraId="09BF3F18" w14:textId="7D0266AA"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B608CE">
        <w:rPr>
          <w:rFonts w:ascii="Calibri" w:hAnsi="Calibri" w:cs="Arial"/>
        </w:rPr>
        <w:t xml:space="preserve"> los equipos </w:t>
      </w:r>
      <w:r w:rsidR="00644EBE" w:rsidRPr="001B3860">
        <w:rPr>
          <w:rFonts w:ascii="Calibri" w:hAnsi="Calibri" w:cs="Arial"/>
        </w:rPr>
        <w:t>incluido</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E47C3E">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3B251113"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de</w:t>
      </w:r>
      <w:r w:rsidR="00B608CE">
        <w:rPr>
          <w:rFonts w:ascii="Calibri" w:hAnsi="Calibri" w:cs="Arial"/>
        </w:rPr>
        <w:t xml:space="preserve"> </w:t>
      </w:r>
      <w:r w:rsidR="00002FEC" w:rsidRPr="004009ED">
        <w:rPr>
          <w:rFonts w:ascii="Calibri" w:hAnsi="Calibri" w:cs="Arial"/>
        </w:rPr>
        <w:t>l</w:t>
      </w:r>
      <w:r w:rsidR="00B608CE">
        <w:rPr>
          <w:rFonts w:ascii="Calibri" w:hAnsi="Calibri" w:cs="Arial"/>
        </w:rPr>
        <w:t>os</w:t>
      </w:r>
      <w:r w:rsidR="00002FEC" w:rsidRPr="004009ED">
        <w:rPr>
          <w:rFonts w:ascii="Calibri" w:hAnsi="Calibri" w:cs="Arial"/>
        </w:rPr>
        <w:t xml:space="preserve"> </w:t>
      </w:r>
      <w:r w:rsidR="00B608CE" w:rsidRPr="00B608CE">
        <w:rPr>
          <w:rFonts w:asciiTheme="minorHAnsi" w:hAnsiTheme="minorHAnsi" w:cs="Arial"/>
          <w:bCs/>
        </w:rPr>
        <w:t>equipos</w:t>
      </w:r>
      <w:r w:rsidR="00E47C3E" w:rsidRPr="004009ED">
        <w:rPr>
          <w:rFonts w:ascii="Calibri" w:hAnsi="Calibri" w:cs="Arial"/>
        </w:rPr>
        <w:t xml:space="preserve"> </w:t>
      </w:r>
      <w:r w:rsidR="00002FEC" w:rsidRPr="004009ED">
        <w:rPr>
          <w:rFonts w:ascii="Calibri" w:hAnsi="Calibri" w:cs="Arial"/>
        </w:rPr>
        <w:t>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3B6A83AD" w:rsidR="00B64229" w:rsidRPr="00A54C08" w:rsidRDefault="00517054" w:rsidP="003C7CE4">
      <w:pPr>
        <w:pStyle w:val="Prrafodelista"/>
        <w:numPr>
          <w:ilvl w:val="0"/>
          <w:numId w:val="9"/>
        </w:numPr>
        <w:tabs>
          <w:tab w:val="left" w:pos="284"/>
        </w:tabs>
        <w:ind w:right="51"/>
        <w:jc w:val="both"/>
        <w:rPr>
          <w:rFonts w:ascii="Calibri" w:hAnsi="Calibri" w:cs="Arial"/>
        </w:rPr>
      </w:pPr>
      <w:r w:rsidRPr="00A54C08">
        <w:rPr>
          <w:rFonts w:ascii="Calibri" w:hAnsi="Calibri" w:cs="Arial"/>
        </w:rPr>
        <w:t xml:space="preserve">La </w:t>
      </w:r>
      <w:r w:rsidR="00002FEC" w:rsidRPr="00A54C08">
        <w:rPr>
          <w:rFonts w:ascii="Calibri" w:hAnsi="Calibri" w:cs="Arial"/>
        </w:rPr>
        <w:t>adquisición de</w:t>
      </w:r>
      <w:r w:rsidR="00B608CE" w:rsidRPr="00A54C08">
        <w:rPr>
          <w:rFonts w:ascii="Calibri" w:hAnsi="Calibri" w:cs="Arial"/>
        </w:rPr>
        <w:t xml:space="preserve"> </w:t>
      </w:r>
      <w:r w:rsidR="00002FEC" w:rsidRPr="00A54C08">
        <w:rPr>
          <w:rFonts w:ascii="Calibri" w:hAnsi="Calibri" w:cs="Arial"/>
        </w:rPr>
        <w:t>l</w:t>
      </w:r>
      <w:r w:rsidR="00B608CE" w:rsidRPr="00A54C08">
        <w:rPr>
          <w:rFonts w:ascii="Calibri" w:hAnsi="Calibri" w:cs="Arial"/>
        </w:rPr>
        <w:t>os</w:t>
      </w:r>
      <w:r w:rsidR="0067300A" w:rsidRPr="00A54C08">
        <w:rPr>
          <w:rFonts w:ascii="Calibri" w:hAnsi="Calibri" w:cs="Arial"/>
        </w:rPr>
        <w:t xml:space="preserve"> </w:t>
      </w:r>
      <w:r w:rsidR="00B608CE" w:rsidRPr="00A54C08">
        <w:rPr>
          <w:rFonts w:asciiTheme="minorHAnsi" w:hAnsiTheme="minorHAnsi" w:cs="Arial"/>
          <w:bCs/>
        </w:rPr>
        <w:t>equipos</w:t>
      </w:r>
      <w:r w:rsidR="00E47C3E" w:rsidRPr="00A54C08">
        <w:rPr>
          <w:rFonts w:ascii="Calibri" w:hAnsi="Calibri" w:cs="Arial"/>
        </w:rPr>
        <w:t xml:space="preserve"> </w:t>
      </w:r>
      <w:r w:rsidR="00B64229" w:rsidRPr="00A54C08">
        <w:rPr>
          <w:rFonts w:ascii="Calibri" w:hAnsi="Calibri" w:cs="Arial"/>
        </w:rPr>
        <w:t>requerido</w:t>
      </w:r>
      <w:r w:rsidR="0067300A" w:rsidRPr="00A54C08">
        <w:rPr>
          <w:rFonts w:ascii="Calibri" w:hAnsi="Calibri" w:cs="Arial"/>
        </w:rPr>
        <w:t>s</w:t>
      </w:r>
      <w:r w:rsidR="00B64229" w:rsidRPr="00A54C08">
        <w:rPr>
          <w:rFonts w:ascii="Calibri" w:hAnsi="Calibri" w:cs="Arial"/>
        </w:rPr>
        <w:t xml:space="preserve"> por </w:t>
      </w:r>
      <w:r w:rsidR="00955C15" w:rsidRPr="00A54C08">
        <w:rPr>
          <w:rFonts w:ascii="Calibri" w:hAnsi="Calibri" w:cs="Arial"/>
        </w:rPr>
        <w:t>l</w:t>
      </w:r>
      <w:r w:rsidR="00B64229" w:rsidRPr="00A54C08">
        <w:rPr>
          <w:rFonts w:ascii="Calibri" w:hAnsi="Calibri" w:cs="Arial"/>
        </w:rPr>
        <w:t xml:space="preserve">a </w:t>
      </w:r>
      <w:r w:rsidR="00B64229" w:rsidRPr="00A54C08">
        <w:rPr>
          <w:rFonts w:ascii="Calibri" w:hAnsi="Calibri" w:cs="Arial"/>
          <w:bCs/>
        </w:rPr>
        <w:t>C</w:t>
      </w:r>
      <w:r w:rsidR="00B64229" w:rsidRPr="00A54C08">
        <w:rPr>
          <w:rFonts w:ascii="Calibri" w:hAnsi="Calibri" w:cs="Arial"/>
        </w:rPr>
        <w:t>onvocante</w:t>
      </w:r>
      <w:r w:rsidR="00B64229" w:rsidRPr="00A54C08">
        <w:rPr>
          <w:rFonts w:ascii="Calibri" w:hAnsi="Calibri" w:cs="Arial"/>
          <w:b/>
        </w:rPr>
        <w:t xml:space="preserve">, </w:t>
      </w:r>
      <w:r w:rsidR="00A8300D" w:rsidRPr="00A54C08">
        <w:rPr>
          <w:rFonts w:ascii="Calibri" w:hAnsi="Calibri"/>
        </w:rPr>
        <w:t xml:space="preserve">se realizará con recurso </w:t>
      </w:r>
      <w:r w:rsidR="003F6176" w:rsidRPr="00A54C08">
        <w:rPr>
          <w:rFonts w:ascii="Calibri" w:hAnsi="Calibri"/>
        </w:rPr>
        <w:t xml:space="preserve">del </w:t>
      </w:r>
      <w:r w:rsidR="00BC57BC" w:rsidRPr="00A54C08">
        <w:rPr>
          <w:rFonts w:ascii="Calibri" w:hAnsi="Calibri"/>
        </w:rPr>
        <w:t xml:space="preserve">Tipo de Presupuesto </w:t>
      </w:r>
      <w:r w:rsidR="004009ED" w:rsidRPr="00A54C08">
        <w:rPr>
          <w:rFonts w:ascii="Calibri" w:hAnsi="Calibri"/>
        </w:rPr>
        <w:t>110101</w:t>
      </w:r>
      <w:r w:rsidR="00BC57BC" w:rsidRPr="00A54C08">
        <w:rPr>
          <w:rFonts w:ascii="Calibri" w:hAnsi="Calibri"/>
        </w:rPr>
        <w:t xml:space="preserve">, Programa </w:t>
      </w:r>
      <w:r w:rsidR="00A54C08" w:rsidRPr="00A54C08">
        <w:rPr>
          <w:rFonts w:ascii="Calibri" w:hAnsi="Calibri"/>
        </w:rPr>
        <w:t>010508</w:t>
      </w:r>
      <w:r w:rsidR="00BC57BC" w:rsidRPr="00A54C08">
        <w:rPr>
          <w:rFonts w:ascii="Calibri" w:hAnsi="Calibri"/>
        </w:rPr>
        <w:t xml:space="preserve">, diversas partidas y unidades, Cuenta Bancaria No. </w:t>
      </w:r>
      <w:r w:rsidR="00A54C08" w:rsidRPr="00A54C08">
        <w:rPr>
          <w:rFonts w:ascii="Calibri" w:hAnsi="Calibri"/>
        </w:rPr>
        <w:t>1212466914</w:t>
      </w:r>
      <w:r w:rsidR="00BC57BC" w:rsidRPr="00A54C08">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0E1519C0"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sidRPr="00D913D4">
        <w:rPr>
          <w:rFonts w:ascii="Calibri" w:hAnsi="Calibri"/>
          <w:b/>
          <w:u w:val="single"/>
        </w:rPr>
        <w:t>de</w:t>
      </w:r>
      <w:r w:rsidR="00B608CE">
        <w:rPr>
          <w:rFonts w:ascii="Calibri" w:hAnsi="Calibri"/>
          <w:b/>
          <w:u w:val="single"/>
        </w:rPr>
        <w:t xml:space="preserve"> </w:t>
      </w:r>
      <w:r w:rsidR="00002FEC" w:rsidRPr="00D913D4">
        <w:rPr>
          <w:rFonts w:ascii="Calibri" w:hAnsi="Calibri"/>
          <w:b/>
          <w:u w:val="single"/>
        </w:rPr>
        <w:t>l</w:t>
      </w:r>
      <w:r w:rsidR="00B608CE">
        <w:rPr>
          <w:rFonts w:ascii="Calibri" w:hAnsi="Calibri"/>
          <w:b/>
          <w:u w:val="single"/>
        </w:rPr>
        <w:t>os equipos.</w:t>
      </w:r>
    </w:p>
    <w:p w14:paraId="31F5B736" w14:textId="77777777" w:rsidR="00E87248" w:rsidRPr="00183705" w:rsidRDefault="00E87248" w:rsidP="00E87248">
      <w:pPr>
        <w:tabs>
          <w:tab w:val="right" w:pos="1276"/>
        </w:tabs>
        <w:ind w:left="567"/>
        <w:jc w:val="both"/>
        <w:rPr>
          <w:rFonts w:ascii="Calibri" w:hAnsi="Calibri"/>
          <w:b/>
        </w:rPr>
      </w:pPr>
    </w:p>
    <w:p w14:paraId="3A825C92" w14:textId="32C9EAFE" w:rsidR="001D5315" w:rsidRPr="00397B0F" w:rsidRDefault="006971A9" w:rsidP="006F18CA">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En el anex</w:t>
      </w:r>
      <w:r w:rsidR="003B0B49" w:rsidRPr="00397B0F">
        <w:rPr>
          <w:rFonts w:ascii="Calibri" w:hAnsi="Calibri" w:cs="Arial"/>
        </w:rPr>
        <w:t>o 1 de estas bases, se describe</w:t>
      </w:r>
      <w:r w:rsidR="002E082B" w:rsidRPr="00397B0F">
        <w:rPr>
          <w:rFonts w:ascii="Calibri" w:hAnsi="Calibri" w:cs="Arial"/>
        </w:rPr>
        <w:t>n</w:t>
      </w:r>
      <w:r w:rsidRPr="00397B0F">
        <w:rPr>
          <w:rFonts w:ascii="Calibri" w:hAnsi="Calibri" w:cs="Arial"/>
        </w:rPr>
        <w:t xml:space="preserve"> </w:t>
      </w:r>
      <w:r w:rsidR="004E6F64" w:rsidRPr="00397B0F">
        <w:rPr>
          <w:rFonts w:ascii="Calibri" w:hAnsi="Calibri" w:cs="Arial"/>
        </w:rPr>
        <w:t>la</w:t>
      </w:r>
      <w:r w:rsidR="002E082B" w:rsidRPr="00397B0F">
        <w:rPr>
          <w:rFonts w:ascii="Calibri" w:hAnsi="Calibri" w:cs="Arial"/>
        </w:rPr>
        <w:t>s</w:t>
      </w:r>
      <w:r w:rsidR="004E6F64" w:rsidRPr="00397B0F">
        <w:rPr>
          <w:rFonts w:ascii="Calibri" w:hAnsi="Calibri" w:cs="Arial"/>
        </w:rPr>
        <w:t xml:space="preserve"> p</w:t>
      </w:r>
      <w:r w:rsidR="003B0B49" w:rsidRPr="00397B0F">
        <w:rPr>
          <w:rFonts w:ascii="Calibri" w:hAnsi="Calibri" w:cs="Arial"/>
        </w:rPr>
        <w:t>artida</w:t>
      </w:r>
      <w:r w:rsidR="00F828F4" w:rsidRPr="00397B0F">
        <w:rPr>
          <w:rFonts w:ascii="Calibri" w:hAnsi="Calibri" w:cs="Arial"/>
        </w:rPr>
        <w:t>s</w:t>
      </w:r>
      <w:r w:rsidR="003B0B49" w:rsidRPr="00397B0F">
        <w:rPr>
          <w:rFonts w:ascii="Calibri" w:hAnsi="Calibri" w:cs="Arial"/>
        </w:rPr>
        <w:t xml:space="preserve"> integrada</w:t>
      </w:r>
      <w:r w:rsidR="002E082B" w:rsidRPr="00397B0F">
        <w:rPr>
          <w:rFonts w:ascii="Calibri" w:hAnsi="Calibri" w:cs="Arial"/>
        </w:rPr>
        <w:t>s</w:t>
      </w:r>
      <w:r w:rsidR="004E6F64" w:rsidRPr="00397B0F">
        <w:rPr>
          <w:rFonts w:ascii="Calibri" w:hAnsi="Calibri" w:cs="Arial"/>
        </w:rPr>
        <w:t xml:space="preserve"> por renglones</w:t>
      </w:r>
      <w:r w:rsidRPr="00397B0F">
        <w:rPr>
          <w:rFonts w:ascii="Calibri" w:hAnsi="Calibri" w:cs="Arial"/>
        </w:rPr>
        <w:t xml:space="preserve"> </w:t>
      </w:r>
      <w:r w:rsidR="00A71823" w:rsidRPr="00397B0F">
        <w:rPr>
          <w:rFonts w:ascii="Calibri" w:hAnsi="Calibri" w:cs="Arial"/>
        </w:rPr>
        <w:t>de</w:t>
      </w:r>
      <w:r w:rsidR="00B608CE">
        <w:rPr>
          <w:rFonts w:ascii="Calibri" w:hAnsi="Calibri" w:cs="Arial"/>
        </w:rPr>
        <w:t xml:space="preserve"> </w:t>
      </w:r>
      <w:r w:rsidR="00A71823" w:rsidRPr="00397B0F">
        <w:rPr>
          <w:rFonts w:ascii="Calibri" w:hAnsi="Calibri" w:cs="Arial"/>
        </w:rPr>
        <w:t>l</w:t>
      </w:r>
      <w:r w:rsidR="00B608CE">
        <w:rPr>
          <w:rFonts w:ascii="Calibri" w:hAnsi="Calibri" w:cs="Arial"/>
        </w:rPr>
        <w:t>os</w:t>
      </w:r>
      <w:r w:rsidRPr="00B608CE">
        <w:rPr>
          <w:rFonts w:ascii="Calibri" w:hAnsi="Calibri" w:cs="Arial"/>
          <w:bCs/>
        </w:rPr>
        <w:t xml:space="preserve"> </w:t>
      </w:r>
      <w:r w:rsidR="00B608CE" w:rsidRPr="00B608CE">
        <w:rPr>
          <w:rFonts w:asciiTheme="minorHAnsi" w:hAnsiTheme="minorHAnsi" w:cs="Arial"/>
          <w:bCs/>
        </w:rPr>
        <w:t>equipos</w:t>
      </w:r>
      <w:r w:rsidR="001A48ED" w:rsidRPr="00397B0F">
        <w:rPr>
          <w:rFonts w:ascii="Calibri" w:hAnsi="Calibri" w:cs="Arial"/>
        </w:rPr>
        <w:t xml:space="preserve"> </w:t>
      </w:r>
      <w:r w:rsidRPr="00397B0F">
        <w:rPr>
          <w:rFonts w:ascii="Calibri" w:hAnsi="Calibri" w:cs="Arial"/>
        </w:rPr>
        <w:t xml:space="preserve">que requiere </w:t>
      </w:r>
      <w:r w:rsidR="00A71823" w:rsidRPr="00397B0F">
        <w:rPr>
          <w:rFonts w:ascii="Calibri" w:hAnsi="Calibri" w:cs="Arial"/>
        </w:rPr>
        <w:t xml:space="preserve">la Dirección de </w:t>
      </w:r>
      <w:r w:rsidR="00002FEC" w:rsidRPr="00397B0F">
        <w:rPr>
          <w:rFonts w:ascii="Calibri" w:hAnsi="Calibri" w:cs="Arial"/>
        </w:rPr>
        <w:t>Jurisdicciones Sanitarias</w:t>
      </w:r>
      <w:r w:rsidR="00A71823" w:rsidRPr="00397B0F">
        <w:rPr>
          <w:rFonts w:ascii="Calibri" w:hAnsi="Calibri" w:cs="Arial"/>
        </w:rPr>
        <w:t xml:space="preserve"> </w:t>
      </w:r>
      <w:r w:rsidRPr="00397B0F">
        <w:rPr>
          <w:rFonts w:ascii="Calibri" w:hAnsi="Calibri" w:cs="Arial"/>
        </w:rPr>
        <w:t xml:space="preserve">de la Convocante, conforme a las descripciones, características y cantidades solicitadas por las </w:t>
      </w:r>
      <w:r w:rsidR="00C13D71" w:rsidRPr="00397B0F">
        <w:rPr>
          <w:rFonts w:ascii="Calibri" w:hAnsi="Calibri" w:cs="Arial"/>
        </w:rPr>
        <w:t>8 Jurisdicciones Sanitarias</w:t>
      </w:r>
      <w:r w:rsidRPr="00397B0F">
        <w:rPr>
          <w:rFonts w:ascii="Calibri" w:hAnsi="Calibri" w:cs="Arial"/>
        </w:rPr>
        <w:t>; dichas cantidades podrán variar, sin rebasa</w:t>
      </w:r>
      <w:r w:rsidR="00C13D71" w:rsidRPr="00397B0F">
        <w:rPr>
          <w:rFonts w:ascii="Calibri" w:hAnsi="Calibri" w:cs="Arial"/>
        </w:rPr>
        <w:t xml:space="preserve">r los presupuestos autorizados </w:t>
      </w:r>
      <w:r w:rsidR="001D5315" w:rsidRPr="00397B0F">
        <w:rPr>
          <w:rFonts w:ascii="Calibri" w:hAnsi="Calibri" w:cs="Arial"/>
        </w:rPr>
        <w:t>y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0D8F5B78"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B608CE" w:rsidRPr="00B608CE">
        <w:rPr>
          <w:rFonts w:asciiTheme="minorHAnsi" w:hAnsiTheme="minorHAnsi" w:cs="Arial"/>
          <w:bCs/>
        </w:rPr>
        <w:t>equipo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w:t>
      </w:r>
      <w:r w:rsidRPr="001D5315">
        <w:rPr>
          <w:rFonts w:ascii="Calibri" w:hAnsi="Calibri" w:cs="Arial"/>
        </w:rPr>
        <w:lastRenderedPageBreak/>
        <w:t xml:space="preserve">Aclaraciones. En caso de que el (los) Licitante (s) que resulte (n) ganador (es) entregue (n) bienes distintos a los requeridos, o que no cumpla con las </w:t>
      </w:r>
      <w:r w:rsidR="001A48ED" w:rsidRPr="001D5315">
        <w:rPr>
          <w:rFonts w:ascii="Calibri" w:hAnsi="Calibri" w:cs="Arial"/>
        </w:rPr>
        <w:t>especificaciones originalmente contratadas, se</w:t>
      </w:r>
      <w:r w:rsidRPr="001D5315">
        <w:rPr>
          <w:rFonts w:ascii="Calibri" w:hAnsi="Calibri" w:cs="Arial"/>
        </w:rPr>
        <w:t xml:space="preserve"> rechazará </w:t>
      </w:r>
      <w:r w:rsidR="001A48ED" w:rsidRPr="001D5315">
        <w:rPr>
          <w:rFonts w:ascii="Calibri" w:hAnsi="Calibri" w:cs="Arial"/>
        </w:rPr>
        <w:t>la recepción de</w:t>
      </w:r>
      <w:r w:rsidRPr="001D5315">
        <w:rPr>
          <w:rFonts w:ascii="Calibri" w:hAnsi="Calibri" w:cs="Arial"/>
        </w:rPr>
        <w:t xml:space="preserve"> éstos.  En este caso </w:t>
      </w:r>
      <w:r w:rsidR="001A48ED" w:rsidRPr="001D5315">
        <w:rPr>
          <w:rFonts w:ascii="Calibri" w:hAnsi="Calibri" w:cs="Arial"/>
        </w:rPr>
        <w:t>el licitante</w:t>
      </w:r>
      <w:r w:rsidRPr="001D5315">
        <w:rPr>
          <w:rFonts w:ascii="Calibri" w:hAnsi="Calibri" w:cs="Arial"/>
        </w:rPr>
        <w:t xml:space="preserv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5652FF5"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B608CE">
        <w:rPr>
          <w:rFonts w:ascii="Calibri" w:hAnsi="Calibri" w:cs="Arial"/>
        </w:rPr>
        <w:t>los</w:t>
      </w:r>
      <w:r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1D5315" w:rsidRPr="009028CA">
        <w:rPr>
          <w:rFonts w:ascii="Calibri" w:hAnsi="Calibri" w:cs="Arial"/>
        </w:rPr>
        <w:t>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4796E128" w14:textId="77777777" w:rsidR="006971A9" w:rsidRPr="00183705" w:rsidRDefault="006971A9" w:rsidP="006971A9">
      <w:pPr>
        <w:pStyle w:val="Prrafodelista"/>
        <w:tabs>
          <w:tab w:val="right" w:pos="1134"/>
        </w:tabs>
        <w:ind w:left="1134" w:hanging="567"/>
        <w:rPr>
          <w:rFonts w:ascii="Calibri" w:hAnsi="Calibri" w:cs="Arial"/>
        </w:rPr>
      </w:pPr>
    </w:p>
    <w:p w14:paraId="3A35F07A" w14:textId="743E0E33" w:rsidR="00164F69" w:rsidRPr="00397B0F" w:rsidRDefault="006971A9" w:rsidP="00164F69">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 xml:space="preserve">La asignación será </w:t>
      </w:r>
      <w:r w:rsidRPr="00397B0F">
        <w:rPr>
          <w:rFonts w:ascii="Calibri" w:hAnsi="Calibri" w:cs="Arial"/>
          <w:b/>
          <w:i/>
          <w:u w:val="single"/>
        </w:rPr>
        <w:t xml:space="preserve">por </w:t>
      </w:r>
      <w:r w:rsidR="00716114" w:rsidRPr="00397B0F">
        <w:rPr>
          <w:rFonts w:ascii="Calibri" w:hAnsi="Calibri" w:cs="Arial"/>
          <w:b/>
          <w:i/>
          <w:u w:val="single"/>
        </w:rPr>
        <w:t>partida</w:t>
      </w:r>
      <w:r w:rsidRPr="00397B0F">
        <w:rPr>
          <w:rFonts w:ascii="Calibri" w:hAnsi="Calibri" w:cs="Arial"/>
        </w:rPr>
        <w:t>; por lo que los participantes deberán cotizar el 100%</w:t>
      </w:r>
      <w:r w:rsidR="00C13D71" w:rsidRPr="00397B0F">
        <w:rPr>
          <w:rFonts w:ascii="Calibri" w:hAnsi="Calibri" w:cs="Arial"/>
        </w:rPr>
        <w:t xml:space="preserve"> del volumen requerido de todos </w:t>
      </w:r>
      <w:r w:rsidRPr="00397B0F">
        <w:rPr>
          <w:rFonts w:ascii="Calibri" w:hAnsi="Calibri" w:cs="Arial"/>
        </w:rPr>
        <w:t xml:space="preserve">los renglones que </w:t>
      </w:r>
      <w:r w:rsidR="007A3631" w:rsidRPr="00397B0F">
        <w:rPr>
          <w:rFonts w:ascii="Calibri" w:hAnsi="Calibri" w:cs="Arial"/>
        </w:rPr>
        <w:t>integren</w:t>
      </w:r>
      <w:r w:rsidR="004E6F64" w:rsidRPr="00397B0F">
        <w:rPr>
          <w:rFonts w:ascii="Calibri" w:hAnsi="Calibri" w:cs="Arial"/>
        </w:rPr>
        <w:t xml:space="preserve"> </w:t>
      </w:r>
      <w:r w:rsidR="00716114" w:rsidRPr="00397B0F">
        <w:rPr>
          <w:rFonts w:ascii="Calibri" w:hAnsi="Calibri" w:cs="Arial"/>
        </w:rPr>
        <w:t xml:space="preserve">cada una de </w:t>
      </w:r>
      <w:r w:rsidR="003F6176" w:rsidRPr="00397B0F">
        <w:rPr>
          <w:rFonts w:ascii="Calibri" w:hAnsi="Calibri" w:cs="Arial"/>
        </w:rPr>
        <w:t>la</w:t>
      </w:r>
      <w:r w:rsidR="009028CA" w:rsidRPr="00397B0F">
        <w:rPr>
          <w:rFonts w:ascii="Calibri" w:hAnsi="Calibri" w:cs="Arial"/>
        </w:rPr>
        <w:t>s</w:t>
      </w:r>
      <w:r w:rsidR="003F6176" w:rsidRPr="00397B0F">
        <w:rPr>
          <w:rFonts w:ascii="Calibri" w:hAnsi="Calibri" w:cs="Arial"/>
        </w:rPr>
        <w:t xml:space="preserve"> partida</w:t>
      </w:r>
      <w:r w:rsidR="009028CA" w:rsidRPr="00397B0F">
        <w:rPr>
          <w:rFonts w:ascii="Calibri" w:hAnsi="Calibri" w:cs="Arial"/>
        </w:rPr>
        <w:t>s</w:t>
      </w:r>
      <w:r w:rsidR="003F6176" w:rsidRPr="00397B0F">
        <w:rPr>
          <w:rFonts w:ascii="Calibri" w:hAnsi="Calibri" w:cs="Arial"/>
        </w:rPr>
        <w:t xml:space="preserve"> </w:t>
      </w:r>
      <w:r w:rsidR="00716114" w:rsidRPr="00397B0F">
        <w:rPr>
          <w:rFonts w:ascii="Calibri" w:hAnsi="Calibri" w:cs="Arial"/>
        </w:rPr>
        <w:t>(</w:t>
      </w:r>
      <w:r w:rsidR="003F6176" w:rsidRPr="00397B0F">
        <w:rPr>
          <w:rFonts w:ascii="Calibri" w:hAnsi="Calibri" w:cs="Arial"/>
        </w:rPr>
        <w:t>1</w:t>
      </w:r>
      <w:r w:rsidR="009028CA" w:rsidRPr="00397B0F">
        <w:rPr>
          <w:rFonts w:ascii="Calibri" w:hAnsi="Calibri" w:cs="Arial"/>
        </w:rPr>
        <w:t xml:space="preserve"> y 2</w:t>
      </w:r>
      <w:r w:rsidR="00716114" w:rsidRPr="00397B0F">
        <w:rPr>
          <w:rFonts w:ascii="Calibri" w:hAnsi="Calibri" w:cs="Arial"/>
        </w:rPr>
        <w:t>)</w:t>
      </w:r>
      <w:r w:rsidR="009028CA" w:rsidRPr="00397B0F">
        <w:rPr>
          <w:rFonts w:ascii="Calibri" w:hAnsi="Calibri" w:cs="Arial"/>
        </w:rPr>
        <w:t>,</w:t>
      </w:r>
      <w:r w:rsidR="004E6F64" w:rsidRPr="00397B0F">
        <w:rPr>
          <w:rFonts w:ascii="Calibri" w:hAnsi="Calibri" w:cs="Arial"/>
        </w:rPr>
        <w:t xml:space="preserve"> contenida</w:t>
      </w:r>
      <w:r w:rsidR="009028CA" w:rsidRPr="00397B0F">
        <w:rPr>
          <w:rFonts w:ascii="Calibri" w:hAnsi="Calibri" w:cs="Arial"/>
        </w:rPr>
        <w:t>s</w:t>
      </w:r>
      <w:r w:rsidR="004E6F64" w:rsidRPr="00397B0F">
        <w:rPr>
          <w:rFonts w:ascii="Calibri" w:hAnsi="Calibri" w:cs="Arial"/>
        </w:rPr>
        <w:t xml:space="preserve"> </w:t>
      </w:r>
      <w:r w:rsidRPr="00397B0F">
        <w:rPr>
          <w:rFonts w:ascii="Calibri" w:hAnsi="Calibri" w:cs="Arial"/>
        </w:rPr>
        <w:t xml:space="preserve">en el anexo 1 </w:t>
      </w:r>
      <w:r w:rsidR="00925856" w:rsidRPr="00397B0F">
        <w:rPr>
          <w:rFonts w:ascii="Calibri" w:hAnsi="Calibri" w:cs="Arial"/>
        </w:rPr>
        <w:t>de estas bases</w:t>
      </w:r>
      <w:r w:rsidRPr="00397B0F">
        <w:rPr>
          <w:rFonts w:ascii="Calibri" w:hAnsi="Calibri" w:cs="Arial"/>
        </w:rPr>
        <w:t>. La Convocante se reserva el derecho de rechazar la</w:t>
      </w:r>
      <w:r w:rsidR="004E6F64" w:rsidRPr="00397B0F">
        <w:rPr>
          <w:rFonts w:ascii="Calibri" w:hAnsi="Calibri" w:cs="Arial"/>
        </w:rPr>
        <w:t>s</w:t>
      </w:r>
      <w:r w:rsidRPr="00397B0F">
        <w:rPr>
          <w:rFonts w:ascii="Calibri" w:hAnsi="Calibri" w:cs="Arial"/>
        </w:rPr>
        <w:t xml:space="preserve"> </w:t>
      </w:r>
      <w:r w:rsidR="003F6176" w:rsidRPr="00397B0F">
        <w:rPr>
          <w:rFonts w:ascii="Calibri" w:hAnsi="Calibri" w:cs="Arial"/>
        </w:rPr>
        <w:t>propuestas</w:t>
      </w:r>
      <w:r w:rsidRPr="00397B0F">
        <w:rPr>
          <w:rFonts w:ascii="Calibri" w:hAnsi="Calibri" w:cs="Arial"/>
        </w:rPr>
        <w:t xml:space="preserve"> presentadas, si no se cumple con este punto.</w:t>
      </w:r>
    </w:p>
    <w:p w14:paraId="2346EDC3" w14:textId="77777777" w:rsidR="00164F69" w:rsidRDefault="00164F69" w:rsidP="00164F69">
      <w:pPr>
        <w:pStyle w:val="Prrafodelista"/>
        <w:tabs>
          <w:tab w:val="right" w:pos="1134"/>
        </w:tabs>
        <w:ind w:left="1134"/>
        <w:jc w:val="both"/>
        <w:rPr>
          <w:rFonts w:ascii="Calibri" w:hAnsi="Calibri" w:cs="Arial"/>
        </w:rPr>
      </w:pPr>
    </w:p>
    <w:p w14:paraId="1B085EFD" w14:textId="1DB9FA97"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en base a la disposición presupuestal autorizada y a</w:t>
      </w:r>
      <w:r w:rsidR="009028CA" w:rsidRPr="009028CA">
        <w:rPr>
          <w:rFonts w:asciiTheme="minorHAnsi" w:hAnsiTheme="minorHAnsi" w:cstheme="minorHAnsi"/>
        </w:rPr>
        <w:t xml:space="preserve"> las cantidades enviadas por la Dirección</w:t>
      </w:r>
      <w:r w:rsidRPr="009028CA">
        <w:rPr>
          <w:rFonts w:asciiTheme="minorHAnsi" w:hAnsiTheme="minorHAnsi" w:cstheme="minorHAnsi"/>
        </w:rPr>
        <w:t xml:space="preserve"> de Jurisdicciones Sanitarias de La Convocante, determinará los montos mínimo y máximo a adjudicar.</w:t>
      </w:r>
    </w:p>
    <w:p w14:paraId="17A287F8" w14:textId="77777777" w:rsidR="00164F69" w:rsidRPr="00164F69" w:rsidRDefault="00164F69" w:rsidP="00164F69">
      <w:pPr>
        <w:pStyle w:val="Prrafodelista"/>
        <w:tabs>
          <w:tab w:val="right" w:pos="1134"/>
        </w:tabs>
        <w:ind w:left="1134"/>
        <w:jc w:val="both"/>
        <w:rPr>
          <w:rFonts w:ascii="Calibri" w:hAnsi="Calibri" w:cs="Arial"/>
        </w:rPr>
      </w:pPr>
    </w:p>
    <w:p w14:paraId="2D0BF640" w14:textId="5146E712"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se compromete a erogar como mínimo el 60% del monto adjudicado.</w:t>
      </w:r>
    </w:p>
    <w:p w14:paraId="281B7D4D" w14:textId="77777777" w:rsidR="00164F69" w:rsidRPr="00164F69" w:rsidRDefault="00164F69" w:rsidP="00164F69">
      <w:pPr>
        <w:pStyle w:val="Prrafodelista"/>
        <w:tabs>
          <w:tab w:val="right" w:pos="1134"/>
        </w:tabs>
        <w:ind w:left="1134"/>
        <w:jc w:val="both"/>
        <w:rPr>
          <w:rFonts w:ascii="Calibri" w:hAnsi="Calibri" w:cs="Arial"/>
        </w:rPr>
      </w:pPr>
    </w:p>
    <w:p w14:paraId="1C2427E8" w14:textId="361267A4"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El 60% del monto comprometido por la Convocante, se ejercerá de acuerdo al Anexo 1, estas cantidades son referenciales y pueden variar según las necesidades de la</w:t>
      </w:r>
      <w:r w:rsidR="002B190C">
        <w:rPr>
          <w:rFonts w:asciiTheme="minorHAnsi" w:hAnsiTheme="minorHAnsi" w:cstheme="minorHAnsi"/>
        </w:rPr>
        <w:t>s</w:t>
      </w:r>
      <w:r w:rsidRPr="009028CA">
        <w:rPr>
          <w:rFonts w:asciiTheme="minorHAnsi" w:hAnsiTheme="minorHAnsi" w:cstheme="minorHAnsi"/>
        </w:rPr>
        <w:t xml:space="preserve"> Unidad</w:t>
      </w:r>
      <w:r w:rsidR="002B190C">
        <w:rPr>
          <w:rFonts w:asciiTheme="minorHAnsi" w:hAnsiTheme="minorHAnsi" w:cstheme="minorHAnsi"/>
        </w:rPr>
        <w:t>es</w:t>
      </w:r>
      <w:r w:rsidRPr="009028CA">
        <w:rPr>
          <w:rFonts w:asciiTheme="minorHAnsi" w:hAnsiTheme="minorHAnsi" w:cstheme="minorHAnsi"/>
        </w:rPr>
        <w:t xml:space="preserve"> y de acuerdo a los presupuestos autorizados.</w:t>
      </w:r>
    </w:p>
    <w:p w14:paraId="349FFA4E" w14:textId="77777777" w:rsidR="006971A9" w:rsidRPr="00164F69" w:rsidRDefault="006971A9" w:rsidP="00164F69">
      <w:pPr>
        <w:pStyle w:val="Prrafodelista"/>
        <w:tabs>
          <w:tab w:val="right" w:pos="1134"/>
        </w:tabs>
        <w:ind w:left="1134"/>
        <w:jc w:val="both"/>
        <w:rPr>
          <w:rFonts w:ascii="Calibri" w:hAnsi="Calibri" w:cs="Arial"/>
        </w:rPr>
      </w:pPr>
    </w:p>
    <w:p w14:paraId="785264DE" w14:textId="35D05232"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Las unidades aplicativas (Jurisdicciones Sanitarias)</w:t>
      </w:r>
      <w:r w:rsidR="006971A9" w:rsidRPr="00183705">
        <w:rPr>
          <w:rFonts w:ascii="Calibri" w:hAnsi="Calibri" w:cs="Arial"/>
        </w:rPr>
        <w:t xml:space="preserve"> hará</w:t>
      </w:r>
      <w:r>
        <w:rPr>
          <w:rFonts w:ascii="Calibri" w:hAnsi="Calibri" w:cs="Arial"/>
        </w:rPr>
        <w:t>n</w:t>
      </w:r>
      <w:r w:rsidR="003F6176">
        <w:rPr>
          <w:rFonts w:ascii="Calibri" w:hAnsi="Calibri" w:cs="Arial"/>
        </w:rPr>
        <w:t xml:space="preserve"> la solicitud </w:t>
      </w:r>
      <w:r w:rsidR="001D5315">
        <w:rPr>
          <w:rFonts w:ascii="Calibri" w:hAnsi="Calibri" w:cs="Arial"/>
        </w:rPr>
        <w:t>de</w:t>
      </w:r>
      <w:r w:rsidR="00B608CE">
        <w:rPr>
          <w:rFonts w:ascii="Calibri" w:hAnsi="Calibri" w:cs="Arial"/>
        </w:rPr>
        <w:t xml:space="preserve"> </w:t>
      </w:r>
      <w:r w:rsidR="001D5315">
        <w:rPr>
          <w:rFonts w:ascii="Calibri" w:hAnsi="Calibri" w:cs="Arial"/>
        </w:rPr>
        <w:t>l</w:t>
      </w:r>
      <w:r w:rsidR="00B608CE">
        <w:rPr>
          <w:rFonts w:ascii="Calibri" w:hAnsi="Calibri" w:cs="Arial"/>
        </w:rPr>
        <w:t>os</w:t>
      </w:r>
      <w:r w:rsidR="001D5315"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B608CE">
        <w:rPr>
          <w:rFonts w:ascii="Calibri" w:hAnsi="Calibri" w:cs="Arial"/>
        </w:rPr>
        <w:t>s</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las unidades aplicativas</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57E54C2B"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028CA">
        <w:rPr>
          <w:rFonts w:ascii="Calibri" w:hAnsi="Calibri" w:cs="Arial"/>
        </w:rPr>
        <w:t>las Jurisdicciones Sanitarias</w:t>
      </w:r>
      <w:r w:rsidRPr="009028CA">
        <w:rPr>
          <w:rFonts w:ascii="Calibri" w:hAnsi="Calibri" w:cs="Arial"/>
        </w:rPr>
        <w:t xml:space="preserve"> como fecha de acuse el día en que se elabore la Orden de Envío para el cálculo y elaboración de sanción por el atraso en la entrega de</w:t>
      </w:r>
      <w:r w:rsidR="00B608CE">
        <w:rPr>
          <w:rFonts w:ascii="Calibri" w:hAnsi="Calibri" w:cs="Arial"/>
        </w:rPr>
        <w:t xml:space="preserve"> </w:t>
      </w:r>
      <w:r w:rsidR="001D5315" w:rsidRPr="00B608CE">
        <w:rPr>
          <w:rFonts w:ascii="Calibri" w:hAnsi="Calibri" w:cs="Arial"/>
        </w:rPr>
        <w:t>l</w:t>
      </w:r>
      <w:r w:rsidR="00B608CE" w:rsidRPr="00B608CE">
        <w:rPr>
          <w:rFonts w:ascii="Calibri" w:hAnsi="Calibri" w:cs="Arial"/>
        </w:rPr>
        <w:t>os</w:t>
      </w:r>
      <w:r w:rsidR="006A7DCC" w:rsidRPr="00B608CE">
        <w:rPr>
          <w:rFonts w:ascii="Calibri" w:hAnsi="Calibri" w:cs="Arial"/>
        </w:rPr>
        <w:t xml:space="preserve"> </w:t>
      </w:r>
      <w:r w:rsidR="00B608CE" w:rsidRPr="00B608CE">
        <w:rPr>
          <w:rFonts w:asciiTheme="minorHAnsi" w:hAnsiTheme="minorHAnsi" w:cs="Arial"/>
        </w:rPr>
        <w:t>equipos</w:t>
      </w:r>
      <w:r w:rsidR="001D5315" w:rsidRPr="00B608CE">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25E7640B"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Las facturas que resulten de la recepción de</w:t>
      </w:r>
      <w:r w:rsidR="00B608CE">
        <w:rPr>
          <w:rFonts w:ascii="Calibri" w:hAnsi="Calibri"/>
        </w:rPr>
        <w:t xml:space="preserve"> </w:t>
      </w:r>
      <w:r w:rsidR="009000C3" w:rsidRPr="00B608CE">
        <w:rPr>
          <w:rFonts w:ascii="Calibri" w:hAnsi="Calibri"/>
        </w:rPr>
        <w:t>l</w:t>
      </w:r>
      <w:r w:rsidR="00B608CE" w:rsidRPr="00B608CE">
        <w:rPr>
          <w:rFonts w:ascii="Calibri" w:hAnsi="Calibri"/>
        </w:rPr>
        <w:t>os</w:t>
      </w:r>
      <w:r w:rsidR="009000C3" w:rsidRPr="00B608CE">
        <w:rPr>
          <w:rFonts w:ascii="Calibri" w:hAnsi="Calibri"/>
        </w:rPr>
        <w:t xml:space="preserve"> </w:t>
      </w:r>
      <w:r w:rsidR="00B608CE" w:rsidRPr="00B608CE">
        <w:rPr>
          <w:rFonts w:asciiTheme="minorHAnsi" w:hAnsiTheme="minorHAnsi" w:cs="Arial"/>
          <w:bCs/>
        </w:rPr>
        <w:t>equipos</w:t>
      </w:r>
      <w:r w:rsidR="009000C3" w:rsidRPr="00B608CE">
        <w:rPr>
          <w:rFonts w:ascii="Calibri" w:hAnsi="Calibri"/>
          <w:bCs/>
        </w:rPr>
        <w:t>,</w:t>
      </w:r>
      <w:r w:rsidR="009000C3" w:rsidRPr="00B608CE">
        <w:rPr>
          <w:rFonts w:ascii="Calibri" w:hAnsi="Calibri"/>
        </w:rPr>
        <w:t xml:space="preserve">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xml:space="preserve">. No. 520, Centro de Monterrey, N.L., C.P. 64000, se deberá realizar una factura por cada partida presupuestal </w:t>
      </w:r>
      <w:r w:rsidR="00A5705D">
        <w:rPr>
          <w:rFonts w:ascii="Calibri" w:hAnsi="Calibri"/>
        </w:rPr>
        <w:t xml:space="preserve">y </w:t>
      </w:r>
      <w:r w:rsidR="009000C3" w:rsidRPr="009000C3">
        <w:rPr>
          <w:rFonts w:ascii="Calibri" w:hAnsi="Calibri"/>
        </w:rPr>
        <w:t>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 xml:space="preserve">ontrato, clave </w:t>
      </w:r>
      <w:r w:rsidR="009000C3" w:rsidRPr="009000C3">
        <w:rPr>
          <w:rFonts w:ascii="Calibri" w:hAnsi="Calibri"/>
        </w:rPr>
        <w:lastRenderedPageBreak/>
        <w:t>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185D632B"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w:t>
      </w:r>
      <w:r w:rsidR="00792BC9">
        <w:rPr>
          <w:rFonts w:asciiTheme="minorHAnsi" w:hAnsiTheme="minorHAnsi" w:cs="Arial"/>
        </w:rPr>
        <w:t>Ó</w:t>
      </w:r>
      <w:r w:rsidR="00206124" w:rsidRPr="00164F69">
        <w:rPr>
          <w:rFonts w:asciiTheme="minorHAnsi" w:hAnsiTheme="minorHAnsi" w:cs="Arial"/>
        </w:rPr>
        <w:t xml:space="preserve">rgano de </w:t>
      </w:r>
      <w:r w:rsidR="00792BC9">
        <w:rPr>
          <w:rFonts w:asciiTheme="minorHAnsi" w:hAnsiTheme="minorHAnsi" w:cs="Arial"/>
        </w:rPr>
        <w:t>C</w:t>
      </w:r>
      <w:r w:rsidR="00206124" w:rsidRPr="00164F69">
        <w:rPr>
          <w:rFonts w:asciiTheme="minorHAnsi" w:hAnsiTheme="minorHAnsi" w:cs="Arial"/>
        </w:rPr>
        <w:t xml:space="preserve">ontrol </w:t>
      </w:r>
      <w:r w:rsidR="00792BC9">
        <w:rPr>
          <w:rFonts w:asciiTheme="minorHAnsi" w:hAnsiTheme="minorHAnsi" w:cs="Arial"/>
        </w:rPr>
        <w:t>I</w:t>
      </w:r>
      <w:r w:rsidR="00206124" w:rsidRPr="00164F69">
        <w:rPr>
          <w:rFonts w:asciiTheme="minorHAnsi" w:hAnsiTheme="minorHAnsi" w:cs="Arial"/>
        </w:rPr>
        <w:t>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6B9D55B9" w14:textId="77777777" w:rsidR="0000629B" w:rsidRPr="0000629B" w:rsidRDefault="00D14205" w:rsidP="0000629B">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DEE9445" w14:textId="77777777" w:rsidR="0000629B" w:rsidRPr="0000629B" w:rsidRDefault="0000629B" w:rsidP="0000629B">
      <w:pPr>
        <w:pStyle w:val="Prrafodelista"/>
        <w:rPr>
          <w:rFonts w:ascii="Calibri" w:hAnsi="Calibri" w:cs="Calibri"/>
          <w:bCs/>
        </w:rPr>
      </w:pPr>
    </w:p>
    <w:p w14:paraId="04E5E5AC" w14:textId="38FBA65E" w:rsidR="00792BC9" w:rsidRPr="0000629B" w:rsidRDefault="00792BC9" w:rsidP="0000629B">
      <w:pPr>
        <w:pStyle w:val="Prrafodelista"/>
        <w:numPr>
          <w:ilvl w:val="2"/>
          <w:numId w:val="25"/>
        </w:numPr>
        <w:tabs>
          <w:tab w:val="right" w:pos="1134"/>
        </w:tabs>
        <w:ind w:left="1134" w:hanging="567"/>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51207304" w:rsidR="00A1692B" w:rsidRPr="00B608CE"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sidRPr="00B608CE">
        <w:rPr>
          <w:rFonts w:ascii="Calibri" w:hAnsi="Calibri"/>
          <w:b/>
          <w:u w:val="single"/>
        </w:rPr>
        <w:t>de</w:t>
      </w:r>
      <w:r w:rsidR="00B608CE">
        <w:rPr>
          <w:rFonts w:ascii="Calibri" w:hAnsi="Calibri"/>
          <w:b/>
          <w:u w:val="single"/>
        </w:rPr>
        <w:t xml:space="preserve"> </w:t>
      </w:r>
      <w:r w:rsidR="00866237" w:rsidRPr="00B608CE">
        <w:rPr>
          <w:rFonts w:ascii="Calibri" w:hAnsi="Calibri"/>
          <w:b/>
          <w:u w:val="single"/>
        </w:rPr>
        <w:t>l</w:t>
      </w:r>
      <w:r w:rsidR="00B608CE">
        <w:rPr>
          <w:rFonts w:ascii="Calibri" w:hAnsi="Calibri"/>
          <w:b/>
          <w:u w:val="single"/>
        </w:rPr>
        <w:t>os equipos.</w:t>
      </w:r>
      <w:r w:rsidR="00812A50" w:rsidRPr="00B608CE">
        <w:rPr>
          <w:rFonts w:ascii="Calibri" w:hAnsi="Calibri"/>
          <w:b/>
          <w:u w:val="single"/>
        </w:rPr>
        <w:t xml:space="preserve"> </w:t>
      </w:r>
    </w:p>
    <w:p w14:paraId="22037DEA" w14:textId="6621D76A" w:rsidR="00A1692B" w:rsidRPr="00B608CE" w:rsidRDefault="00A1692B" w:rsidP="00A1692B">
      <w:pPr>
        <w:tabs>
          <w:tab w:val="left" w:pos="851"/>
        </w:tabs>
        <w:ind w:right="-1"/>
        <w:jc w:val="both"/>
        <w:rPr>
          <w:rFonts w:ascii="Calibri" w:hAnsi="Calibri"/>
          <w:b/>
        </w:rPr>
      </w:pPr>
    </w:p>
    <w:p w14:paraId="7B0241B6" w14:textId="655829D9" w:rsidR="00B81B08" w:rsidRPr="00B608CE" w:rsidRDefault="00A1692B" w:rsidP="00B81B08">
      <w:pPr>
        <w:tabs>
          <w:tab w:val="left" w:pos="851"/>
        </w:tabs>
        <w:ind w:left="709" w:right="-1"/>
        <w:jc w:val="both"/>
        <w:rPr>
          <w:rFonts w:ascii="Calibri" w:hAnsi="Calibri"/>
          <w:b/>
        </w:rPr>
      </w:pPr>
      <w:r w:rsidRPr="00B608CE">
        <w:rPr>
          <w:rFonts w:ascii="Calibri" w:hAnsi="Calibri"/>
          <w:b/>
        </w:rPr>
        <w:t>1.2.1</w:t>
      </w:r>
      <w:r w:rsidR="001A154A" w:rsidRPr="00B608CE">
        <w:rPr>
          <w:rFonts w:ascii="Calibri" w:hAnsi="Calibri"/>
          <w:b/>
        </w:rPr>
        <w:t xml:space="preserve">. </w:t>
      </w:r>
      <w:r w:rsidRPr="00B608CE">
        <w:rPr>
          <w:rFonts w:ascii="Calibri" w:hAnsi="Calibri"/>
          <w:b/>
        </w:rPr>
        <w:t xml:space="preserve">Período de </w:t>
      </w:r>
      <w:r w:rsidR="00812A50" w:rsidRPr="00B608CE">
        <w:rPr>
          <w:rFonts w:ascii="Calibri" w:hAnsi="Calibri"/>
          <w:b/>
        </w:rPr>
        <w:t xml:space="preserve">entrega </w:t>
      </w:r>
      <w:r w:rsidR="00934187" w:rsidRPr="00B608CE">
        <w:rPr>
          <w:rFonts w:ascii="Calibri" w:hAnsi="Calibri"/>
          <w:b/>
        </w:rPr>
        <w:t>del</w:t>
      </w:r>
      <w:r w:rsidR="00812A50" w:rsidRPr="00B608CE">
        <w:rPr>
          <w:rFonts w:ascii="Calibri" w:hAnsi="Calibri"/>
          <w:b/>
          <w:bCs/>
        </w:rPr>
        <w:t xml:space="preserve"> </w:t>
      </w:r>
      <w:r w:rsidR="00B608CE" w:rsidRPr="00B608CE">
        <w:rPr>
          <w:rFonts w:ascii="Calibri" w:hAnsi="Calibri"/>
          <w:b/>
          <w:bCs/>
        </w:rPr>
        <w:t>equipo</w:t>
      </w:r>
      <w:r w:rsidR="001C147E" w:rsidRPr="00B608CE">
        <w:rPr>
          <w:rFonts w:ascii="Calibri" w:hAnsi="Calibri"/>
          <w:b/>
        </w:rPr>
        <w:t>:</w:t>
      </w:r>
      <w:r w:rsidR="00A83A41" w:rsidRPr="00B608CE">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70CFBCBB" w:rsidR="009054F7" w:rsidRPr="00183705" w:rsidRDefault="00C64681" w:rsidP="009054F7">
      <w:pPr>
        <w:ind w:left="709" w:right="-1"/>
        <w:jc w:val="both"/>
        <w:rPr>
          <w:rFonts w:ascii="Calibri" w:hAnsi="Calibri" w:cs="Arial"/>
        </w:rPr>
      </w:pPr>
      <w:r w:rsidRPr="00E4582E">
        <w:rPr>
          <w:rFonts w:ascii="Calibri" w:hAnsi="Calibri" w:cs="Arial"/>
        </w:rPr>
        <w:t>El</w:t>
      </w:r>
      <w:r w:rsidR="00D40283" w:rsidRPr="00E4582E">
        <w:rPr>
          <w:rFonts w:ascii="Calibri" w:hAnsi="Calibri" w:cs="Arial"/>
        </w:rPr>
        <w:t xml:space="preserve"> </w:t>
      </w:r>
      <w:r w:rsidR="00B608CE" w:rsidRPr="00B608CE">
        <w:rPr>
          <w:rFonts w:asciiTheme="minorHAnsi" w:hAnsiTheme="minorHAnsi" w:cs="Arial"/>
          <w:bCs/>
        </w:rPr>
        <w:t>equipo</w:t>
      </w:r>
      <w:r w:rsidR="00227183">
        <w:rPr>
          <w:rFonts w:ascii="Calibri" w:hAnsi="Calibri" w:cs="Arial"/>
        </w:rPr>
        <w:t xml:space="preserve"> se </w:t>
      </w:r>
      <w:r w:rsidR="00227183" w:rsidRPr="00397B0F">
        <w:rPr>
          <w:rFonts w:ascii="Calibri" w:hAnsi="Calibri" w:cs="Arial"/>
        </w:rPr>
        <w:t xml:space="preserve">entregará </w:t>
      </w:r>
      <w:r w:rsidR="00D40283" w:rsidRPr="00397B0F">
        <w:rPr>
          <w:rFonts w:ascii="Calibri" w:hAnsi="Calibri" w:cs="Arial"/>
        </w:rPr>
        <w:t>del</w:t>
      </w:r>
      <w:r w:rsidR="000A5FBB" w:rsidRPr="00397B0F">
        <w:rPr>
          <w:rFonts w:ascii="Calibri" w:hAnsi="Calibri" w:cs="Arial"/>
        </w:rPr>
        <w:t xml:space="preserve"> </w:t>
      </w:r>
      <w:r w:rsidR="000A5FBB" w:rsidRPr="00A54C08">
        <w:rPr>
          <w:rFonts w:ascii="Calibri" w:hAnsi="Calibri" w:cs="Arial"/>
        </w:rPr>
        <w:t>día</w:t>
      </w:r>
      <w:r w:rsidR="00D40283" w:rsidRPr="00A54C08">
        <w:rPr>
          <w:rFonts w:ascii="Calibri" w:hAnsi="Calibri" w:cs="Arial"/>
        </w:rPr>
        <w:t xml:space="preserve"> </w:t>
      </w:r>
      <w:r w:rsidR="0000629B" w:rsidRPr="00A54C08">
        <w:rPr>
          <w:rFonts w:ascii="Calibri" w:hAnsi="Calibri" w:cs="Arial"/>
        </w:rPr>
        <w:t>15</w:t>
      </w:r>
      <w:r w:rsidR="00D40283" w:rsidRPr="00A54C08">
        <w:rPr>
          <w:rFonts w:ascii="Calibri" w:hAnsi="Calibri" w:cs="Arial"/>
        </w:rPr>
        <w:t xml:space="preserve"> de </w:t>
      </w:r>
      <w:r w:rsidR="000A5FBB" w:rsidRPr="00A54C08">
        <w:rPr>
          <w:rFonts w:ascii="Calibri" w:hAnsi="Calibri" w:cs="Arial"/>
        </w:rPr>
        <w:t>junio</w:t>
      </w:r>
      <w:r w:rsidRPr="00A54C08">
        <w:rPr>
          <w:rFonts w:ascii="Calibri" w:hAnsi="Calibri" w:cs="Arial"/>
        </w:rPr>
        <w:t xml:space="preserve"> </w:t>
      </w:r>
      <w:r w:rsidR="007900A4" w:rsidRPr="00A54C08">
        <w:rPr>
          <w:rFonts w:ascii="Calibri" w:hAnsi="Calibri" w:cs="Arial"/>
        </w:rPr>
        <w:t>del 202</w:t>
      </w:r>
      <w:r w:rsidR="0000629B" w:rsidRPr="00A54C08">
        <w:rPr>
          <w:rFonts w:ascii="Calibri" w:hAnsi="Calibri" w:cs="Arial"/>
        </w:rPr>
        <w:t>3</w:t>
      </w:r>
      <w:r w:rsidR="00F17AD5" w:rsidRPr="00A54C08">
        <w:rPr>
          <w:rFonts w:ascii="Calibri" w:hAnsi="Calibri" w:cs="Arial"/>
        </w:rPr>
        <w:t xml:space="preserve"> al </w:t>
      </w:r>
      <w:r w:rsidR="000A5FBB" w:rsidRPr="00A54C08">
        <w:rPr>
          <w:rFonts w:ascii="Calibri" w:hAnsi="Calibri" w:cs="Arial"/>
        </w:rPr>
        <w:t xml:space="preserve">día </w:t>
      </w:r>
      <w:r w:rsidR="00A54C08" w:rsidRPr="00A54C08">
        <w:rPr>
          <w:rFonts w:ascii="Calibri" w:hAnsi="Calibri" w:cs="Arial"/>
        </w:rPr>
        <w:t>26</w:t>
      </w:r>
      <w:r w:rsidR="00934187" w:rsidRPr="00A54C08">
        <w:rPr>
          <w:rFonts w:ascii="Calibri" w:hAnsi="Calibri" w:cs="Arial"/>
        </w:rPr>
        <w:t xml:space="preserve"> de </w:t>
      </w:r>
      <w:r w:rsidR="000A5FBB" w:rsidRPr="00A54C08">
        <w:rPr>
          <w:rFonts w:ascii="Calibri" w:hAnsi="Calibri" w:cs="Arial"/>
        </w:rPr>
        <w:t>j</w:t>
      </w:r>
      <w:r w:rsidR="0000629B" w:rsidRPr="00A54C08">
        <w:rPr>
          <w:rFonts w:ascii="Calibri" w:hAnsi="Calibri" w:cs="Arial"/>
        </w:rPr>
        <w:t>ulio</w:t>
      </w:r>
      <w:r w:rsidR="007900A4" w:rsidRPr="00A54C08">
        <w:rPr>
          <w:rFonts w:ascii="Calibri" w:hAnsi="Calibri" w:cs="Arial"/>
        </w:rPr>
        <w:t xml:space="preserve"> del 202</w:t>
      </w:r>
      <w:r w:rsidR="0000629B" w:rsidRPr="00A54C08">
        <w:rPr>
          <w:rFonts w:ascii="Calibri" w:hAnsi="Calibri" w:cs="Arial"/>
        </w:rPr>
        <w:t>3</w:t>
      </w:r>
      <w:r w:rsidR="001B3860" w:rsidRPr="00A54C08">
        <w:rPr>
          <w:rFonts w:ascii="Calibri" w:hAnsi="Calibri" w:cs="Arial"/>
        </w:rPr>
        <w:t>, de acuerdo</w:t>
      </w:r>
      <w:r w:rsidR="001B3860" w:rsidRPr="001B3860">
        <w:rPr>
          <w:rFonts w:ascii="Calibri" w:hAnsi="Calibri" w:cs="Arial"/>
        </w:rPr>
        <w:t xml:space="preserve"> al calendario que será entregado al licitante que resulte adjudicado el día hábil posterior a la emisión del fallo por parte de personal de la Dirección de Ju</w:t>
      </w:r>
      <w:r w:rsidR="001B3860">
        <w:rPr>
          <w:rFonts w:ascii="Calibri" w:hAnsi="Calibri" w:cs="Arial"/>
        </w:rPr>
        <w:t>risdicciones Sanit</w:t>
      </w:r>
      <w:r w:rsidR="001B3860" w:rsidRPr="001B3860">
        <w:rPr>
          <w:rFonts w:ascii="Calibri" w:hAnsi="Calibri" w:cs="Arial"/>
        </w:rPr>
        <w:t>arias</w:t>
      </w:r>
      <w:r w:rsidR="009054F7" w:rsidRPr="001B3860">
        <w:rPr>
          <w:rFonts w:ascii="Calibri" w:hAnsi="Calibri" w:cs="Arial"/>
        </w:rPr>
        <w:t xml:space="preserve">, en el horario de 8:00 a 14:00 horas de </w:t>
      </w:r>
      <w:r w:rsidR="000A5FBB" w:rsidRPr="001B3860">
        <w:rPr>
          <w:rFonts w:ascii="Calibri" w:hAnsi="Calibri" w:cs="Arial"/>
        </w:rPr>
        <w:t>lunes</w:t>
      </w:r>
      <w:r w:rsidR="009054F7" w:rsidRPr="001B3860">
        <w:rPr>
          <w:rFonts w:ascii="Calibri" w:hAnsi="Calibri" w:cs="Arial"/>
        </w:rPr>
        <w:t xml:space="preserve"> a </w:t>
      </w:r>
      <w:r w:rsidR="000A5FBB"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7E8E2F74" w14:textId="77777777" w:rsidR="00D1448E" w:rsidRPr="00183705" w:rsidRDefault="00D1448E" w:rsidP="00D16279">
      <w:pPr>
        <w:ind w:left="1276" w:right="49" w:hanging="283"/>
        <w:jc w:val="both"/>
        <w:rPr>
          <w:rFonts w:ascii="Calibri" w:hAnsi="Calibri" w:cs="Calibri"/>
        </w:rPr>
      </w:pPr>
    </w:p>
    <w:p w14:paraId="354CE30F" w14:textId="4AC7E1A6" w:rsidR="00B81B08" w:rsidRPr="00183705" w:rsidRDefault="00A1692B" w:rsidP="00A83A41">
      <w:pPr>
        <w:ind w:left="709" w:right="-1"/>
        <w:jc w:val="both"/>
        <w:rPr>
          <w:rFonts w:ascii="Calibri" w:hAnsi="Calibri"/>
          <w:b/>
        </w:rPr>
      </w:pPr>
      <w:r w:rsidRPr="00183705">
        <w:rPr>
          <w:rFonts w:ascii="Calibri" w:hAnsi="Calibri"/>
          <w:b/>
        </w:rPr>
        <w:t>1</w:t>
      </w:r>
      <w:r w:rsidRPr="00F14791">
        <w:rPr>
          <w:rFonts w:ascii="Calibri" w:hAnsi="Calibri"/>
          <w:b/>
        </w:rPr>
        <w:t>.2.2</w:t>
      </w:r>
      <w:r w:rsidR="00D16279" w:rsidRPr="00F14791">
        <w:rPr>
          <w:rFonts w:ascii="Calibri" w:hAnsi="Calibri"/>
          <w:b/>
        </w:rPr>
        <w:t xml:space="preserve">. </w:t>
      </w:r>
      <w:r w:rsidRPr="00F14791">
        <w:rPr>
          <w:rFonts w:ascii="Calibri" w:hAnsi="Calibri"/>
          <w:b/>
        </w:rPr>
        <w:t xml:space="preserve">Lugar de </w:t>
      </w:r>
      <w:r w:rsidR="009054F7" w:rsidRPr="00F14791">
        <w:rPr>
          <w:rFonts w:ascii="Calibri" w:hAnsi="Calibri"/>
          <w:b/>
        </w:rPr>
        <w:t xml:space="preserve">entrega </w:t>
      </w:r>
      <w:r w:rsidR="00227183" w:rsidRPr="00F14791">
        <w:rPr>
          <w:rFonts w:ascii="Calibri" w:hAnsi="Calibri"/>
          <w:b/>
        </w:rPr>
        <w:t xml:space="preserve">del </w:t>
      </w:r>
      <w:r w:rsidR="00F14791" w:rsidRPr="00F14791">
        <w:rPr>
          <w:rFonts w:asciiTheme="minorHAnsi" w:hAnsiTheme="minorHAnsi" w:cs="Arial"/>
          <w:b/>
        </w:rPr>
        <w:t>equipo</w:t>
      </w:r>
      <w:r w:rsidRPr="00F14791">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26E05CD3" w14:textId="2FC73023" w:rsidR="00227183" w:rsidRDefault="00227183" w:rsidP="00227183">
      <w:pPr>
        <w:ind w:left="708" w:right="-1"/>
        <w:jc w:val="both"/>
        <w:rPr>
          <w:rFonts w:ascii="Calibri" w:hAnsi="Calibri" w:cs="Arial"/>
        </w:rPr>
      </w:pPr>
      <w:r w:rsidRPr="00227183">
        <w:rPr>
          <w:rFonts w:ascii="Calibri" w:hAnsi="Calibri" w:cs="Arial"/>
        </w:rPr>
        <w:t xml:space="preserve">El lugar de entrega </w:t>
      </w:r>
      <w:r w:rsidRPr="00E4582E">
        <w:rPr>
          <w:rFonts w:ascii="Calibri" w:hAnsi="Calibri" w:cs="Arial"/>
        </w:rPr>
        <w:t>del</w:t>
      </w:r>
      <w:r w:rsidRPr="00F14791">
        <w:rPr>
          <w:rFonts w:ascii="Calibri" w:hAnsi="Calibri" w:cs="Arial"/>
          <w:bCs/>
        </w:rPr>
        <w:t xml:space="preserve"> </w:t>
      </w:r>
      <w:r w:rsidR="00F14791" w:rsidRPr="00F14791">
        <w:rPr>
          <w:rFonts w:asciiTheme="minorHAnsi" w:hAnsiTheme="minorHAnsi" w:cs="Arial"/>
          <w:bCs/>
        </w:rPr>
        <w:t>equipo</w:t>
      </w:r>
      <w:r w:rsidR="0000629B">
        <w:rPr>
          <w:rFonts w:ascii="Calibri" w:hAnsi="Calibri" w:cs="Arial"/>
        </w:rPr>
        <w:t xml:space="preserve"> </w:t>
      </w:r>
      <w:r w:rsidRPr="00E4582E">
        <w:rPr>
          <w:rFonts w:ascii="Calibri" w:hAnsi="Calibri" w:cs="Arial"/>
        </w:rPr>
        <w:t>será</w:t>
      </w:r>
      <w:r w:rsidRPr="00227183">
        <w:rPr>
          <w:rFonts w:ascii="Calibri" w:hAnsi="Calibri" w:cs="Arial"/>
        </w:rPr>
        <w:t xml:space="preserve"> en los Almacenes de cada una de las unidades aplicativas, las cuales se encuentran en los siguientes domicilios:</w:t>
      </w:r>
    </w:p>
    <w:p w14:paraId="6DDEE2E1" w14:textId="77777777" w:rsidR="003C5DF8" w:rsidRDefault="003C5DF8" w:rsidP="00227183">
      <w:pPr>
        <w:ind w:left="708" w:right="-1"/>
        <w:jc w:val="both"/>
        <w:rPr>
          <w:rFonts w:ascii="Calibri" w:hAnsi="Calibri" w:cs="Arial"/>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C5DF8" w:rsidRPr="0000629B" w14:paraId="7C24CE5F" w14:textId="77777777" w:rsidTr="00F14791">
        <w:trPr>
          <w:trHeight w:val="166"/>
        </w:trPr>
        <w:tc>
          <w:tcPr>
            <w:tcW w:w="3543" w:type="dxa"/>
            <w:shd w:val="clear" w:color="auto" w:fill="81E7FF"/>
            <w:vAlign w:val="center"/>
          </w:tcPr>
          <w:p w14:paraId="721750CF"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03840E4A"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Dirección</w:t>
            </w:r>
          </w:p>
        </w:tc>
      </w:tr>
      <w:tr w:rsidR="003C5DF8" w:rsidRPr="0000629B" w14:paraId="367C0C7A"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0E1A22"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0D5B7F"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Plan de Guadalupe No. 122, Col. Antonio I. Villarreal, Monterrey, N.L.</w:t>
            </w:r>
          </w:p>
        </w:tc>
      </w:tr>
      <w:tr w:rsidR="003C5DF8" w:rsidRPr="0000629B" w14:paraId="4B513AE6"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F76907" w14:textId="77777777" w:rsidR="003C5DF8" w:rsidRPr="00397B0F" w:rsidRDefault="003C5DF8" w:rsidP="00EF1DD1">
            <w:pPr>
              <w:rPr>
                <w:rFonts w:ascii="Century Gothic" w:hAnsi="Century Gothic" w:cstheme="minorHAnsi"/>
                <w:sz w:val="14"/>
                <w:szCs w:val="14"/>
              </w:rPr>
            </w:pPr>
            <w:r w:rsidRPr="00397B0F">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852109"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Félix U. Gómez Y Rafael Nájera, No. 1700 Col. Terminal, Monterrey, N. L. C.P. 64580.</w:t>
            </w:r>
          </w:p>
        </w:tc>
      </w:tr>
      <w:tr w:rsidR="003C5DF8" w:rsidRPr="0000629B" w14:paraId="0E5A2959"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4D613A" w14:textId="77777777" w:rsidR="003C5DF8" w:rsidRPr="00397B0F" w:rsidRDefault="003C5DF8" w:rsidP="00EF1DD1">
            <w:pPr>
              <w:rPr>
                <w:rFonts w:ascii="Century Gothic" w:hAnsi="Century Gothic" w:cstheme="minorHAnsi"/>
                <w:sz w:val="14"/>
                <w:szCs w:val="14"/>
              </w:rPr>
            </w:pPr>
            <w:r w:rsidRPr="00397B0F">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978F1D"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Elvira Rentaría No. 900, Colonia Arturo B. de la Garza, Monterrey, N.L..</w:t>
            </w:r>
          </w:p>
        </w:tc>
      </w:tr>
      <w:tr w:rsidR="003C5DF8" w:rsidRPr="0000629B" w14:paraId="080F913A"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F0FEB2"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67B174" w14:textId="77777777" w:rsidR="003C5DF8" w:rsidRPr="00397B0F" w:rsidRDefault="003C5DF8" w:rsidP="00EF1DD1">
            <w:pPr>
              <w:jc w:val="both"/>
              <w:rPr>
                <w:rFonts w:ascii="Century Gothic" w:hAnsi="Century Gothic" w:cstheme="minorHAnsi"/>
                <w:sz w:val="14"/>
                <w:szCs w:val="14"/>
              </w:rPr>
            </w:pPr>
            <w:r w:rsidRPr="00397B0F">
              <w:rPr>
                <w:rFonts w:ascii="Century Gothic" w:hAnsi="Century Gothic" w:cstheme="minorHAnsi"/>
                <w:sz w:val="14"/>
                <w:szCs w:val="14"/>
              </w:rPr>
              <w:t>Acueducto de Nuevo León, 313-C, Col. Fraccionamiento La Huerta, entre, Ave. Maestro Israel Cavazos Garza y Ave. Eloy Cavazos C.P. 67190</w:t>
            </w:r>
          </w:p>
        </w:tc>
      </w:tr>
    </w:tbl>
    <w:p w14:paraId="60C3DFB4" w14:textId="77777777" w:rsidR="003C5DF8" w:rsidRDefault="003C5DF8" w:rsidP="00227183">
      <w:pPr>
        <w:ind w:left="708" w:right="-1"/>
        <w:jc w:val="both"/>
        <w:rPr>
          <w:rFonts w:ascii="Calibri" w:hAnsi="Calibri" w:cs="Arial"/>
        </w:rPr>
      </w:pPr>
    </w:p>
    <w:p w14:paraId="39C4EFDD" w14:textId="77777777" w:rsidR="00934187" w:rsidRDefault="00090008" w:rsidP="009054F7">
      <w:pPr>
        <w:ind w:right="-1"/>
        <w:jc w:val="both"/>
        <w:rPr>
          <w:rFonts w:ascii="Calibri" w:hAnsi="Calibri" w:cs="Arial"/>
        </w:rPr>
      </w:pPr>
      <w:r>
        <w:rPr>
          <w:rFonts w:ascii="Calibri" w:hAnsi="Calibri" w:cs="Arial"/>
        </w:rPr>
        <w:lastRenderedPageBreak/>
        <w:t>De acuerdo a lo siguiente:</w:t>
      </w:r>
    </w:p>
    <w:p w14:paraId="3E05521F" w14:textId="77777777" w:rsidR="00896164" w:rsidRDefault="00896164" w:rsidP="009054F7">
      <w:pPr>
        <w:ind w:right="-1"/>
        <w:jc w:val="both"/>
        <w:rPr>
          <w:rFonts w:ascii="Calibri" w:hAnsi="Calibri" w:cs="Arial"/>
        </w:rPr>
      </w:pPr>
    </w:p>
    <w:p w14:paraId="2DF2808F" w14:textId="4B3AC10B" w:rsidR="002E055C" w:rsidRPr="00D913D4" w:rsidRDefault="002E055C" w:rsidP="002E055C">
      <w:pPr>
        <w:ind w:right="-1"/>
        <w:jc w:val="center"/>
        <w:rPr>
          <w:rFonts w:ascii="Calibri" w:hAnsi="Calibri" w:cs="Arial"/>
          <w:sz w:val="24"/>
          <w:szCs w:val="24"/>
        </w:rPr>
      </w:pPr>
      <w:r w:rsidRPr="00D913D4">
        <w:rPr>
          <w:rFonts w:ascii="Calibri" w:hAnsi="Calibri" w:cs="Arial"/>
          <w:sz w:val="24"/>
          <w:szCs w:val="24"/>
        </w:rPr>
        <w:t>PARTIDA 1</w:t>
      </w:r>
    </w:p>
    <w:p w14:paraId="07B8C04D" w14:textId="33F4057A" w:rsidR="00397B0F" w:rsidRDefault="00D913D4" w:rsidP="002E055C">
      <w:pPr>
        <w:ind w:right="-1"/>
        <w:jc w:val="center"/>
        <w:rPr>
          <w:rFonts w:ascii="Calibri" w:hAnsi="Calibri" w:cs="Arial"/>
          <w:sz w:val="24"/>
          <w:szCs w:val="24"/>
          <w:highlight w:val="yellow"/>
        </w:rPr>
      </w:pPr>
      <w:r w:rsidRPr="00D913D4">
        <w:rPr>
          <w:rFonts w:ascii="Calibri" w:hAnsi="Calibri" w:cs="Arial"/>
          <w:sz w:val="24"/>
          <w:szCs w:val="24"/>
        </w:rPr>
        <w:t>MOBILIARIO Y EQUIPO DIVERSO</w:t>
      </w:r>
    </w:p>
    <w:p w14:paraId="4415D85F" w14:textId="77777777" w:rsidR="00D913D4" w:rsidRDefault="00D913D4" w:rsidP="002E055C">
      <w:pPr>
        <w:ind w:right="-1"/>
        <w:jc w:val="center"/>
        <w:rPr>
          <w:rFonts w:ascii="Calibri" w:hAnsi="Calibri" w:cs="Arial"/>
          <w:sz w:val="24"/>
          <w:szCs w:val="24"/>
          <w:highlight w:val="yellow"/>
        </w:rPr>
      </w:pPr>
    </w:p>
    <w:tbl>
      <w:tblPr>
        <w:tblW w:w="10551" w:type="dxa"/>
        <w:tblCellMar>
          <w:left w:w="70" w:type="dxa"/>
          <w:right w:w="70" w:type="dxa"/>
        </w:tblCellMar>
        <w:tblLook w:val="04A0" w:firstRow="1" w:lastRow="0" w:firstColumn="1" w:lastColumn="0" w:noHBand="0" w:noVBand="1"/>
      </w:tblPr>
      <w:tblGrid>
        <w:gridCol w:w="797"/>
        <w:gridCol w:w="1041"/>
        <w:gridCol w:w="1161"/>
        <w:gridCol w:w="4492"/>
        <w:gridCol w:w="580"/>
        <w:gridCol w:w="580"/>
        <w:gridCol w:w="580"/>
        <w:gridCol w:w="580"/>
        <w:gridCol w:w="740"/>
      </w:tblGrid>
      <w:tr w:rsidR="00397B0F" w:rsidRPr="00397B0F" w14:paraId="2169F9E3" w14:textId="77777777" w:rsidTr="00F14791">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789DC4E9" w14:textId="40C9D13B"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57982657"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CLAVE CAMBS</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0303AFA6" w14:textId="5A84A9CE"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PARTIDA PRESUPUESTAL</w:t>
            </w:r>
          </w:p>
        </w:tc>
        <w:tc>
          <w:tcPr>
            <w:tcW w:w="4492" w:type="dxa"/>
            <w:tcBorders>
              <w:top w:val="single" w:sz="4" w:space="0" w:color="auto"/>
              <w:left w:val="nil"/>
              <w:bottom w:val="single" w:sz="4" w:space="0" w:color="auto"/>
              <w:right w:val="single" w:sz="4" w:space="0" w:color="auto"/>
            </w:tcBorders>
            <w:shd w:val="clear" w:color="auto" w:fill="81E7FF"/>
            <w:vAlign w:val="center"/>
            <w:hideMark/>
          </w:tcPr>
          <w:p w14:paraId="3F763731"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DESCRIPCION</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35301C02"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JS1</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11AF54F7"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JS2</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0E5B5236"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JS3</w:t>
            </w:r>
          </w:p>
        </w:tc>
        <w:tc>
          <w:tcPr>
            <w:tcW w:w="580" w:type="dxa"/>
            <w:tcBorders>
              <w:top w:val="single" w:sz="4" w:space="0" w:color="auto"/>
              <w:left w:val="nil"/>
              <w:bottom w:val="single" w:sz="4" w:space="0" w:color="auto"/>
              <w:right w:val="single" w:sz="4" w:space="0" w:color="auto"/>
            </w:tcBorders>
            <w:shd w:val="clear" w:color="auto" w:fill="81E7FF"/>
            <w:vAlign w:val="center"/>
            <w:hideMark/>
          </w:tcPr>
          <w:p w14:paraId="606DAA39"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JS4</w:t>
            </w:r>
          </w:p>
        </w:tc>
        <w:tc>
          <w:tcPr>
            <w:tcW w:w="740" w:type="dxa"/>
            <w:tcBorders>
              <w:top w:val="single" w:sz="4" w:space="0" w:color="auto"/>
              <w:left w:val="nil"/>
              <w:bottom w:val="single" w:sz="4" w:space="0" w:color="auto"/>
              <w:right w:val="single" w:sz="4" w:space="0" w:color="auto"/>
            </w:tcBorders>
            <w:shd w:val="clear" w:color="auto" w:fill="81E7FF"/>
            <w:vAlign w:val="center"/>
            <w:hideMark/>
          </w:tcPr>
          <w:p w14:paraId="6A2826EB"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TOTAL</w:t>
            </w:r>
          </w:p>
        </w:tc>
      </w:tr>
      <w:tr w:rsidR="00397B0F" w:rsidRPr="00397B0F" w14:paraId="00778D19" w14:textId="77777777" w:rsidTr="00397B0F">
        <w:trPr>
          <w:trHeight w:val="2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A43E3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1041" w:type="dxa"/>
            <w:tcBorders>
              <w:top w:val="nil"/>
              <w:left w:val="nil"/>
              <w:bottom w:val="single" w:sz="4" w:space="0" w:color="auto"/>
              <w:right w:val="single" w:sz="4" w:space="0" w:color="auto"/>
            </w:tcBorders>
            <w:shd w:val="clear" w:color="auto" w:fill="auto"/>
            <w:noWrap/>
            <w:vAlign w:val="center"/>
            <w:hideMark/>
          </w:tcPr>
          <w:p w14:paraId="2CF4ED5A"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I450400028</w:t>
            </w:r>
          </w:p>
        </w:tc>
        <w:tc>
          <w:tcPr>
            <w:tcW w:w="1161" w:type="dxa"/>
            <w:tcBorders>
              <w:top w:val="nil"/>
              <w:left w:val="nil"/>
              <w:bottom w:val="single" w:sz="4" w:space="0" w:color="auto"/>
              <w:right w:val="single" w:sz="4" w:space="0" w:color="auto"/>
            </w:tcBorders>
            <w:shd w:val="clear" w:color="auto" w:fill="auto"/>
            <w:noWrap/>
            <w:vAlign w:val="center"/>
            <w:hideMark/>
          </w:tcPr>
          <w:p w14:paraId="4B424FE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4A00A304"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BANCO GIRATORIO SIN RESPALDO, SIN RUEDAS CON ESTRUCTURA TUBULAR DE 1" DE DIAMETRO CON ACABADO CROMADO, ASIENTO DE 13" DE DIAMETRO Y ARO PARA DESCANSAPIE. EN ACERO INOXIDABLE.</w:t>
            </w:r>
          </w:p>
        </w:tc>
        <w:tc>
          <w:tcPr>
            <w:tcW w:w="580" w:type="dxa"/>
            <w:tcBorders>
              <w:top w:val="nil"/>
              <w:left w:val="nil"/>
              <w:bottom w:val="single" w:sz="4" w:space="0" w:color="auto"/>
              <w:right w:val="single" w:sz="4" w:space="0" w:color="auto"/>
            </w:tcBorders>
            <w:shd w:val="clear" w:color="auto" w:fill="auto"/>
            <w:noWrap/>
            <w:vAlign w:val="center"/>
            <w:hideMark/>
          </w:tcPr>
          <w:p w14:paraId="157AB69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1FBB3BB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580" w:type="dxa"/>
            <w:tcBorders>
              <w:top w:val="nil"/>
              <w:left w:val="nil"/>
              <w:bottom w:val="single" w:sz="4" w:space="0" w:color="auto"/>
              <w:right w:val="single" w:sz="4" w:space="0" w:color="auto"/>
            </w:tcBorders>
            <w:shd w:val="clear" w:color="auto" w:fill="auto"/>
            <w:noWrap/>
            <w:vAlign w:val="center"/>
            <w:hideMark/>
          </w:tcPr>
          <w:p w14:paraId="6CEE76D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1351885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39E77B7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397B0F" w:rsidRPr="00397B0F" w14:paraId="413FF907"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6CB2E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1041" w:type="dxa"/>
            <w:tcBorders>
              <w:top w:val="nil"/>
              <w:left w:val="nil"/>
              <w:bottom w:val="single" w:sz="4" w:space="0" w:color="auto"/>
              <w:right w:val="single" w:sz="4" w:space="0" w:color="auto"/>
            </w:tcBorders>
            <w:shd w:val="clear" w:color="auto" w:fill="auto"/>
            <w:noWrap/>
            <w:vAlign w:val="center"/>
            <w:hideMark/>
          </w:tcPr>
          <w:p w14:paraId="361811F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I450600310</w:t>
            </w:r>
          </w:p>
        </w:tc>
        <w:tc>
          <w:tcPr>
            <w:tcW w:w="1161" w:type="dxa"/>
            <w:tcBorders>
              <w:top w:val="nil"/>
              <w:left w:val="nil"/>
              <w:bottom w:val="single" w:sz="4" w:space="0" w:color="auto"/>
              <w:right w:val="single" w:sz="4" w:space="0" w:color="auto"/>
            </w:tcBorders>
            <w:shd w:val="clear" w:color="auto" w:fill="auto"/>
            <w:noWrap/>
            <w:vAlign w:val="center"/>
            <w:hideMark/>
          </w:tcPr>
          <w:p w14:paraId="547567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4492" w:type="dxa"/>
            <w:tcBorders>
              <w:top w:val="nil"/>
              <w:left w:val="nil"/>
              <w:bottom w:val="single" w:sz="4" w:space="0" w:color="auto"/>
              <w:right w:val="single" w:sz="4" w:space="0" w:color="auto"/>
            </w:tcBorders>
            <w:shd w:val="clear" w:color="auto" w:fill="auto"/>
            <w:vAlign w:val="center"/>
            <w:hideMark/>
          </w:tcPr>
          <w:p w14:paraId="37210F72"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TABLERO CORCHO Y PAÑO UN PIZARRÓN DE CORCHO 1.20 MTS</w:t>
            </w:r>
          </w:p>
        </w:tc>
        <w:tc>
          <w:tcPr>
            <w:tcW w:w="580" w:type="dxa"/>
            <w:tcBorders>
              <w:top w:val="nil"/>
              <w:left w:val="nil"/>
              <w:bottom w:val="single" w:sz="4" w:space="0" w:color="auto"/>
              <w:right w:val="single" w:sz="4" w:space="0" w:color="auto"/>
            </w:tcBorders>
            <w:shd w:val="clear" w:color="auto" w:fill="auto"/>
            <w:noWrap/>
            <w:vAlign w:val="center"/>
            <w:hideMark/>
          </w:tcPr>
          <w:p w14:paraId="0A5A572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14:paraId="46CEBC6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14:paraId="041F771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462890D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40" w:type="dxa"/>
            <w:tcBorders>
              <w:top w:val="nil"/>
              <w:left w:val="nil"/>
              <w:bottom w:val="single" w:sz="4" w:space="0" w:color="auto"/>
              <w:right w:val="single" w:sz="4" w:space="0" w:color="auto"/>
            </w:tcBorders>
            <w:shd w:val="clear" w:color="auto" w:fill="auto"/>
            <w:noWrap/>
            <w:vAlign w:val="center"/>
            <w:hideMark/>
          </w:tcPr>
          <w:p w14:paraId="1D4A2A2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97B0F" w:rsidRPr="00397B0F" w14:paraId="661C9111"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4159B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1041" w:type="dxa"/>
            <w:tcBorders>
              <w:top w:val="nil"/>
              <w:left w:val="nil"/>
              <w:bottom w:val="single" w:sz="4" w:space="0" w:color="auto"/>
              <w:right w:val="single" w:sz="4" w:space="0" w:color="auto"/>
            </w:tcBorders>
            <w:shd w:val="clear" w:color="auto" w:fill="auto"/>
            <w:noWrap/>
            <w:vAlign w:val="center"/>
            <w:hideMark/>
          </w:tcPr>
          <w:p w14:paraId="3C1C531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I450205006</w:t>
            </w:r>
          </w:p>
        </w:tc>
        <w:tc>
          <w:tcPr>
            <w:tcW w:w="1161" w:type="dxa"/>
            <w:tcBorders>
              <w:top w:val="nil"/>
              <w:left w:val="nil"/>
              <w:bottom w:val="single" w:sz="4" w:space="0" w:color="auto"/>
              <w:right w:val="single" w:sz="4" w:space="0" w:color="auto"/>
            </w:tcBorders>
            <w:shd w:val="clear" w:color="auto" w:fill="auto"/>
            <w:noWrap/>
            <w:vAlign w:val="center"/>
            <w:hideMark/>
          </w:tcPr>
          <w:p w14:paraId="25AD8D3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0E0FB00F"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BANQUETA DE ALTURA 2 PELDAÑOS CON ESTRUCTURA TUBULAR REDONDO DE 1", ACABADO CROMADO, CON CUBIERTA DE HULE ANTIDERRAPANTE Y MARCO DE ALUMINIO</w:t>
            </w:r>
          </w:p>
        </w:tc>
        <w:tc>
          <w:tcPr>
            <w:tcW w:w="580" w:type="dxa"/>
            <w:tcBorders>
              <w:top w:val="nil"/>
              <w:left w:val="nil"/>
              <w:bottom w:val="single" w:sz="4" w:space="0" w:color="auto"/>
              <w:right w:val="single" w:sz="4" w:space="0" w:color="auto"/>
            </w:tcBorders>
            <w:shd w:val="clear" w:color="auto" w:fill="auto"/>
            <w:noWrap/>
            <w:vAlign w:val="center"/>
            <w:hideMark/>
          </w:tcPr>
          <w:p w14:paraId="0AE1D59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14:paraId="14CBC6C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580" w:type="dxa"/>
            <w:tcBorders>
              <w:top w:val="nil"/>
              <w:left w:val="nil"/>
              <w:bottom w:val="single" w:sz="4" w:space="0" w:color="auto"/>
              <w:right w:val="single" w:sz="4" w:space="0" w:color="auto"/>
            </w:tcBorders>
            <w:shd w:val="clear" w:color="auto" w:fill="auto"/>
            <w:noWrap/>
            <w:vAlign w:val="center"/>
            <w:hideMark/>
          </w:tcPr>
          <w:p w14:paraId="6896116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60270E2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55562D8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397B0F" w:rsidRPr="00397B0F" w14:paraId="01080A4A" w14:textId="77777777" w:rsidTr="00397B0F">
        <w:trPr>
          <w:trHeight w:val="18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F625E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1041" w:type="dxa"/>
            <w:tcBorders>
              <w:top w:val="nil"/>
              <w:left w:val="nil"/>
              <w:bottom w:val="single" w:sz="4" w:space="0" w:color="auto"/>
              <w:right w:val="single" w:sz="4" w:space="0" w:color="auto"/>
            </w:tcBorders>
            <w:shd w:val="clear" w:color="auto" w:fill="auto"/>
            <w:noWrap/>
            <w:vAlign w:val="center"/>
            <w:hideMark/>
          </w:tcPr>
          <w:p w14:paraId="2E18B189"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I450600280</w:t>
            </w:r>
          </w:p>
        </w:tc>
        <w:tc>
          <w:tcPr>
            <w:tcW w:w="1161" w:type="dxa"/>
            <w:tcBorders>
              <w:top w:val="nil"/>
              <w:left w:val="nil"/>
              <w:bottom w:val="single" w:sz="4" w:space="0" w:color="auto"/>
              <w:right w:val="single" w:sz="4" w:space="0" w:color="auto"/>
            </w:tcBorders>
            <w:shd w:val="clear" w:color="auto" w:fill="auto"/>
            <w:noWrap/>
            <w:vAlign w:val="center"/>
            <w:hideMark/>
          </w:tcPr>
          <w:p w14:paraId="045FAB9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4492" w:type="dxa"/>
            <w:tcBorders>
              <w:top w:val="nil"/>
              <w:left w:val="nil"/>
              <w:bottom w:val="single" w:sz="4" w:space="0" w:color="auto"/>
              <w:right w:val="single" w:sz="4" w:space="0" w:color="auto"/>
            </w:tcBorders>
            <w:shd w:val="clear" w:color="auto" w:fill="auto"/>
            <w:vAlign w:val="center"/>
            <w:hideMark/>
          </w:tcPr>
          <w:p w14:paraId="65476D84"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580" w:type="dxa"/>
            <w:tcBorders>
              <w:top w:val="nil"/>
              <w:left w:val="nil"/>
              <w:bottom w:val="single" w:sz="4" w:space="0" w:color="auto"/>
              <w:right w:val="single" w:sz="4" w:space="0" w:color="auto"/>
            </w:tcBorders>
            <w:shd w:val="clear" w:color="auto" w:fill="auto"/>
            <w:noWrap/>
            <w:vAlign w:val="center"/>
            <w:hideMark/>
          </w:tcPr>
          <w:p w14:paraId="004145B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631CFC8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80" w:type="dxa"/>
            <w:tcBorders>
              <w:top w:val="nil"/>
              <w:left w:val="nil"/>
              <w:bottom w:val="single" w:sz="4" w:space="0" w:color="auto"/>
              <w:right w:val="single" w:sz="4" w:space="0" w:color="auto"/>
            </w:tcBorders>
            <w:shd w:val="clear" w:color="auto" w:fill="auto"/>
            <w:noWrap/>
            <w:vAlign w:val="center"/>
            <w:hideMark/>
          </w:tcPr>
          <w:p w14:paraId="6A10F94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2838C58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24FFB67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r w:rsidR="00397B0F" w:rsidRPr="00397B0F" w14:paraId="09C0997C"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7F738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1041" w:type="dxa"/>
            <w:tcBorders>
              <w:top w:val="nil"/>
              <w:left w:val="nil"/>
              <w:bottom w:val="single" w:sz="4" w:space="0" w:color="auto"/>
              <w:right w:val="single" w:sz="4" w:space="0" w:color="auto"/>
            </w:tcBorders>
            <w:shd w:val="clear" w:color="auto" w:fill="auto"/>
            <w:noWrap/>
            <w:vAlign w:val="center"/>
            <w:hideMark/>
          </w:tcPr>
          <w:p w14:paraId="3080CAA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I450600280</w:t>
            </w:r>
          </w:p>
        </w:tc>
        <w:tc>
          <w:tcPr>
            <w:tcW w:w="1161" w:type="dxa"/>
            <w:tcBorders>
              <w:top w:val="nil"/>
              <w:left w:val="nil"/>
              <w:bottom w:val="single" w:sz="4" w:space="0" w:color="auto"/>
              <w:right w:val="single" w:sz="4" w:space="0" w:color="auto"/>
            </w:tcBorders>
            <w:shd w:val="clear" w:color="auto" w:fill="auto"/>
            <w:noWrap/>
            <w:vAlign w:val="center"/>
            <w:hideMark/>
          </w:tcPr>
          <w:p w14:paraId="57EC4E1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51901</w:t>
            </w:r>
          </w:p>
        </w:tc>
        <w:tc>
          <w:tcPr>
            <w:tcW w:w="4492" w:type="dxa"/>
            <w:tcBorders>
              <w:top w:val="nil"/>
              <w:left w:val="nil"/>
              <w:bottom w:val="single" w:sz="4" w:space="0" w:color="auto"/>
              <w:right w:val="single" w:sz="4" w:space="0" w:color="auto"/>
            </w:tcBorders>
            <w:shd w:val="clear" w:color="auto" w:fill="auto"/>
            <w:vAlign w:val="center"/>
            <w:hideMark/>
          </w:tcPr>
          <w:p w14:paraId="1F7D8903"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VITRINA CONTRAMURO DE 1.20 PUERTA CRISTAL TRES ENTREPAÑOS</w:t>
            </w:r>
          </w:p>
        </w:tc>
        <w:tc>
          <w:tcPr>
            <w:tcW w:w="580" w:type="dxa"/>
            <w:tcBorders>
              <w:top w:val="nil"/>
              <w:left w:val="nil"/>
              <w:bottom w:val="single" w:sz="4" w:space="0" w:color="auto"/>
              <w:right w:val="single" w:sz="4" w:space="0" w:color="auto"/>
            </w:tcBorders>
            <w:shd w:val="clear" w:color="auto" w:fill="auto"/>
            <w:noWrap/>
            <w:vAlign w:val="center"/>
            <w:hideMark/>
          </w:tcPr>
          <w:p w14:paraId="2DFE0B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0608946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12315A4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14:paraId="0A60439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2A0E82E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397B0F" w:rsidRPr="00397B0F" w14:paraId="226F74F9"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CCDB0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1041" w:type="dxa"/>
            <w:tcBorders>
              <w:top w:val="nil"/>
              <w:left w:val="nil"/>
              <w:bottom w:val="single" w:sz="4" w:space="0" w:color="auto"/>
              <w:right w:val="single" w:sz="4" w:space="0" w:color="auto"/>
            </w:tcBorders>
            <w:shd w:val="clear" w:color="auto" w:fill="auto"/>
            <w:noWrap/>
            <w:vAlign w:val="center"/>
            <w:hideMark/>
          </w:tcPr>
          <w:p w14:paraId="19FC539F"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I450400314</w:t>
            </w:r>
          </w:p>
        </w:tc>
        <w:tc>
          <w:tcPr>
            <w:tcW w:w="1161" w:type="dxa"/>
            <w:tcBorders>
              <w:top w:val="nil"/>
              <w:left w:val="nil"/>
              <w:bottom w:val="single" w:sz="4" w:space="0" w:color="auto"/>
              <w:right w:val="single" w:sz="4" w:space="0" w:color="auto"/>
            </w:tcBorders>
            <w:shd w:val="clear" w:color="auto" w:fill="auto"/>
            <w:noWrap/>
            <w:vAlign w:val="center"/>
            <w:hideMark/>
          </w:tcPr>
          <w:p w14:paraId="0020C2B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03D9E888"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SILLA DE VISITA CUATRO PATAS TUBO OVALADO 2" NEGRO, SIN BRAZOS, ASIENTO Y RESPALDO EN POLIPROPILENO. APILABLE</w:t>
            </w:r>
          </w:p>
        </w:tc>
        <w:tc>
          <w:tcPr>
            <w:tcW w:w="580" w:type="dxa"/>
            <w:tcBorders>
              <w:top w:val="nil"/>
              <w:left w:val="nil"/>
              <w:bottom w:val="single" w:sz="4" w:space="0" w:color="auto"/>
              <w:right w:val="single" w:sz="4" w:space="0" w:color="auto"/>
            </w:tcBorders>
            <w:shd w:val="clear" w:color="auto" w:fill="auto"/>
            <w:noWrap/>
            <w:vAlign w:val="center"/>
            <w:hideMark/>
          </w:tcPr>
          <w:p w14:paraId="59BA4FE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43</w:t>
            </w:r>
          </w:p>
        </w:tc>
        <w:tc>
          <w:tcPr>
            <w:tcW w:w="580" w:type="dxa"/>
            <w:tcBorders>
              <w:top w:val="nil"/>
              <w:left w:val="nil"/>
              <w:bottom w:val="single" w:sz="4" w:space="0" w:color="auto"/>
              <w:right w:val="single" w:sz="4" w:space="0" w:color="auto"/>
            </w:tcBorders>
            <w:shd w:val="clear" w:color="auto" w:fill="auto"/>
            <w:noWrap/>
            <w:vAlign w:val="center"/>
            <w:hideMark/>
          </w:tcPr>
          <w:p w14:paraId="5B98E08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33</w:t>
            </w:r>
          </w:p>
        </w:tc>
        <w:tc>
          <w:tcPr>
            <w:tcW w:w="580" w:type="dxa"/>
            <w:tcBorders>
              <w:top w:val="nil"/>
              <w:left w:val="nil"/>
              <w:bottom w:val="single" w:sz="4" w:space="0" w:color="auto"/>
              <w:right w:val="single" w:sz="4" w:space="0" w:color="auto"/>
            </w:tcBorders>
            <w:shd w:val="clear" w:color="auto" w:fill="auto"/>
            <w:noWrap/>
            <w:vAlign w:val="center"/>
            <w:hideMark/>
          </w:tcPr>
          <w:p w14:paraId="12EA227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3B38E20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10442C9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78</w:t>
            </w:r>
          </w:p>
        </w:tc>
      </w:tr>
      <w:tr w:rsidR="00397B0F" w:rsidRPr="00397B0F" w14:paraId="02B1911D"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E73F5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1041" w:type="dxa"/>
            <w:tcBorders>
              <w:top w:val="nil"/>
              <w:left w:val="nil"/>
              <w:bottom w:val="single" w:sz="4" w:space="0" w:color="auto"/>
              <w:right w:val="single" w:sz="4" w:space="0" w:color="auto"/>
            </w:tcBorders>
            <w:shd w:val="clear" w:color="auto" w:fill="auto"/>
            <w:noWrap/>
            <w:vAlign w:val="center"/>
            <w:hideMark/>
          </w:tcPr>
          <w:p w14:paraId="4A74A525"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I450400026</w:t>
            </w:r>
          </w:p>
        </w:tc>
        <w:tc>
          <w:tcPr>
            <w:tcW w:w="1161" w:type="dxa"/>
            <w:tcBorders>
              <w:top w:val="nil"/>
              <w:left w:val="nil"/>
              <w:bottom w:val="single" w:sz="4" w:space="0" w:color="auto"/>
              <w:right w:val="single" w:sz="4" w:space="0" w:color="auto"/>
            </w:tcBorders>
            <w:shd w:val="clear" w:color="auto" w:fill="auto"/>
            <w:noWrap/>
            <w:vAlign w:val="center"/>
            <w:hideMark/>
          </w:tcPr>
          <w:p w14:paraId="77F068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5CE27A88"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BANCA DE SALA DE ESPERA DE ALUMINIO  4 PLAZAS FABRICADA CON PATA EN ACERO CROMADO Y ASIENTO TIPO CONCHAEN LAMINA PERFORADA COLOR GRIS. CON DESCANSABRAZOS EN LOS COSTADO.</w:t>
            </w:r>
          </w:p>
        </w:tc>
        <w:tc>
          <w:tcPr>
            <w:tcW w:w="580" w:type="dxa"/>
            <w:tcBorders>
              <w:top w:val="nil"/>
              <w:left w:val="nil"/>
              <w:bottom w:val="single" w:sz="4" w:space="0" w:color="auto"/>
              <w:right w:val="single" w:sz="4" w:space="0" w:color="auto"/>
            </w:tcBorders>
            <w:shd w:val="clear" w:color="auto" w:fill="auto"/>
            <w:noWrap/>
            <w:vAlign w:val="center"/>
            <w:hideMark/>
          </w:tcPr>
          <w:p w14:paraId="77838CF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0CC2FC1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580" w:type="dxa"/>
            <w:tcBorders>
              <w:top w:val="nil"/>
              <w:left w:val="nil"/>
              <w:bottom w:val="single" w:sz="4" w:space="0" w:color="auto"/>
              <w:right w:val="single" w:sz="4" w:space="0" w:color="auto"/>
            </w:tcBorders>
            <w:shd w:val="clear" w:color="auto" w:fill="auto"/>
            <w:noWrap/>
            <w:vAlign w:val="center"/>
            <w:hideMark/>
          </w:tcPr>
          <w:p w14:paraId="2F4D4EE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43D9B4C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11F86E7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r>
      <w:tr w:rsidR="00397B0F" w:rsidRPr="00397B0F" w14:paraId="30B209CF"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18B18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1041" w:type="dxa"/>
            <w:tcBorders>
              <w:top w:val="nil"/>
              <w:left w:val="nil"/>
              <w:bottom w:val="single" w:sz="4" w:space="0" w:color="auto"/>
              <w:right w:val="single" w:sz="4" w:space="0" w:color="auto"/>
            </w:tcBorders>
            <w:shd w:val="clear" w:color="auto" w:fill="auto"/>
            <w:noWrap/>
            <w:vAlign w:val="center"/>
            <w:hideMark/>
          </w:tcPr>
          <w:p w14:paraId="5B5F06B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I450400026</w:t>
            </w:r>
          </w:p>
        </w:tc>
        <w:tc>
          <w:tcPr>
            <w:tcW w:w="1161" w:type="dxa"/>
            <w:tcBorders>
              <w:top w:val="nil"/>
              <w:left w:val="nil"/>
              <w:bottom w:val="single" w:sz="4" w:space="0" w:color="auto"/>
              <w:right w:val="single" w:sz="4" w:space="0" w:color="auto"/>
            </w:tcBorders>
            <w:shd w:val="clear" w:color="auto" w:fill="auto"/>
            <w:noWrap/>
            <w:vAlign w:val="center"/>
            <w:hideMark/>
          </w:tcPr>
          <w:p w14:paraId="6790C13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3752348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BANCA DE SALA DE ESPERA DE ALUMINIO 3 PLAZAS FABRICADA CON PATA EN ACERO CROMADO Y ASIENTO TIPO CONCHAEN LAMINA PERFORADA COLOR GRIS. CON DESCANSABRAZOS EN LOS COSTADO.</w:t>
            </w:r>
          </w:p>
        </w:tc>
        <w:tc>
          <w:tcPr>
            <w:tcW w:w="580" w:type="dxa"/>
            <w:tcBorders>
              <w:top w:val="nil"/>
              <w:left w:val="nil"/>
              <w:bottom w:val="single" w:sz="4" w:space="0" w:color="auto"/>
              <w:right w:val="single" w:sz="4" w:space="0" w:color="auto"/>
            </w:tcBorders>
            <w:shd w:val="clear" w:color="auto" w:fill="auto"/>
            <w:noWrap/>
            <w:vAlign w:val="center"/>
            <w:hideMark/>
          </w:tcPr>
          <w:p w14:paraId="67B6D49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6C05CC9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80" w:type="dxa"/>
            <w:tcBorders>
              <w:top w:val="nil"/>
              <w:left w:val="nil"/>
              <w:bottom w:val="single" w:sz="4" w:space="0" w:color="auto"/>
              <w:right w:val="single" w:sz="4" w:space="0" w:color="auto"/>
            </w:tcBorders>
            <w:shd w:val="clear" w:color="auto" w:fill="auto"/>
            <w:noWrap/>
            <w:vAlign w:val="center"/>
            <w:hideMark/>
          </w:tcPr>
          <w:p w14:paraId="358697B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07783A9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740" w:type="dxa"/>
            <w:tcBorders>
              <w:top w:val="nil"/>
              <w:left w:val="nil"/>
              <w:bottom w:val="single" w:sz="4" w:space="0" w:color="auto"/>
              <w:right w:val="single" w:sz="4" w:space="0" w:color="auto"/>
            </w:tcBorders>
            <w:shd w:val="clear" w:color="auto" w:fill="auto"/>
            <w:noWrap/>
            <w:vAlign w:val="center"/>
            <w:hideMark/>
          </w:tcPr>
          <w:p w14:paraId="2A6CF2F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29</w:t>
            </w:r>
          </w:p>
        </w:tc>
      </w:tr>
      <w:tr w:rsidR="00397B0F" w:rsidRPr="00397B0F" w14:paraId="4FFD1526"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2F0B6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1041" w:type="dxa"/>
            <w:tcBorders>
              <w:top w:val="nil"/>
              <w:left w:val="nil"/>
              <w:bottom w:val="single" w:sz="4" w:space="0" w:color="auto"/>
              <w:right w:val="single" w:sz="4" w:space="0" w:color="auto"/>
            </w:tcBorders>
            <w:shd w:val="clear" w:color="auto" w:fill="auto"/>
            <w:noWrap/>
            <w:vAlign w:val="center"/>
            <w:hideMark/>
          </w:tcPr>
          <w:p w14:paraId="5CD4AFDA"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I450600218</w:t>
            </w:r>
          </w:p>
        </w:tc>
        <w:tc>
          <w:tcPr>
            <w:tcW w:w="1161" w:type="dxa"/>
            <w:tcBorders>
              <w:top w:val="nil"/>
              <w:left w:val="nil"/>
              <w:bottom w:val="single" w:sz="4" w:space="0" w:color="auto"/>
              <w:right w:val="single" w:sz="4" w:space="0" w:color="auto"/>
            </w:tcBorders>
            <w:shd w:val="clear" w:color="auto" w:fill="auto"/>
            <w:noWrap/>
            <w:vAlign w:val="center"/>
            <w:hideMark/>
          </w:tcPr>
          <w:p w14:paraId="666B24B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4492" w:type="dxa"/>
            <w:tcBorders>
              <w:top w:val="nil"/>
              <w:left w:val="nil"/>
              <w:bottom w:val="single" w:sz="4" w:space="0" w:color="auto"/>
              <w:right w:val="single" w:sz="4" w:space="0" w:color="auto"/>
            </w:tcBorders>
            <w:shd w:val="clear" w:color="auto" w:fill="auto"/>
            <w:vAlign w:val="center"/>
            <w:hideMark/>
          </w:tcPr>
          <w:p w14:paraId="376BAD16"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REFRIGERADOR 4.5 PIES FRIGOBAR</w:t>
            </w:r>
          </w:p>
        </w:tc>
        <w:tc>
          <w:tcPr>
            <w:tcW w:w="580" w:type="dxa"/>
            <w:tcBorders>
              <w:top w:val="nil"/>
              <w:left w:val="nil"/>
              <w:bottom w:val="single" w:sz="4" w:space="0" w:color="auto"/>
              <w:right w:val="single" w:sz="4" w:space="0" w:color="auto"/>
            </w:tcBorders>
            <w:shd w:val="clear" w:color="auto" w:fill="auto"/>
            <w:noWrap/>
            <w:vAlign w:val="center"/>
            <w:hideMark/>
          </w:tcPr>
          <w:p w14:paraId="38DBF87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69D7AE0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14:paraId="123CBA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3EC7FC8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40" w:type="dxa"/>
            <w:tcBorders>
              <w:top w:val="nil"/>
              <w:left w:val="nil"/>
              <w:bottom w:val="single" w:sz="4" w:space="0" w:color="auto"/>
              <w:right w:val="single" w:sz="4" w:space="0" w:color="auto"/>
            </w:tcBorders>
            <w:shd w:val="clear" w:color="auto" w:fill="auto"/>
            <w:noWrap/>
            <w:vAlign w:val="center"/>
            <w:hideMark/>
          </w:tcPr>
          <w:p w14:paraId="192F8B3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397B0F" w:rsidRPr="00397B0F" w14:paraId="17E4E99B"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212DE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1041" w:type="dxa"/>
            <w:tcBorders>
              <w:top w:val="nil"/>
              <w:left w:val="nil"/>
              <w:bottom w:val="single" w:sz="4" w:space="0" w:color="auto"/>
              <w:right w:val="single" w:sz="4" w:space="0" w:color="auto"/>
            </w:tcBorders>
            <w:shd w:val="clear" w:color="auto" w:fill="auto"/>
            <w:noWrap/>
            <w:vAlign w:val="center"/>
            <w:hideMark/>
          </w:tcPr>
          <w:p w14:paraId="02EB656B"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I450400314</w:t>
            </w:r>
          </w:p>
        </w:tc>
        <w:tc>
          <w:tcPr>
            <w:tcW w:w="1161" w:type="dxa"/>
            <w:tcBorders>
              <w:top w:val="nil"/>
              <w:left w:val="nil"/>
              <w:bottom w:val="single" w:sz="4" w:space="0" w:color="auto"/>
              <w:right w:val="single" w:sz="4" w:space="0" w:color="auto"/>
            </w:tcBorders>
            <w:shd w:val="clear" w:color="auto" w:fill="auto"/>
            <w:noWrap/>
            <w:vAlign w:val="center"/>
            <w:hideMark/>
          </w:tcPr>
          <w:p w14:paraId="1B9E739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28C45646" w14:textId="2D72DB2B"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SILLA SECRETARIAL, MECANISMO EJECUTIVO, BASE COMADA CON RODAJA GRIS, BRAZOS AJUSTABLES, CON PAD DE POLIURETANO, ASIENTO TAPIZADO EN TELA MESH NEGRO Y RESPALDO EN MALLA </w:t>
            </w:r>
          </w:p>
        </w:tc>
        <w:tc>
          <w:tcPr>
            <w:tcW w:w="580" w:type="dxa"/>
            <w:tcBorders>
              <w:top w:val="nil"/>
              <w:left w:val="nil"/>
              <w:bottom w:val="single" w:sz="4" w:space="0" w:color="auto"/>
              <w:right w:val="single" w:sz="4" w:space="0" w:color="auto"/>
            </w:tcBorders>
            <w:shd w:val="clear" w:color="auto" w:fill="auto"/>
            <w:noWrap/>
            <w:vAlign w:val="center"/>
            <w:hideMark/>
          </w:tcPr>
          <w:p w14:paraId="0F2E88A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580" w:type="dxa"/>
            <w:tcBorders>
              <w:top w:val="nil"/>
              <w:left w:val="nil"/>
              <w:bottom w:val="single" w:sz="4" w:space="0" w:color="auto"/>
              <w:right w:val="single" w:sz="4" w:space="0" w:color="auto"/>
            </w:tcBorders>
            <w:shd w:val="clear" w:color="auto" w:fill="auto"/>
            <w:noWrap/>
            <w:vAlign w:val="center"/>
            <w:hideMark/>
          </w:tcPr>
          <w:p w14:paraId="073E5F7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45</w:t>
            </w:r>
          </w:p>
        </w:tc>
        <w:tc>
          <w:tcPr>
            <w:tcW w:w="580" w:type="dxa"/>
            <w:tcBorders>
              <w:top w:val="nil"/>
              <w:left w:val="nil"/>
              <w:bottom w:val="single" w:sz="4" w:space="0" w:color="auto"/>
              <w:right w:val="single" w:sz="4" w:space="0" w:color="auto"/>
            </w:tcBorders>
            <w:shd w:val="clear" w:color="auto" w:fill="auto"/>
            <w:noWrap/>
            <w:vAlign w:val="center"/>
            <w:hideMark/>
          </w:tcPr>
          <w:p w14:paraId="7EE1336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207E6BE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740" w:type="dxa"/>
            <w:tcBorders>
              <w:top w:val="nil"/>
              <w:left w:val="nil"/>
              <w:bottom w:val="single" w:sz="4" w:space="0" w:color="auto"/>
              <w:right w:val="single" w:sz="4" w:space="0" w:color="auto"/>
            </w:tcBorders>
            <w:shd w:val="clear" w:color="auto" w:fill="auto"/>
            <w:noWrap/>
            <w:vAlign w:val="center"/>
            <w:hideMark/>
          </w:tcPr>
          <w:p w14:paraId="2CFD990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62</w:t>
            </w:r>
          </w:p>
        </w:tc>
      </w:tr>
      <w:tr w:rsidR="00397B0F" w:rsidRPr="00397B0F" w14:paraId="21553396"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E2920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1041" w:type="dxa"/>
            <w:tcBorders>
              <w:top w:val="nil"/>
              <w:left w:val="nil"/>
              <w:bottom w:val="single" w:sz="4" w:space="0" w:color="auto"/>
              <w:right w:val="single" w:sz="4" w:space="0" w:color="auto"/>
            </w:tcBorders>
            <w:shd w:val="clear" w:color="auto" w:fill="auto"/>
            <w:noWrap/>
            <w:vAlign w:val="center"/>
            <w:hideMark/>
          </w:tcPr>
          <w:p w14:paraId="66093BFC"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I450400320</w:t>
            </w:r>
          </w:p>
        </w:tc>
        <w:tc>
          <w:tcPr>
            <w:tcW w:w="1161" w:type="dxa"/>
            <w:tcBorders>
              <w:top w:val="nil"/>
              <w:left w:val="nil"/>
              <w:bottom w:val="single" w:sz="4" w:space="0" w:color="auto"/>
              <w:right w:val="single" w:sz="4" w:space="0" w:color="auto"/>
            </w:tcBorders>
            <w:shd w:val="clear" w:color="auto" w:fill="auto"/>
            <w:noWrap/>
            <w:vAlign w:val="center"/>
            <w:hideMark/>
          </w:tcPr>
          <w:p w14:paraId="0B4F0EC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72F6FF7F"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580" w:type="dxa"/>
            <w:tcBorders>
              <w:top w:val="nil"/>
              <w:left w:val="nil"/>
              <w:bottom w:val="single" w:sz="4" w:space="0" w:color="auto"/>
              <w:right w:val="single" w:sz="4" w:space="0" w:color="auto"/>
            </w:tcBorders>
            <w:shd w:val="clear" w:color="auto" w:fill="auto"/>
            <w:noWrap/>
            <w:vAlign w:val="center"/>
            <w:hideMark/>
          </w:tcPr>
          <w:p w14:paraId="08B49A1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14:paraId="1388D81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580" w:type="dxa"/>
            <w:tcBorders>
              <w:top w:val="nil"/>
              <w:left w:val="nil"/>
              <w:bottom w:val="single" w:sz="4" w:space="0" w:color="auto"/>
              <w:right w:val="single" w:sz="4" w:space="0" w:color="auto"/>
            </w:tcBorders>
            <w:shd w:val="clear" w:color="auto" w:fill="auto"/>
            <w:noWrap/>
            <w:vAlign w:val="center"/>
            <w:hideMark/>
          </w:tcPr>
          <w:p w14:paraId="03D70C3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6BFBE78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740" w:type="dxa"/>
            <w:tcBorders>
              <w:top w:val="nil"/>
              <w:left w:val="nil"/>
              <w:bottom w:val="single" w:sz="4" w:space="0" w:color="auto"/>
              <w:right w:val="single" w:sz="4" w:space="0" w:color="auto"/>
            </w:tcBorders>
            <w:shd w:val="clear" w:color="auto" w:fill="auto"/>
            <w:noWrap/>
            <w:vAlign w:val="center"/>
            <w:hideMark/>
          </w:tcPr>
          <w:p w14:paraId="39EF030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33</w:t>
            </w:r>
          </w:p>
        </w:tc>
      </w:tr>
      <w:tr w:rsidR="00397B0F" w:rsidRPr="00397B0F" w14:paraId="342DA376"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A8D2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1041" w:type="dxa"/>
            <w:tcBorders>
              <w:top w:val="nil"/>
              <w:left w:val="nil"/>
              <w:bottom w:val="single" w:sz="4" w:space="0" w:color="auto"/>
              <w:right w:val="single" w:sz="4" w:space="0" w:color="auto"/>
            </w:tcBorders>
            <w:shd w:val="clear" w:color="auto" w:fill="auto"/>
            <w:noWrap/>
            <w:vAlign w:val="center"/>
            <w:hideMark/>
          </w:tcPr>
          <w:p w14:paraId="53AE4C2A"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I450400120</w:t>
            </w:r>
          </w:p>
        </w:tc>
        <w:tc>
          <w:tcPr>
            <w:tcW w:w="1161" w:type="dxa"/>
            <w:tcBorders>
              <w:top w:val="nil"/>
              <w:left w:val="nil"/>
              <w:bottom w:val="single" w:sz="4" w:space="0" w:color="auto"/>
              <w:right w:val="single" w:sz="4" w:space="0" w:color="auto"/>
            </w:tcBorders>
            <w:shd w:val="clear" w:color="auto" w:fill="auto"/>
            <w:noWrap/>
            <w:vAlign w:val="center"/>
            <w:hideMark/>
          </w:tcPr>
          <w:p w14:paraId="60ACC5F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5F338559" w14:textId="2ECC2AC8"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ESCRITORIO FABRICADO EN MELAMINA DE ALTA RESISTENCIA Y ALTO IMPACTO COLOR CAOBA CON CUBIERTA EN MELAMINA DE 28 MM SOLIDA A 2 CARAS CON CANTOS DE PVC COLOR NEGRO TERMOAHDERIDO A 200 GRADOS DE TEMPERATURA, DE 1.20 X 0.70 MTS. CON DOS CAJONES PAPELEROS Y UNO PARA ARCHIVO, FABRICADO EN FRENTE CON MELAMINA DE 16 MM Y COSTADOS EN MELAMINA DE 12 MM, CUENTA CON CORREDERA DE EXTENSION Y CERRADURA GENERAL.</w:t>
            </w:r>
          </w:p>
        </w:tc>
        <w:tc>
          <w:tcPr>
            <w:tcW w:w="580" w:type="dxa"/>
            <w:tcBorders>
              <w:top w:val="nil"/>
              <w:left w:val="nil"/>
              <w:bottom w:val="single" w:sz="4" w:space="0" w:color="auto"/>
              <w:right w:val="single" w:sz="4" w:space="0" w:color="auto"/>
            </w:tcBorders>
            <w:shd w:val="clear" w:color="auto" w:fill="auto"/>
            <w:noWrap/>
            <w:vAlign w:val="center"/>
            <w:hideMark/>
          </w:tcPr>
          <w:p w14:paraId="568F816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580" w:type="dxa"/>
            <w:tcBorders>
              <w:top w:val="nil"/>
              <w:left w:val="nil"/>
              <w:bottom w:val="single" w:sz="4" w:space="0" w:color="auto"/>
              <w:right w:val="single" w:sz="4" w:space="0" w:color="auto"/>
            </w:tcBorders>
            <w:shd w:val="clear" w:color="auto" w:fill="auto"/>
            <w:noWrap/>
            <w:vAlign w:val="center"/>
            <w:hideMark/>
          </w:tcPr>
          <w:p w14:paraId="5A63E64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c>
          <w:tcPr>
            <w:tcW w:w="580" w:type="dxa"/>
            <w:tcBorders>
              <w:top w:val="nil"/>
              <w:left w:val="nil"/>
              <w:bottom w:val="single" w:sz="4" w:space="0" w:color="auto"/>
              <w:right w:val="single" w:sz="4" w:space="0" w:color="auto"/>
            </w:tcBorders>
            <w:shd w:val="clear" w:color="auto" w:fill="auto"/>
            <w:noWrap/>
            <w:vAlign w:val="center"/>
            <w:hideMark/>
          </w:tcPr>
          <w:p w14:paraId="4585B21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350E121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740" w:type="dxa"/>
            <w:tcBorders>
              <w:top w:val="nil"/>
              <w:left w:val="nil"/>
              <w:bottom w:val="single" w:sz="4" w:space="0" w:color="auto"/>
              <w:right w:val="single" w:sz="4" w:space="0" w:color="auto"/>
            </w:tcBorders>
            <w:shd w:val="clear" w:color="auto" w:fill="auto"/>
            <w:noWrap/>
            <w:vAlign w:val="center"/>
            <w:hideMark/>
          </w:tcPr>
          <w:p w14:paraId="77D7FDB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50</w:t>
            </w:r>
          </w:p>
        </w:tc>
      </w:tr>
      <w:tr w:rsidR="00397B0F" w:rsidRPr="00397B0F" w14:paraId="5A873D77"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E4A61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1041" w:type="dxa"/>
            <w:tcBorders>
              <w:top w:val="nil"/>
              <w:left w:val="nil"/>
              <w:bottom w:val="single" w:sz="4" w:space="0" w:color="auto"/>
              <w:right w:val="single" w:sz="4" w:space="0" w:color="auto"/>
            </w:tcBorders>
            <w:shd w:val="clear" w:color="auto" w:fill="auto"/>
            <w:noWrap/>
            <w:vAlign w:val="center"/>
            <w:hideMark/>
          </w:tcPr>
          <w:p w14:paraId="3FC440A8"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I450400016</w:t>
            </w:r>
          </w:p>
        </w:tc>
        <w:tc>
          <w:tcPr>
            <w:tcW w:w="1161" w:type="dxa"/>
            <w:tcBorders>
              <w:top w:val="nil"/>
              <w:left w:val="nil"/>
              <w:bottom w:val="single" w:sz="4" w:space="0" w:color="auto"/>
              <w:right w:val="single" w:sz="4" w:space="0" w:color="auto"/>
            </w:tcBorders>
            <w:shd w:val="clear" w:color="auto" w:fill="auto"/>
            <w:noWrap/>
            <w:vAlign w:val="center"/>
            <w:hideMark/>
          </w:tcPr>
          <w:p w14:paraId="66F13C6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4FA63CCA"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DE SEGURIDAD EN CADA GAVETA </w:t>
            </w:r>
            <w:r w:rsidRPr="00397B0F">
              <w:rPr>
                <w:rFonts w:ascii="Calibri" w:hAnsi="Calibri" w:cs="Calibri"/>
                <w:color w:val="000000"/>
                <w:sz w:val="16"/>
                <w:szCs w:val="16"/>
                <w:lang w:val="es-MX" w:eastAsia="es-MX"/>
              </w:rPr>
              <w:lastRenderedPageBreak/>
              <w:t xml:space="preserve">PARA EVITAR QUE SE ABRA ACCIDENTALMENTE, INCLUYE UN SEPARADOR POR GAVETA. CON PINTURA LIQUIDA DE APLICACION ELECTROSTATICA COLOR ARENA, HORNEADA A 182 °C EN CUERPO EXTERIOR Y FRENTES DE GAVETAS. MEDIDA: 46 CM DE ANCHO X 63 CM DE FONDO X 1.32 DE ALTO. </w:t>
            </w:r>
          </w:p>
        </w:tc>
        <w:tc>
          <w:tcPr>
            <w:tcW w:w="580" w:type="dxa"/>
            <w:tcBorders>
              <w:top w:val="nil"/>
              <w:left w:val="nil"/>
              <w:bottom w:val="single" w:sz="4" w:space="0" w:color="auto"/>
              <w:right w:val="single" w:sz="4" w:space="0" w:color="auto"/>
            </w:tcBorders>
            <w:shd w:val="clear" w:color="auto" w:fill="auto"/>
            <w:noWrap/>
            <w:vAlign w:val="center"/>
            <w:hideMark/>
          </w:tcPr>
          <w:p w14:paraId="3776EC4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2</w:t>
            </w:r>
          </w:p>
        </w:tc>
        <w:tc>
          <w:tcPr>
            <w:tcW w:w="580" w:type="dxa"/>
            <w:tcBorders>
              <w:top w:val="nil"/>
              <w:left w:val="nil"/>
              <w:bottom w:val="single" w:sz="4" w:space="0" w:color="auto"/>
              <w:right w:val="single" w:sz="4" w:space="0" w:color="auto"/>
            </w:tcBorders>
            <w:shd w:val="clear" w:color="auto" w:fill="auto"/>
            <w:noWrap/>
            <w:vAlign w:val="center"/>
            <w:hideMark/>
          </w:tcPr>
          <w:p w14:paraId="6852F9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580" w:type="dxa"/>
            <w:tcBorders>
              <w:top w:val="nil"/>
              <w:left w:val="nil"/>
              <w:bottom w:val="single" w:sz="4" w:space="0" w:color="auto"/>
              <w:right w:val="single" w:sz="4" w:space="0" w:color="auto"/>
            </w:tcBorders>
            <w:shd w:val="clear" w:color="auto" w:fill="auto"/>
            <w:noWrap/>
            <w:vAlign w:val="center"/>
            <w:hideMark/>
          </w:tcPr>
          <w:p w14:paraId="523D1C1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0D6BBE8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740" w:type="dxa"/>
            <w:tcBorders>
              <w:top w:val="nil"/>
              <w:left w:val="nil"/>
              <w:bottom w:val="single" w:sz="4" w:space="0" w:color="auto"/>
              <w:right w:val="single" w:sz="4" w:space="0" w:color="auto"/>
            </w:tcBorders>
            <w:shd w:val="clear" w:color="auto" w:fill="auto"/>
            <w:noWrap/>
            <w:vAlign w:val="center"/>
            <w:hideMark/>
          </w:tcPr>
          <w:p w14:paraId="797A0E6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31</w:t>
            </w:r>
          </w:p>
        </w:tc>
      </w:tr>
      <w:tr w:rsidR="00397B0F" w:rsidRPr="00397B0F" w14:paraId="2663F54B"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4DD2F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1041" w:type="dxa"/>
            <w:tcBorders>
              <w:top w:val="nil"/>
              <w:left w:val="nil"/>
              <w:bottom w:val="single" w:sz="4" w:space="0" w:color="auto"/>
              <w:right w:val="single" w:sz="4" w:space="0" w:color="auto"/>
            </w:tcBorders>
            <w:shd w:val="clear" w:color="auto" w:fill="auto"/>
            <w:noWrap/>
            <w:vAlign w:val="center"/>
            <w:hideMark/>
          </w:tcPr>
          <w:p w14:paraId="71A38501"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I210000072</w:t>
            </w:r>
          </w:p>
        </w:tc>
        <w:tc>
          <w:tcPr>
            <w:tcW w:w="1161" w:type="dxa"/>
            <w:tcBorders>
              <w:top w:val="nil"/>
              <w:left w:val="nil"/>
              <w:bottom w:val="single" w:sz="4" w:space="0" w:color="auto"/>
              <w:right w:val="single" w:sz="4" w:space="0" w:color="auto"/>
            </w:tcBorders>
            <w:shd w:val="clear" w:color="auto" w:fill="auto"/>
            <w:noWrap/>
            <w:vAlign w:val="center"/>
            <w:hideMark/>
          </w:tcPr>
          <w:p w14:paraId="29325C7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4492" w:type="dxa"/>
            <w:tcBorders>
              <w:top w:val="nil"/>
              <w:left w:val="nil"/>
              <w:bottom w:val="single" w:sz="4" w:space="0" w:color="auto"/>
              <w:right w:val="single" w:sz="4" w:space="0" w:color="auto"/>
            </w:tcBorders>
            <w:shd w:val="clear" w:color="auto" w:fill="auto"/>
            <w:vAlign w:val="center"/>
            <w:hideMark/>
          </w:tcPr>
          <w:p w14:paraId="0C11363E" w14:textId="21887C13"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EXTINTORES. (EXTINGUIDOR DE BIOXIDO DE CARBONO 6.5 KGS.) </w:t>
            </w:r>
          </w:p>
        </w:tc>
        <w:tc>
          <w:tcPr>
            <w:tcW w:w="580" w:type="dxa"/>
            <w:tcBorders>
              <w:top w:val="nil"/>
              <w:left w:val="nil"/>
              <w:bottom w:val="single" w:sz="4" w:space="0" w:color="auto"/>
              <w:right w:val="single" w:sz="4" w:space="0" w:color="auto"/>
            </w:tcBorders>
            <w:shd w:val="clear" w:color="auto" w:fill="auto"/>
            <w:noWrap/>
            <w:vAlign w:val="center"/>
            <w:hideMark/>
          </w:tcPr>
          <w:p w14:paraId="0B5A9E2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2E72D9E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071F07B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4C775D7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740" w:type="dxa"/>
            <w:tcBorders>
              <w:top w:val="nil"/>
              <w:left w:val="nil"/>
              <w:bottom w:val="single" w:sz="4" w:space="0" w:color="auto"/>
              <w:right w:val="single" w:sz="4" w:space="0" w:color="auto"/>
            </w:tcBorders>
            <w:shd w:val="clear" w:color="auto" w:fill="auto"/>
            <w:noWrap/>
            <w:vAlign w:val="center"/>
            <w:hideMark/>
          </w:tcPr>
          <w:p w14:paraId="1A4A106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97B0F" w:rsidRPr="00397B0F" w14:paraId="4C9469F5"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C608B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1041" w:type="dxa"/>
            <w:tcBorders>
              <w:top w:val="nil"/>
              <w:left w:val="nil"/>
              <w:bottom w:val="single" w:sz="4" w:space="0" w:color="auto"/>
              <w:right w:val="single" w:sz="4" w:space="0" w:color="auto"/>
            </w:tcBorders>
            <w:shd w:val="clear" w:color="auto" w:fill="auto"/>
            <w:noWrap/>
            <w:vAlign w:val="center"/>
            <w:hideMark/>
          </w:tcPr>
          <w:p w14:paraId="3F49902D"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I450400258</w:t>
            </w:r>
          </w:p>
        </w:tc>
        <w:tc>
          <w:tcPr>
            <w:tcW w:w="1161" w:type="dxa"/>
            <w:tcBorders>
              <w:top w:val="nil"/>
              <w:left w:val="nil"/>
              <w:bottom w:val="single" w:sz="4" w:space="0" w:color="auto"/>
              <w:right w:val="single" w:sz="4" w:space="0" w:color="auto"/>
            </w:tcBorders>
            <w:shd w:val="clear" w:color="auto" w:fill="auto"/>
            <w:noWrap/>
            <w:vAlign w:val="center"/>
            <w:hideMark/>
          </w:tcPr>
          <w:p w14:paraId="042CE8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49E2AA76"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MODULO DESARMABLE TIPO "L" DE 1.40 X 1.40 MTS X .75 MTS ACABADO MELAMINICO IMPORTADO TIPO ENCHAPADO EN TEXTURA ESSENCE DOBLE CARA CON PORO ARENADO EN 28 MM, CON PROFUNDIDAD DE .00020 EN COLOR CAMBRIDGE WALNUTEN, CUBIERTA CON PORTATECLADO, PERFORACION Y TAPA PARA CABLEADO, PANTALLA FRONTAL LATERAL RECTA DE .80 X .50 CMS, PEDESTAL CAJONERO CON 1 CAJON PAPELERO Y 2 TAMAÑO OFICIO FABRICADO EN MDF, CANTO RIGIDO ANTIIMPACTO CORREDERAS DE EXTENSION, LLAVE SIMULTANEA GENERAL, BASE PARA CPU Y NIVELADORES.</w:t>
            </w:r>
          </w:p>
        </w:tc>
        <w:tc>
          <w:tcPr>
            <w:tcW w:w="580" w:type="dxa"/>
            <w:tcBorders>
              <w:top w:val="nil"/>
              <w:left w:val="nil"/>
              <w:bottom w:val="single" w:sz="4" w:space="0" w:color="auto"/>
              <w:right w:val="single" w:sz="4" w:space="0" w:color="auto"/>
            </w:tcBorders>
            <w:shd w:val="clear" w:color="auto" w:fill="auto"/>
            <w:noWrap/>
            <w:vAlign w:val="center"/>
            <w:hideMark/>
          </w:tcPr>
          <w:p w14:paraId="17B25C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3080D58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580" w:type="dxa"/>
            <w:tcBorders>
              <w:top w:val="nil"/>
              <w:left w:val="nil"/>
              <w:bottom w:val="single" w:sz="4" w:space="0" w:color="auto"/>
              <w:right w:val="single" w:sz="4" w:space="0" w:color="auto"/>
            </w:tcBorders>
            <w:shd w:val="clear" w:color="auto" w:fill="auto"/>
            <w:noWrap/>
            <w:vAlign w:val="center"/>
            <w:hideMark/>
          </w:tcPr>
          <w:p w14:paraId="598D62B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201177F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40" w:type="dxa"/>
            <w:tcBorders>
              <w:top w:val="nil"/>
              <w:left w:val="nil"/>
              <w:bottom w:val="single" w:sz="4" w:space="0" w:color="auto"/>
              <w:right w:val="single" w:sz="4" w:space="0" w:color="auto"/>
            </w:tcBorders>
            <w:shd w:val="clear" w:color="auto" w:fill="auto"/>
            <w:noWrap/>
            <w:vAlign w:val="center"/>
            <w:hideMark/>
          </w:tcPr>
          <w:p w14:paraId="593475B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r>
      <w:tr w:rsidR="00397B0F" w:rsidRPr="00397B0F" w14:paraId="693486FD"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B1C79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1041" w:type="dxa"/>
            <w:tcBorders>
              <w:top w:val="nil"/>
              <w:left w:val="nil"/>
              <w:bottom w:val="single" w:sz="4" w:space="0" w:color="auto"/>
              <w:right w:val="single" w:sz="4" w:space="0" w:color="auto"/>
            </w:tcBorders>
            <w:shd w:val="clear" w:color="auto" w:fill="auto"/>
            <w:noWrap/>
            <w:vAlign w:val="center"/>
            <w:hideMark/>
          </w:tcPr>
          <w:p w14:paraId="6343327D"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I180000148</w:t>
            </w:r>
          </w:p>
        </w:tc>
        <w:tc>
          <w:tcPr>
            <w:tcW w:w="1161" w:type="dxa"/>
            <w:tcBorders>
              <w:top w:val="nil"/>
              <w:left w:val="nil"/>
              <w:bottom w:val="single" w:sz="4" w:space="0" w:color="auto"/>
              <w:right w:val="single" w:sz="4" w:space="0" w:color="auto"/>
            </w:tcBorders>
            <w:shd w:val="clear" w:color="auto" w:fill="auto"/>
            <w:noWrap/>
            <w:vAlign w:val="center"/>
            <w:hideMark/>
          </w:tcPr>
          <w:p w14:paraId="23F4D3A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51501</w:t>
            </w:r>
          </w:p>
        </w:tc>
        <w:tc>
          <w:tcPr>
            <w:tcW w:w="4492" w:type="dxa"/>
            <w:tcBorders>
              <w:top w:val="nil"/>
              <w:left w:val="nil"/>
              <w:bottom w:val="single" w:sz="4" w:space="0" w:color="auto"/>
              <w:right w:val="single" w:sz="4" w:space="0" w:color="auto"/>
            </w:tcBorders>
            <w:shd w:val="clear" w:color="auto" w:fill="auto"/>
            <w:vAlign w:val="center"/>
            <w:hideMark/>
          </w:tcPr>
          <w:p w14:paraId="0267A8C0"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NO-BREAK 1KVA12 AMP, 8TOMA CORRIENTE</w:t>
            </w:r>
          </w:p>
        </w:tc>
        <w:tc>
          <w:tcPr>
            <w:tcW w:w="580" w:type="dxa"/>
            <w:tcBorders>
              <w:top w:val="nil"/>
              <w:left w:val="nil"/>
              <w:bottom w:val="single" w:sz="4" w:space="0" w:color="auto"/>
              <w:right w:val="single" w:sz="4" w:space="0" w:color="auto"/>
            </w:tcBorders>
            <w:shd w:val="clear" w:color="auto" w:fill="auto"/>
            <w:noWrap/>
            <w:vAlign w:val="center"/>
            <w:hideMark/>
          </w:tcPr>
          <w:p w14:paraId="5DC1786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580" w:type="dxa"/>
            <w:tcBorders>
              <w:top w:val="nil"/>
              <w:left w:val="nil"/>
              <w:bottom w:val="single" w:sz="4" w:space="0" w:color="auto"/>
              <w:right w:val="single" w:sz="4" w:space="0" w:color="auto"/>
            </w:tcBorders>
            <w:shd w:val="clear" w:color="auto" w:fill="auto"/>
            <w:noWrap/>
            <w:vAlign w:val="center"/>
            <w:hideMark/>
          </w:tcPr>
          <w:p w14:paraId="62342F0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580" w:type="dxa"/>
            <w:tcBorders>
              <w:top w:val="nil"/>
              <w:left w:val="nil"/>
              <w:bottom w:val="single" w:sz="4" w:space="0" w:color="auto"/>
              <w:right w:val="single" w:sz="4" w:space="0" w:color="auto"/>
            </w:tcBorders>
            <w:shd w:val="clear" w:color="auto" w:fill="auto"/>
            <w:noWrap/>
            <w:vAlign w:val="center"/>
            <w:hideMark/>
          </w:tcPr>
          <w:p w14:paraId="06FC1D5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10FD921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6ADADBF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27</w:t>
            </w:r>
          </w:p>
        </w:tc>
      </w:tr>
      <w:tr w:rsidR="00397B0F" w:rsidRPr="00397B0F" w14:paraId="0395EA61"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2B7B0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1041" w:type="dxa"/>
            <w:tcBorders>
              <w:top w:val="nil"/>
              <w:left w:val="nil"/>
              <w:bottom w:val="single" w:sz="4" w:space="0" w:color="auto"/>
              <w:right w:val="single" w:sz="4" w:space="0" w:color="auto"/>
            </w:tcBorders>
            <w:shd w:val="clear" w:color="auto" w:fill="auto"/>
            <w:noWrap/>
            <w:vAlign w:val="center"/>
            <w:hideMark/>
          </w:tcPr>
          <w:p w14:paraId="621C146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I450400126</w:t>
            </w:r>
          </w:p>
        </w:tc>
        <w:tc>
          <w:tcPr>
            <w:tcW w:w="1161" w:type="dxa"/>
            <w:tcBorders>
              <w:top w:val="nil"/>
              <w:left w:val="nil"/>
              <w:bottom w:val="single" w:sz="4" w:space="0" w:color="auto"/>
              <w:right w:val="single" w:sz="4" w:space="0" w:color="auto"/>
            </w:tcBorders>
            <w:shd w:val="clear" w:color="auto" w:fill="auto"/>
            <w:noWrap/>
            <w:vAlign w:val="center"/>
            <w:hideMark/>
          </w:tcPr>
          <w:p w14:paraId="6A46E71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3D1B4D7E" w14:textId="39B4627E"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ESTANTE METALICO COLOR GRIS CON 7 ENTREPAÑOS DE 92 X 60 CM CAL. 22 PARA CAPACIDAD DE 100 KG POSTES DE 2.20 M DE ALTURA CAL 14 </w:t>
            </w:r>
          </w:p>
        </w:tc>
        <w:tc>
          <w:tcPr>
            <w:tcW w:w="580" w:type="dxa"/>
            <w:tcBorders>
              <w:top w:val="nil"/>
              <w:left w:val="nil"/>
              <w:bottom w:val="single" w:sz="4" w:space="0" w:color="auto"/>
              <w:right w:val="single" w:sz="4" w:space="0" w:color="auto"/>
            </w:tcBorders>
            <w:shd w:val="clear" w:color="auto" w:fill="auto"/>
            <w:noWrap/>
            <w:vAlign w:val="center"/>
            <w:hideMark/>
          </w:tcPr>
          <w:p w14:paraId="5B78BE3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14:paraId="4225AC2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580" w:type="dxa"/>
            <w:tcBorders>
              <w:top w:val="nil"/>
              <w:left w:val="nil"/>
              <w:bottom w:val="single" w:sz="4" w:space="0" w:color="auto"/>
              <w:right w:val="single" w:sz="4" w:space="0" w:color="auto"/>
            </w:tcBorders>
            <w:shd w:val="clear" w:color="auto" w:fill="auto"/>
            <w:noWrap/>
            <w:vAlign w:val="center"/>
            <w:hideMark/>
          </w:tcPr>
          <w:p w14:paraId="3A4A372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4C32849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49169D1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397B0F" w:rsidRPr="00397B0F" w14:paraId="48CAED92"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4D4F5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1041" w:type="dxa"/>
            <w:tcBorders>
              <w:top w:val="nil"/>
              <w:left w:val="nil"/>
              <w:bottom w:val="single" w:sz="4" w:space="0" w:color="auto"/>
              <w:right w:val="single" w:sz="4" w:space="0" w:color="auto"/>
            </w:tcBorders>
            <w:shd w:val="clear" w:color="auto" w:fill="auto"/>
            <w:noWrap/>
            <w:vAlign w:val="center"/>
            <w:hideMark/>
          </w:tcPr>
          <w:p w14:paraId="15E9E77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I450400146</w:t>
            </w:r>
          </w:p>
        </w:tc>
        <w:tc>
          <w:tcPr>
            <w:tcW w:w="1161" w:type="dxa"/>
            <w:tcBorders>
              <w:top w:val="nil"/>
              <w:left w:val="nil"/>
              <w:bottom w:val="single" w:sz="4" w:space="0" w:color="auto"/>
              <w:right w:val="single" w:sz="4" w:space="0" w:color="auto"/>
            </w:tcBorders>
            <w:shd w:val="clear" w:color="auto" w:fill="auto"/>
            <w:noWrap/>
            <w:vAlign w:val="center"/>
            <w:hideMark/>
          </w:tcPr>
          <w:p w14:paraId="4960B94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1EB0FA31" w14:textId="5D75C35D"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GABINETE UNIVERSAL METALICO COLOR BEIGE CON MEDIDAS DE .88 X .40 X 1.80 METROS CON CERRADURA Y ENTREPAÑOS INTERCABIABLES</w:t>
            </w:r>
          </w:p>
        </w:tc>
        <w:tc>
          <w:tcPr>
            <w:tcW w:w="580" w:type="dxa"/>
            <w:tcBorders>
              <w:top w:val="nil"/>
              <w:left w:val="nil"/>
              <w:bottom w:val="single" w:sz="4" w:space="0" w:color="auto"/>
              <w:right w:val="single" w:sz="4" w:space="0" w:color="auto"/>
            </w:tcBorders>
            <w:shd w:val="clear" w:color="auto" w:fill="auto"/>
            <w:noWrap/>
            <w:vAlign w:val="center"/>
            <w:hideMark/>
          </w:tcPr>
          <w:p w14:paraId="067AE70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33FD6DA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1C647A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580" w:type="dxa"/>
            <w:tcBorders>
              <w:top w:val="nil"/>
              <w:left w:val="nil"/>
              <w:bottom w:val="single" w:sz="4" w:space="0" w:color="auto"/>
              <w:right w:val="single" w:sz="4" w:space="0" w:color="auto"/>
            </w:tcBorders>
            <w:shd w:val="clear" w:color="auto" w:fill="auto"/>
            <w:noWrap/>
            <w:vAlign w:val="center"/>
            <w:hideMark/>
          </w:tcPr>
          <w:p w14:paraId="55B8C05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740" w:type="dxa"/>
            <w:tcBorders>
              <w:top w:val="nil"/>
              <w:left w:val="nil"/>
              <w:bottom w:val="single" w:sz="4" w:space="0" w:color="auto"/>
              <w:right w:val="single" w:sz="4" w:space="0" w:color="auto"/>
            </w:tcBorders>
            <w:shd w:val="clear" w:color="auto" w:fill="auto"/>
            <w:noWrap/>
            <w:vAlign w:val="center"/>
            <w:hideMark/>
          </w:tcPr>
          <w:p w14:paraId="2BB7E4A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r>
      <w:tr w:rsidR="00397B0F" w:rsidRPr="00397B0F" w14:paraId="1D446302"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08E84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1041" w:type="dxa"/>
            <w:tcBorders>
              <w:top w:val="nil"/>
              <w:left w:val="nil"/>
              <w:bottom w:val="single" w:sz="4" w:space="0" w:color="auto"/>
              <w:right w:val="single" w:sz="4" w:space="0" w:color="auto"/>
            </w:tcBorders>
            <w:shd w:val="clear" w:color="auto" w:fill="auto"/>
            <w:noWrap/>
            <w:vAlign w:val="center"/>
            <w:hideMark/>
          </w:tcPr>
          <w:p w14:paraId="6CC30D3B"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I330000100</w:t>
            </w:r>
          </w:p>
        </w:tc>
        <w:tc>
          <w:tcPr>
            <w:tcW w:w="1161" w:type="dxa"/>
            <w:tcBorders>
              <w:top w:val="nil"/>
              <w:left w:val="nil"/>
              <w:bottom w:val="single" w:sz="4" w:space="0" w:color="auto"/>
              <w:right w:val="single" w:sz="4" w:space="0" w:color="auto"/>
            </w:tcBorders>
            <w:shd w:val="clear" w:color="auto" w:fill="auto"/>
            <w:noWrap/>
            <w:vAlign w:val="center"/>
            <w:hideMark/>
          </w:tcPr>
          <w:p w14:paraId="11DF87C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56609</w:t>
            </w:r>
          </w:p>
        </w:tc>
        <w:tc>
          <w:tcPr>
            <w:tcW w:w="4492" w:type="dxa"/>
            <w:tcBorders>
              <w:top w:val="nil"/>
              <w:left w:val="nil"/>
              <w:bottom w:val="single" w:sz="4" w:space="0" w:color="auto"/>
              <w:right w:val="single" w:sz="4" w:space="0" w:color="auto"/>
            </w:tcBorders>
            <w:shd w:val="clear" w:color="auto" w:fill="auto"/>
            <w:vAlign w:val="center"/>
            <w:hideMark/>
          </w:tcPr>
          <w:p w14:paraId="47695E39" w14:textId="1042FFAE"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REGULADOR CORRIENTE, VOLTAJE Y DE TENSION REGULADOR DE CORRIENTE, PROTECTOR DE VOLTAJE PARA REFRIGERADOR CON CABLE Y TOMA DE CORRIENTE POLARIZADO DE 3 VIAS CAPACIDAD 1,500 A 2,000 V A RANGO DE REGULACION DE 89 A 147 VCA CON SISTEMA INDICADOR MULTICOLOR QUE PERMITE CONOCER LOS CUATRO ESTADOS DE OPERACION, VOLTAJE BAJO, RETARDO, OPERACION NORMAL Y VOLTAJE ALTOCON GARANTIA Y FUNCIONALIDAD DE UN AÑO CON INSTRUCTIVO DE USUARIOS EN ESPAÑOL.</w:t>
            </w:r>
          </w:p>
        </w:tc>
        <w:tc>
          <w:tcPr>
            <w:tcW w:w="580" w:type="dxa"/>
            <w:tcBorders>
              <w:top w:val="nil"/>
              <w:left w:val="nil"/>
              <w:bottom w:val="single" w:sz="4" w:space="0" w:color="auto"/>
              <w:right w:val="single" w:sz="4" w:space="0" w:color="auto"/>
            </w:tcBorders>
            <w:shd w:val="clear" w:color="auto" w:fill="auto"/>
            <w:noWrap/>
            <w:vAlign w:val="center"/>
            <w:hideMark/>
          </w:tcPr>
          <w:p w14:paraId="305084A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580" w:type="dxa"/>
            <w:tcBorders>
              <w:top w:val="nil"/>
              <w:left w:val="nil"/>
              <w:bottom w:val="single" w:sz="4" w:space="0" w:color="auto"/>
              <w:right w:val="single" w:sz="4" w:space="0" w:color="auto"/>
            </w:tcBorders>
            <w:shd w:val="clear" w:color="auto" w:fill="auto"/>
            <w:noWrap/>
            <w:vAlign w:val="center"/>
            <w:hideMark/>
          </w:tcPr>
          <w:p w14:paraId="1BFCD8C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14:paraId="4E14036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70D4905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25B148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r>
      <w:tr w:rsidR="00397B0F" w:rsidRPr="00397B0F" w14:paraId="703A4C75"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9703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1041" w:type="dxa"/>
            <w:tcBorders>
              <w:top w:val="nil"/>
              <w:left w:val="nil"/>
              <w:bottom w:val="single" w:sz="4" w:space="0" w:color="auto"/>
              <w:right w:val="single" w:sz="4" w:space="0" w:color="auto"/>
            </w:tcBorders>
            <w:shd w:val="clear" w:color="auto" w:fill="auto"/>
            <w:noWrap/>
            <w:vAlign w:val="center"/>
            <w:hideMark/>
          </w:tcPr>
          <w:p w14:paraId="337661F7"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I450400228</w:t>
            </w:r>
          </w:p>
        </w:tc>
        <w:tc>
          <w:tcPr>
            <w:tcW w:w="1161" w:type="dxa"/>
            <w:tcBorders>
              <w:top w:val="nil"/>
              <w:left w:val="nil"/>
              <w:bottom w:val="single" w:sz="4" w:space="0" w:color="auto"/>
              <w:right w:val="single" w:sz="4" w:space="0" w:color="auto"/>
            </w:tcBorders>
            <w:shd w:val="clear" w:color="auto" w:fill="auto"/>
            <w:noWrap/>
            <w:vAlign w:val="center"/>
            <w:hideMark/>
          </w:tcPr>
          <w:p w14:paraId="5F991C7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492" w:type="dxa"/>
            <w:tcBorders>
              <w:top w:val="nil"/>
              <w:left w:val="nil"/>
              <w:bottom w:val="single" w:sz="4" w:space="0" w:color="auto"/>
              <w:right w:val="single" w:sz="4" w:space="0" w:color="auto"/>
            </w:tcBorders>
            <w:shd w:val="clear" w:color="auto" w:fill="auto"/>
            <w:vAlign w:val="center"/>
            <w:hideMark/>
          </w:tcPr>
          <w:p w14:paraId="0FE5017B" w14:textId="664D1992"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PLEGABLE DE 60 X 60</w:t>
            </w:r>
          </w:p>
        </w:tc>
        <w:tc>
          <w:tcPr>
            <w:tcW w:w="580" w:type="dxa"/>
            <w:tcBorders>
              <w:top w:val="nil"/>
              <w:left w:val="nil"/>
              <w:bottom w:val="single" w:sz="4" w:space="0" w:color="auto"/>
              <w:right w:val="single" w:sz="4" w:space="0" w:color="auto"/>
            </w:tcBorders>
            <w:shd w:val="clear" w:color="auto" w:fill="auto"/>
            <w:noWrap/>
            <w:vAlign w:val="center"/>
            <w:hideMark/>
          </w:tcPr>
          <w:p w14:paraId="5F768A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14:paraId="61B6A58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36F8C61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00D54ED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123E045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r w:rsidR="00397B0F" w:rsidRPr="00397B0F" w14:paraId="0A9C1976"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9426B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c>
          <w:tcPr>
            <w:tcW w:w="1041" w:type="dxa"/>
            <w:tcBorders>
              <w:top w:val="nil"/>
              <w:left w:val="nil"/>
              <w:bottom w:val="single" w:sz="4" w:space="0" w:color="auto"/>
              <w:right w:val="single" w:sz="4" w:space="0" w:color="auto"/>
            </w:tcBorders>
            <w:shd w:val="clear" w:color="auto" w:fill="auto"/>
            <w:noWrap/>
            <w:vAlign w:val="center"/>
            <w:hideMark/>
          </w:tcPr>
          <w:p w14:paraId="599D3209"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I210000092</w:t>
            </w:r>
          </w:p>
        </w:tc>
        <w:tc>
          <w:tcPr>
            <w:tcW w:w="1161" w:type="dxa"/>
            <w:tcBorders>
              <w:top w:val="nil"/>
              <w:left w:val="nil"/>
              <w:bottom w:val="single" w:sz="4" w:space="0" w:color="auto"/>
              <w:right w:val="single" w:sz="4" w:space="0" w:color="auto"/>
            </w:tcBorders>
            <w:shd w:val="clear" w:color="auto" w:fill="auto"/>
            <w:noWrap/>
            <w:vAlign w:val="center"/>
            <w:hideMark/>
          </w:tcPr>
          <w:p w14:paraId="7E95660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4492" w:type="dxa"/>
            <w:tcBorders>
              <w:top w:val="nil"/>
              <w:left w:val="nil"/>
              <w:bottom w:val="single" w:sz="4" w:space="0" w:color="auto"/>
              <w:right w:val="single" w:sz="4" w:space="0" w:color="auto"/>
            </w:tcBorders>
            <w:shd w:val="clear" w:color="auto" w:fill="auto"/>
            <w:vAlign w:val="center"/>
            <w:hideMark/>
          </w:tcPr>
          <w:p w14:paraId="4477DD74"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ESCALERA CONVERTER TIPO TIJERA TRES ESCALONES.</w:t>
            </w:r>
          </w:p>
        </w:tc>
        <w:tc>
          <w:tcPr>
            <w:tcW w:w="580" w:type="dxa"/>
            <w:tcBorders>
              <w:top w:val="nil"/>
              <w:left w:val="nil"/>
              <w:bottom w:val="single" w:sz="4" w:space="0" w:color="auto"/>
              <w:right w:val="single" w:sz="4" w:space="0" w:color="auto"/>
            </w:tcBorders>
            <w:shd w:val="clear" w:color="auto" w:fill="auto"/>
            <w:noWrap/>
            <w:vAlign w:val="center"/>
            <w:hideMark/>
          </w:tcPr>
          <w:p w14:paraId="45778CE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1666152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80" w:type="dxa"/>
            <w:tcBorders>
              <w:top w:val="nil"/>
              <w:left w:val="nil"/>
              <w:bottom w:val="single" w:sz="4" w:space="0" w:color="auto"/>
              <w:right w:val="single" w:sz="4" w:space="0" w:color="auto"/>
            </w:tcBorders>
            <w:shd w:val="clear" w:color="auto" w:fill="auto"/>
            <w:noWrap/>
            <w:vAlign w:val="center"/>
            <w:hideMark/>
          </w:tcPr>
          <w:p w14:paraId="65461D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4DE121F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40" w:type="dxa"/>
            <w:tcBorders>
              <w:top w:val="nil"/>
              <w:left w:val="nil"/>
              <w:bottom w:val="single" w:sz="4" w:space="0" w:color="auto"/>
              <w:right w:val="single" w:sz="4" w:space="0" w:color="auto"/>
            </w:tcBorders>
            <w:shd w:val="clear" w:color="auto" w:fill="auto"/>
            <w:noWrap/>
            <w:vAlign w:val="center"/>
            <w:hideMark/>
          </w:tcPr>
          <w:p w14:paraId="50E209B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97B0F" w:rsidRPr="00397B0F" w14:paraId="34757287"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89852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1041" w:type="dxa"/>
            <w:tcBorders>
              <w:top w:val="nil"/>
              <w:left w:val="nil"/>
              <w:bottom w:val="single" w:sz="4" w:space="0" w:color="auto"/>
              <w:right w:val="single" w:sz="4" w:space="0" w:color="auto"/>
            </w:tcBorders>
            <w:shd w:val="clear" w:color="auto" w:fill="auto"/>
            <w:noWrap/>
            <w:vAlign w:val="center"/>
            <w:hideMark/>
          </w:tcPr>
          <w:p w14:paraId="33C524D8"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I450400252</w:t>
            </w:r>
          </w:p>
        </w:tc>
        <w:tc>
          <w:tcPr>
            <w:tcW w:w="1161" w:type="dxa"/>
            <w:tcBorders>
              <w:top w:val="nil"/>
              <w:left w:val="nil"/>
              <w:bottom w:val="single" w:sz="4" w:space="0" w:color="auto"/>
              <w:right w:val="single" w:sz="4" w:space="0" w:color="auto"/>
            </w:tcBorders>
            <w:shd w:val="clear" w:color="auto" w:fill="auto"/>
            <w:noWrap/>
            <w:vAlign w:val="center"/>
            <w:hideMark/>
          </w:tcPr>
          <w:p w14:paraId="2D2354D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51101</w:t>
            </w:r>
          </w:p>
        </w:tc>
        <w:tc>
          <w:tcPr>
            <w:tcW w:w="4492" w:type="dxa"/>
            <w:tcBorders>
              <w:top w:val="nil"/>
              <w:left w:val="nil"/>
              <w:bottom w:val="single" w:sz="4" w:space="0" w:color="auto"/>
              <w:right w:val="single" w:sz="4" w:space="0" w:color="auto"/>
            </w:tcBorders>
            <w:shd w:val="clear" w:color="auto" w:fill="auto"/>
            <w:vAlign w:val="center"/>
            <w:hideMark/>
          </w:tcPr>
          <w:p w14:paraId="3F7AF5A1" w14:textId="03E2DA25"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TRABAJO CON TARJA DE ACERO INOXIDABLE MEDIDAS GENERALES 1.40 X 70 X 90 CMS. MONTADA SOBRE ESTRUCTURA TUBULAR DE 1 1/2" CAL. 16 REGATONES LIBERADOS DE ACERO INOXIDABLES MEDIDAS DE TAZON DE 38 X 38 X 40 CMS. TARJA DERECHA </w:t>
            </w:r>
          </w:p>
        </w:tc>
        <w:tc>
          <w:tcPr>
            <w:tcW w:w="580" w:type="dxa"/>
            <w:tcBorders>
              <w:top w:val="nil"/>
              <w:left w:val="nil"/>
              <w:bottom w:val="single" w:sz="4" w:space="0" w:color="auto"/>
              <w:right w:val="single" w:sz="4" w:space="0" w:color="auto"/>
            </w:tcBorders>
            <w:shd w:val="clear" w:color="auto" w:fill="auto"/>
            <w:noWrap/>
            <w:vAlign w:val="center"/>
            <w:hideMark/>
          </w:tcPr>
          <w:p w14:paraId="6B2DF16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5C94284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3AD94C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3D55293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071B11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r>
      <w:tr w:rsidR="00397B0F" w:rsidRPr="00397B0F" w14:paraId="32815CA3"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8B76DC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23</w:t>
            </w:r>
          </w:p>
        </w:tc>
        <w:tc>
          <w:tcPr>
            <w:tcW w:w="1041" w:type="dxa"/>
            <w:tcBorders>
              <w:top w:val="nil"/>
              <w:left w:val="nil"/>
              <w:bottom w:val="single" w:sz="4" w:space="0" w:color="auto"/>
              <w:right w:val="single" w:sz="4" w:space="0" w:color="auto"/>
            </w:tcBorders>
            <w:shd w:val="clear" w:color="auto" w:fill="auto"/>
            <w:noWrap/>
            <w:vAlign w:val="center"/>
            <w:hideMark/>
          </w:tcPr>
          <w:p w14:paraId="4FFC134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I450400252</w:t>
            </w:r>
          </w:p>
        </w:tc>
        <w:tc>
          <w:tcPr>
            <w:tcW w:w="1161" w:type="dxa"/>
            <w:tcBorders>
              <w:top w:val="nil"/>
              <w:left w:val="nil"/>
              <w:bottom w:val="single" w:sz="4" w:space="0" w:color="auto"/>
              <w:right w:val="single" w:sz="4" w:space="0" w:color="auto"/>
            </w:tcBorders>
            <w:shd w:val="clear" w:color="auto" w:fill="auto"/>
            <w:noWrap/>
            <w:vAlign w:val="center"/>
            <w:hideMark/>
          </w:tcPr>
          <w:p w14:paraId="147BB74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51101</w:t>
            </w:r>
          </w:p>
        </w:tc>
        <w:tc>
          <w:tcPr>
            <w:tcW w:w="4492" w:type="dxa"/>
            <w:tcBorders>
              <w:top w:val="nil"/>
              <w:left w:val="nil"/>
              <w:bottom w:val="single" w:sz="4" w:space="0" w:color="auto"/>
              <w:right w:val="single" w:sz="4" w:space="0" w:color="auto"/>
            </w:tcBorders>
            <w:shd w:val="clear" w:color="auto" w:fill="auto"/>
            <w:vAlign w:val="center"/>
            <w:hideMark/>
          </w:tcPr>
          <w:p w14:paraId="6931D7C8" w14:textId="1613BF3C"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TRABAJO CON TARJA DE ACERO INOXIDABLE    MEDIDAS GENERALES 1.40 X 70 X 90 CMS. MONTADA SOBRE ESTRUCTURA TUBULAR DE 1 1/2" CAL. 16    REGATONES LIBERADOS DE ACERO INOXIDABLES MEDIDAS DE TAZON DE 38 X 38 X 40 CMS.    TARJA IZQUIERDA </w:t>
            </w:r>
          </w:p>
        </w:tc>
        <w:tc>
          <w:tcPr>
            <w:tcW w:w="580" w:type="dxa"/>
            <w:tcBorders>
              <w:top w:val="nil"/>
              <w:left w:val="nil"/>
              <w:bottom w:val="single" w:sz="4" w:space="0" w:color="auto"/>
              <w:right w:val="single" w:sz="4" w:space="0" w:color="auto"/>
            </w:tcBorders>
            <w:shd w:val="clear" w:color="auto" w:fill="auto"/>
            <w:noWrap/>
            <w:vAlign w:val="center"/>
            <w:hideMark/>
          </w:tcPr>
          <w:p w14:paraId="3830031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24F2CD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14:paraId="11C4E91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4A2F517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145596A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r>
      <w:tr w:rsidR="00397B0F" w:rsidRPr="00397B0F" w14:paraId="1794C302" w14:textId="77777777" w:rsidTr="00397B0F">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CB962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24</w:t>
            </w:r>
          </w:p>
        </w:tc>
        <w:tc>
          <w:tcPr>
            <w:tcW w:w="1041" w:type="dxa"/>
            <w:tcBorders>
              <w:top w:val="nil"/>
              <w:left w:val="nil"/>
              <w:bottom w:val="single" w:sz="4" w:space="0" w:color="auto"/>
              <w:right w:val="single" w:sz="4" w:space="0" w:color="auto"/>
            </w:tcBorders>
            <w:shd w:val="clear" w:color="auto" w:fill="auto"/>
            <w:noWrap/>
            <w:vAlign w:val="center"/>
            <w:hideMark/>
          </w:tcPr>
          <w:p w14:paraId="484B63AD"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I060601006</w:t>
            </w:r>
          </w:p>
        </w:tc>
        <w:tc>
          <w:tcPr>
            <w:tcW w:w="1161" w:type="dxa"/>
            <w:tcBorders>
              <w:top w:val="nil"/>
              <w:left w:val="nil"/>
              <w:bottom w:val="single" w:sz="4" w:space="0" w:color="auto"/>
              <w:right w:val="single" w:sz="4" w:space="0" w:color="auto"/>
            </w:tcBorders>
            <w:shd w:val="clear" w:color="auto" w:fill="auto"/>
            <w:noWrap/>
            <w:vAlign w:val="center"/>
            <w:hideMark/>
          </w:tcPr>
          <w:p w14:paraId="0F3BCF1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492" w:type="dxa"/>
            <w:tcBorders>
              <w:top w:val="nil"/>
              <w:left w:val="nil"/>
              <w:bottom w:val="single" w:sz="4" w:space="0" w:color="auto"/>
              <w:right w:val="single" w:sz="4" w:space="0" w:color="auto"/>
            </w:tcBorders>
            <w:shd w:val="clear" w:color="auto" w:fill="auto"/>
            <w:vAlign w:val="center"/>
            <w:hideMark/>
          </w:tcPr>
          <w:p w14:paraId="0483BC9C"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BASCULA DIGITAL, CAPACITAD HASTA DE 5000 GRS (5KG) PANTALLA LED, FUNCION TARE, QUE PERMITE ANULAR EL PESO DE RECIPIENTE QUE SE OCUPA PARA PESAR, APAGADO AUTOMATICO, UTILIZA 2 PILAS AA, SE AUTOCALIBRA AL ENCENDER.</w:t>
            </w:r>
          </w:p>
        </w:tc>
        <w:tc>
          <w:tcPr>
            <w:tcW w:w="580" w:type="dxa"/>
            <w:tcBorders>
              <w:top w:val="nil"/>
              <w:left w:val="nil"/>
              <w:bottom w:val="single" w:sz="4" w:space="0" w:color="auto"/>
              <w:right w:val="single" w:sz="4" w:space="0" w:color="auto"/>
            </w:tcBorders>
            <w:shd w:val="clear" w:color="auto" w:fill="auto"/>
            <w:noWrap/>
            <w:vAlign w:val="center"/>
            <w:hideMark/>
          </w:tcPr>
          <w:p w14:paraId="4CE762B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63C21F1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80" w:type="dxa"/>
            <w:tcBorders>
              <w:top w:val="nil"/>
              <w:left w:val="nil"/>
              <w:bottom w:val="single" w:sz="4" w:space="0" w:color="auto"/>
              <w:right w:val="single" w:sz="4" w:space="0" w:color="auto"/>
            </w:tcBorders>
            <w:shd w:val="clear" w:color="auto" w:fill="auto"/>
            <w:noWrap/>
            <w:vAlign w:val="center"/>
            <w:hideMark/>
          </w:tcPr>
          <w:p w14:paraId="292F28F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14:paraId="1144733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14:paraId="0A05B24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r>
    </w:tbl>
    <w:p w14:paraId="3EC61F73" w14:textId="77777777" w:rsidR="00D913D4" w:rsidRDefault="00D913D4" w:rsidP="002E055C">
      <w:pPr>
        <w:ind w:right="-1"/>
        <w:jc w:val="center"/>
        <w:rPr>
          <w:rFonts w:ascii="Calibri" w:hAnsi="Calibri" w:cs="Arial"/>
          <w:sz w:val="24"/>
          <w:szCs w:val="24"/>
          <w:highlight w:val="yellow"/>
        </w:rPr>
      </w:pPr>
    </w:p>
    <w:p w14:paraId="23353C28" w14:textId="3382DF87" w:rsidR="002E055C" w:rsidRPr="00F14791" w:rsidRDefault="002E055C" w:rsidP="002E055C">
      <w:pPr>
        <w:ind w:right="-1"/>
        <w:jc w:val="center"/>
        <w:rPr>
          <w:rFonts w:ascii="Calibri" w:hAnsi="Calibri" w:cs="Arial"/>
          <w:sz w:val="24"/>
          <w:szCs w:val="24"/>
        </w:rPr>
      </w:pPr>
      <w:r w:rsidRPr="00F14791">
        <w:rPr>
          <w:rFonts w:ascii="Calibri" w:hAnsi="Calibri" w:cs="Arial"/>
          <w:sz w:val="24"/>
          <w:szCs w:val="24"/>
        </w:rPr>
        <w:t>PARTIDA 2</w:t>
      </w:r>
    </w:p>
    <w:p w14:paraId="1C64EE47" w14:textId="223E6EC9" w:rsidR="00D913D4" w:rsidRPr="0000629B" w:rsidRDefault="00D913D4" w:rsidP="002E055C">
      <w:pPr>
        <w:ind w:right="-1"/>
        <w:jc w:val="center"/>
        <w:rPr>
          <w:rFonts w:ascii="Calibri" w:hAnsi="Calibri" w:cs="Arial"/>
          <w:sz w:val="24"/>
          <w:szCs w:val="24"/>
          <w:highlight w:val="yellow"/>
        </w:rPr>
      </w:pPr>
      <w:r w:rsidRPr="00D913D4">
        <w:rPr>
          <w:rFonts w:ascii="Calibri" w:hAnsi="Calibri" w:cs="Arial"/>
          <w:sz w:val="24"/>
          <w:szCs w:val="24"/>
        </w:rPr>
        <w:t>MOBILIARIO Y EQUIPO MEDICO DIVERSO</w:t>
      </w:r>
    </w:p>
    <w:p w14:paraId="4C51A1AC" w14:textId="77777777" w:rsidR="002E055C" w:rsidRDefault="002E055C" w:rsidP="00896164">
      <w:pPr>
        <w:ind w:right="-1"/>
        <w:jc w:val="both"/>
        <w:rPr>
          <w:rFonts w:ascii="Calibri" w:hAnsi="Calibri" w:cs="Arial"/>
          <w:highlight w:val="yellow"/>
        </w:rPr>
      </w:pPr>
    </w:p>
    <w:tbl>
      <w:tblPr>
        <w:tblW w:w="10485" w:type="dxa"/>
        <w:tblCellMar>
          <w:left w:w="70" w:type="dxa"/>
          <w:right w:w="70" w:type="dxa"/>
        </w:tblCellMar>
        <w:tblLook w:val="04A0" w:firstRow="1" w:lastRow="0" w:firstColumn="1" w:lastColumn="0" w:noHBand="0" w:noVBand="1"/>
      </w:tblPr>
      <w:tblGrid>
        <w:gridCol w:w="797"/>
        <w:gridCol w:w="1041"/>
        <w:gridCol w:w="1161"/>
        <w:gridCol w:w="4509"/>
        <w:gridCol w:w="567"/>
        <w:gridCol w:w="567"/>
        <w:gridCol w:w="567"/>
        <w:gridCol w:w="567"/>
        <w:gridCol w:w="709"/>
      </w:tblGrid>
      <w:tr w:rsidR="00D913D4" w:rsidRPr="00397B0F" w14:paraId="0887A169" w14:textId="77777777" w:rsidTr="00F14791">
        <w:trPr>
          <w:trHeight w:val="90"/>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6C46EA38"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77946053" w14:textId="77777777" w:rsidR="00397B0F" w:rsidRPr="00397B0F" w:rsidRDefault="00397B0F" w:rsidP="00D913D4">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CLAVE CAMBS</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12404545"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PARTIDA PRESUPUESTAL</w:t>
            </w:r>
          </w:p>
        </w:tc>
        <w:tc>
          <w:tcPr>
            <w:tcW w:w="4509" w:type="dxa"/>
            <w:tcBorders>
              <w:top w:val="single" w:sz="4" w:space="0" w:color="auto"/>
              <w:left w:val="nil"/>
              <w:bottom w:val="single" w:sz="4" w:space="0" w:color="auto"/>
              <w:right w:val="single" w:sz="4" w:space="0" w:color="auto"/>
            </w:tcBorders>
            <w:shd w:val="clear" w:color="auto" w:fill="81E7FF"/>
            <w:vAlign w:val="center"/>
            <w:hideMark/>
          </w:tcPr>
          <w:p w14:paraId="46AE17F2"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DESCRIPCION</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1FD97B61"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JS1</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755EF141"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JS2</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565A5395"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JS3</w:t>
            </w:r>
          </w:p>
        </w:tc>
        <w:tc>
          <w:tcPr>
            <w:tcW w:w="567" w:type="dxa"/>
            <w:tcBorders>
              <w:top w:val="single" w:sz="4" w:space="0" w:color="auto"/>
              <w:left w:val="nil"/>
              <w:bottom w:val="single" w:sz="4" w:space="0" w:color="auto"/>
              <w:right w:val="single" w:sz="4" w:space="0" w:color="auto"/>
            </w:tcBorders>
            <w:shd w:val="clear" w:color="auto" w:fill="81E7FF"/>
            <w:vAlign w:val="center"/>
            <w:hideMark/>
          </w:tcPr>
          <w:p w14:paraId="62455677"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JS4</w:t>
            </w:r>
          </w:p>
        </w:tc>
        <w:tc>
          <w:tcPr>
            <w:tcW w:w="709" w:type="dxa"/>
            <w:tcBorders>
              <w:top w:val="single" w:sz="4" w:space="0" w:color="auto"/>
              <w:left w:val="nil"/>
              <w:bottom w:val="single" w:sz="4" w:space="0" w:color="auto"/>
              <w:right w:val="single" w:sz="4" w:space="0" w:color="auto"/>
            </w:tcBorders>
            <w:shd w:val="clear" w:color="auto" w:fill="81E7FF"/>
            <w:vAlign w:val="center"/>
            <w:hideMark/>
          </w:tcPr>
          <w:p w14:paraId="1912FD2F" w14:textId="77777777" w:rsidR="00397B0F" w:rsidRPr="00397B0F" w:rsidRDefault="00397B0F" w:rsidP="00397B0F">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TOTAL</w:t>
            </w:r>
          </w:p>
        </w:tc>
      </w:tr>
      <w:tr w:rsidR="00D913D4" w:rsidRPr="00397B0F" w14:paraId="5897582A" w14:textId="77777777" w:rsidTr="00D913D4">
        <w:trPr>
          <w:trHeight w:val="11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47E88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1041" w:type="dxa"/>
            <w:tcBorders>
              <w:top w:val="nil"/>
              <w:left w:val="nil"/>
              <w:bottom w:val="single" w:sz="4" w:space="0" w:color="auto"/>
              <w:right w:val="single" w:sz="4" w:space="0" w:color="auto"/>
            </w:tcBorders>
            <w:shd w:val="clear" w:color="auto" w:fill="auto"/>
            <w:noWrap/>
            <w:vAlign w:val="center"/>
            <w:hideMark/>
          </w:tcPr>
          <w:p w14:paraId="1FAF488C"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I090000324</w:t>
            </w:r>
          </w:p>
        </w:tc>
        <w:tc>
          <w:tcPr>
            <w:tcW w:w="1161" w:type="dxa"/>
            <w:tcBorders>
              <w:top w:val="nil"/>
              <w:left w:val="nil"/>
              <w:bottom w:val="single" w:sz="4" w:space="0" w:color="auto"/>
              <w:right w:val="single" w:sz="4" w:space="0" w:color="auto"/>
            </w:tcBorders>
            <w:shd w:val="clear" w:color="auto" w:fill="auto"/>
            <w:noWrap/>
            <w:vAlign w:val="center"/>
            <w:hideMark/>
          </w:tcPr>
          <w:p w14:paraId="227EF8B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7C18D78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PEDIATRICA MESA DE EXPLORACION PEDIATRICA FABRICADA EN LAMINA CALIBRE 22, ACABADO EN ESMALTE HORNEADO COLOR BEIGE, CON PORTA BASCULA Y ESTADIMETRO Y COLCHON TAPIZ </w:t>
            </w:r>
            <w:r w:rsidRPr="00397B0F">
              <w:rPr>
                <w:rFonts w:ascii="Calibri" w:hAnsi="Calibri" w:cs="Calibri"/>
                <w:color w:val="000000"/>
                <w:sz w:val="16"/>
                <w:szCs w:val="16"/>
                <w:lang w:val="es-MX" w:eastAsia="es-MX"/>
              </w:rPr>
              <w:lastRenderedPageBreak/>
              <w:t>VINIL PIEL NEGRO, MEDIDA DE LARGO 1.60 MTS POR ANCHO 0.56 MTS X ALTO 0.90 MTS</w:t>
            </w:r>
          </w:p>
        </w:tc>
        <w:tc>
          <w:tcPr>
            <w:tcW w:w="567" w:type="dxa"/>
            <w:tcBorders>
              <w:top w:val="nil"/>
              <w:left w:val="nil"/>
              <w:bottom w:val="single" w:sz="4" w:space="0" w:color="auto"/>
              <w:right w:val="single" w:sz="4" w:space="0" w:color="auto"/>
            </w:tcBorders>
            <w:shd w:val="clear" w:color="auto" w:fill="auto"/>
            <w:noWrap/>
            <w:vAlign w:val="center"/>
            <w:hideMark/>
          </w:tcPr>
          <w:p w14:paraId="6012303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14:paraId="34D0685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3A400B4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5FD80A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293E5D8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D913D4" w:rsidRPr="00397B0F" w14:paraId="630F7F76"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1E25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1041" w:type="dxa"/>
            <w:tcBorders>
              <w:top w:val="nil"/>
              <w:left w:val="nil"/>
              <w:bottom w:val="single" w:sz="4" w:space="0" w:color="auto"/>
              <w:right w:val="single" w:sz="4" w:space="0" w:color="auto"/>
            </w:tcBorders>
            <w:shd w:val="clear" w:color="auto" w:fill="auto"/>
            <w:noWrap/>
            <w:vAlign w:val="center"/>
            <w:hideMark/>
          </w:tcPr>
          <w:p w14:paraId="3C99AAE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I090000064</w:t>
            </w:r>
          </w:p>
        </w:tc>
        <w:tc>
          <w:tcPr>
            <w:tcW w:w="1161" w:type="dxa"/>
            <w:tcBorders>
              <w:top w:val="nil"/>
              <w:left w:val="nil"/>
              <w:bottom w:val="single" w:sz="4" w:space="0" w:color="auto"/>
              <w:right w:val="single" w:sz="4" w:space="0" w:color="auto"/>
            </w:tcBorders>
            <w:shd w:val="clear" w:color="auto" w:fill="auto"/>
            <w:noWrap/>
            <w:vAlign w:val="center"/>
            <w:hideMark/>
          </w:tcPr>
          <w:p w14:paraId="6E3D6BE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45625C68" w14:textId="42296939"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BÁSCULA CLINICA CON ESTADIMETRO, DESPLIEGUE DE PESO CORPORAL EN KGS Y GRS, RANGO DE MEDICION DE PESO HASTA 160 KGS.EN LECTURA DIRECTA EN 2 VARAS, UNA DE 140 KGS. Y OTRA DE 20 KGS., DIVISION DE 100 </w:t>
            </w:r>
            <w:r w:rsidR="00D913D4" w:rsidRPr="00397B0F">
              <w:rPr>
                <w:rFonts w:ascii="Calibri" w:hAnsi="Calibri" w:cs="Calibri"/>
                <w:color w:val="000000"/>
                <w:sz w:val="16"/>
                <w:szCs w:val="16"/>
                <w:lang w:val="es-MX" w:eastAsia="es-MX"/>
              </w:rPr>
              <w:t>GRS,</w:t>
            </w:r>
            <w:r w:rsidRPr="00397B0F">
              <w:rPr>
                <w:rFonts w:ascii="Calibri" w:hAnsi="Calibri" w:cs="Calibri"/>
                <w:color w:val="000000"/>
                <w:sz w:val="16"/>
                <w:szCs w:val="16"/>
                <w:lang w:val="es-MX" w:eastAsia="es-MX"/>
              </w:rPr>
              <w:t xml:space="preserve"> AJUSTE MANUAL A </w:t>
            </w:r>
            <w:r w:rsidR="00D913D4" w:rsidRPr="00397B0F">
              <w:rPr>
                <w:rFonts w:ascii="Calibri" w:hAnsi="Calibri" w:cs="Calibri"/>
                <w:color w:val="000000"/>
                <w:sz w:val="16"/>
                <w:szCs w:val="16"/>
                <w:lang w:val="es-MX" w:eastAsia="es-MX"/>
              </w:rPr>
              <w:t>CERO, ESCALA</w:t>
            </w:r>
            <w:r w:rsidRPr="00397B0F">
              <w:rPr>
                <w:rFonts w:ascii="Calibri" w:hAnsi="Calibri" w:cs="Calibri"/>
                <w:color w:val="000000"/>
                <w:sz w:val="16"/>
                <w:szCs w:val="16"/>
                <w:lang w:val="es-MX" w:eastAsia="es-MX"/>
              </w:rPr>
              <w:t xml:space="preserve"> PARA </w:t>
            </w:r>
            <w:r w:rsidR="00D913D4" w:rsidRPr="00397B0F">
              <w:rPr>
                <w:rFonts w:ascii="Calibri" w:hAnsi="Calibri" w:cs="Calibri"/>
                <w:color w:val="000000"/>
                <w:sz w:val="16"/>
                <w:szCs w:val="16"/>
                <w:lang w:val="es-MX" w:eastAsia="es-MX"/>
              </w:rPr>
              <w:t>MEDIR ESTATURA</w:t>
            </w:r>
            <w:r w:rsidRPr="00397B0F">
              <w:rPr>
                <w:rFonts w:ascii="Calibri" w:hAnsi="Calibri" w:cs="Calibri"/>
                <w:color w:val="000000"/>
                <w:sz w:val="16"/>
                <w:szCs w:val="16"/>
                <w:lang w:val="es-MX" w:eastAsia="es-MX"/>
              </w:rPr>
              <w:t xml:space="preserve"> HASTA 1.95 MTS, CON ESCALA GRADUADA EN CENTIMETROS, ACABADO DE PINTURA EPOXICA HORNEADA DE ALTA RESISTENCIA.</w:t>
            </w:r>
          </w:p>
        </w:tc>
        <w:tc>
          <w:tcPr>
            <w:tcW w:w="567" w:type="dxa"/>
            <w:tcBorders>
              <w:top w:val="nil"/>
              <w:left w:val="nil"/>
              <w:bottom w:val="single" w:sz="4" w:space="0" w:color="auto"/>
              <w:right w:val="single" w:sz="4" w:space="0" w:color="auto"/>
            </w:tcBorders>
            <w:shd w:val="clear" w:color="auto" w:fill="auto"/>
            <w:noWrap/>
            <w:vAlign w:val="center"/>
            <w:hideMark/>
          </w:tcPr>
          <w:p w14:paraId="697FDE9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698C2F4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41FDEB5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453A45D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67953B4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D913D4" w:rsidRPr="00397B0F" w14:paraId="49D32D6F"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99B0F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1041" w:type="dxa"/>
            <w:tcBorders>
              <w:top w:val="nil"/>
              <w:left w:val="nil"/>
              <w:bottom w:val="single" w:sz="4" w:space="0" w:color="auto"/>
              <w:right w:val="single" w:sz="4" w:space="0" w:color="auto"/>
            </w:tcBorders>
            <w:shd w:val="clear" w:color="auto" w:fill="auto"/>
            <w:noWrap/>
            <w:vAlign w:val="center"/>
            <w:hideMark/>
          </w:tcPr>
          <w:p w14:paraId="7726475F"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128CF35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445FEC67" w14:textId="3D708AE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MECÁNICA PARA PESAJE DE BEBÉS CON CAPACIDAD 16 KG, VARAS CON BRAZO DESTARADOR, DIVISIÓN MÍNIMA 5 G, CHAROLA DE 530 MM X 275 MM X 55 MM FABRICADO EN ACERO TROQUELADO Y ACABADO EN PINTURA EPOXICA HORNEADA EN COLOR BEIGE.</w:t>
            </w:r>
          </w:p>
        </w:tc>
        <w:tc>
          <w:tcPr>
            <w:tcW w:w="567" w:type="dxa"/>
            <w:tcBorders>
              <w:top w:val="nil"/>
              <w:left w:val="nil"/>
              <w:bottom w:val="single" w:sz="4" w:space="0" w:color="auto"/>
              <w:right w:val="single" w:sz="4" w:space="0" w:color="auto"/>
            </w:tcBorders>
            <w:shd w:val="clear" w:color="auto" w:fill="auto"/>
            <w:noWrap/>
            <w:vAlign w:val="center"/>
            <w:hideMark/>
          </w:tcPr>
          <w:p w14:paraId="2EFD142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3DFB8CE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7659B7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AF23E3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6A4A921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D913D4" w:rsidRPr="00397B0F" w14:paraId="5DB5F827"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82D43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1041" w:type="dxa"/>
            <w:tcBorders>
              <w:top w:val="nil"/>
              <w:left w:val="nil"/>
              <w:bottom w:val="single" w:sz="4" w:space="0" w:color="auto"/>
              <w:right w:val="single" w:sz="4" w:space="0" w:color="auto"/>
            </w:tcBorders>
            <w:shd w:val="clear" w:color="auto" w:fill="auto"/>
            <w:noWrap/>
            <w:vAlign w:val="center"/>
            <w:hideMark/>
          </w:tcPr>
          <w:p w14:paraId="47131F9C"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I090000478</w:t>
            </w:r>
          </w:p>
        </w:tc>
        <w:tc>
          <w:tcPr>
            <w:tcW w:w="1161" w:type="dxa"/>
            <w:tcBorders>
              <w:top w:val="nil"/>
              <w:left w:val="nil"/>
              <w:bottom w:val="single" w:sz="4" w:space="0" w:color="auto"/>
              <w:right w:val="single" w:sz="4" w:space="0" w:color="auto"/>
            </w:tcBorders>
            <w:shd w:val="clear" w:color="auto" w:fill="auto"/>
            <w:noWrap/>
            <w:vAlign w:val="center"/>
            <w:hideMark/>
          </w:tcPr>
          <w:p w14:paraId="43B08C4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4509" w:type="dxa"/>
            <w:tcBorders>
              <w:top w:val="nil"/>
              <w:left w:val="nil"/>
              <w:bottom w:val="single" w:sz="4" w:space="0" w:color="auto"/>
              <w:right w:val="single" w:sz="4" w:space="0" w:color="auto"/>
            </w:tcBorders>
            <w:shd w:val="clear" w:color="auto" w:fill="auto"/>
            <w:vAlign w:val="center"/>
            <w:hideMark/>
          </w:tcPr>
          <w:p w14:paraId="670222C8"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MAYO CON ESTRUCTURA DE TUBO PTR, ACABADO CROMADO, INCLUYE CHAROLA DE ACERO INOXIDABLE, PERILLA PARA REGULAR LA ALTURA CON INTERMEDIOS DE 0.90 A 1.45 MTS. CON RODAJA BOLA DE 2" </w:t>
            </w:r>
          </w:p>
        </w:tc>
        <w:tc>
          <w:tcPr>
            <w:tcW w:w="567" w:type="dxa"/>
            <w:tcBorders>
              <w:top w:val="nil"/>
              <w:left w:val="nil"/>
              <w:bottom w:val="single" w:sz="4" w:space="0" w:color="auto"/>
              <w:right w:val="single" w:sz="4" w:space="0" w:color="auto"/>
            </w:tcBorders>
            <w:shd w:val="clear" w:color="auto" w:fill="auto"/>
            <w:noWrap/>
            <w:vAlign w:val="center"/>
            <w:hideMark/>
          </w:tcPr>
          <w:p w14:paraId="57FD4C3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B60BF1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14:paraId="3990375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CA7D7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7E10987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D913D4" w:rsidRPr="00397B0F" w14:paraId="14DC3919"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FDD1C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1041" w:type="dxa"/>
            <w:tcBorders>
              <w:top w:val="nil"/>
              <w:left w:val="nil"/>
              <w:bottom w:val="single" w:sz="4" w:space="0" w:color="auto"/>
              <w:right w:val="single" w:sz="4" w:space="0" w:color="auto"/>
            </w:tcBorders>
            <w:shd w:val="clear" w:color="auto" w:fill="auto"/>
            <w:noWrap/>
            <w:vAlign w:val="center"/>
            <w:hideMark/>
          </w:tcPr>
          <w:p w14:paraId="2C6672F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I090000308</w:t>
            </w:r>
          </w:p>
        </w:tc>
        <w:tc>
          <w:tcPr>
            <w:tcW w:w="1161" w:type="dxa"/>
            <w:tcBorders>
              <w:top w:val="nil"/>
              <w:left w:val="nil"/>
              <w:bottom w:val="single" w:sz="4" w:space="0" w:color="auto"/>
              <w:right w:val="single" w:sz="4" w:space="0" w:color="auto"/>
            </w:tcBorders>
            <w:shd w:val="clear" w:color="auto" w:fill="auto"/>
            <w:noWrap/>
            <w:vAlign w:val="center"/>
            <w:hideMark/>
          </w:tcPr>
          <w:p w14:paraId="7154A71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579A52BA" w14:textId="0CB173FA"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PAUSTEUR CON CAJON CON ESTRUCTURA TUBULAR DE 1" DE DIAMETRO ACABADO CROMADO CON </w:t>
            </w:r>
            <w:r w:rsidR="00D913D4" w:rsidRPr="00397B0F">
              <w:rPr>
                <w:rFonts w:ascii="Calibri" w:hAnsi="Calibri" w:cs="Calibri"/>
                <w:color w:val="000000"/>
                <w:sz w:val="16"/>
                <w:szCs w:val="16"/>
                <w:lang w:val="es-MX" w:eastAsia="es-MX"/>
              </w:rPr>
              <w:t xml:space="preserve">CUBIERTA </w:t>
            </w:r>
            <w:r w:rsidRPr="00397B0F">
              <w:rPr>
                <w:rFonts w:ascii="Calibri" w:hAnsi="Calibri" w:cs="Calibri"/>
                <w:color w:val="000000"/>
                <w:sz w:val="16"/>
                <w:szCs w:val="16"/>
                <w:lang w:val="es-MX" w:eastAsia="es-MX"/>
              </w:rPr>
              <w:t>Y ENTREPAÑO EN ACERO INOXIDABLE, CON RODAJA DE 2" DE DIAMETRO, MEDIDA: LARGO: 0.60 MTS. X ANCHO 0.40 MTS X ALTO 0.90</w:t>
            </w:r>
          </w:p>
        </w:tc>
        <w:tc>
          <w:tcPr>
            <w:tcW w:w="567" w:type="dxa"/>
            <w:tcBorders>
              <w:top w:val="nil"/>
              <w:left w:val="nil"/>
              <w:bottom w:val="single" w:sz="4" w:space="0" w:color="auto"/>
              <w:right w:val="single" w:sz="4" w:space="0" w:color="auto"/>
            </w:tcBorders>
            <w:shd w:val="clear" w:color="auto" w:fill="auto"/>
            <w:noWrap/>
            <w:vAlign w:val="center"/>
            <w:hideMark/>
          </w:tcPr>
          <w:p w14:paraId="566486B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69909F2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6C35728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9769D9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3687DAA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D913D4" w:rsidRPr="00397B0F" w14:paraId="17F45666"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87344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1041" w:type="dxa"/>
            <w:tcBorders>
              <w:top w:val="nil"/>
              <w:left w:val="nil"/>
              <w:bottom w:val="single" w:sz="4" w:space="0" w:color="auto"/>
              <w:right w:val="single" w:sz="4" w:space="0" w:color="auto"/>
            </w:tcBorders>
            <w:shd w:val="clear" w:color="auto" w:fill="auto"/>
            <w:noWrap/>
            <w:vAlign w:val="center"/>
            <w:hideMark/>
          </w:tcPr>
          <w:p w14:paraId="60EE14A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I090000216</w:t>
            </w:r>
          </w:p>
        </w:tc>
        <w:tc>
          <w:tcPr>
            <w:tcW w:w="1161" w:type="dxa"/>
            <w:tcBorders>
              <w:top w:val="nil"/>
              <w:left w:val="nil"/>
              <w:bottom w:val="single" w:sz="4" w:space="0" w:color="auto"/>
              <w:right w:val="single" w:sz="4" w:space="0" w:color="auto"/>
            </w:tcBorders>
            <w:shd w:val="clear" w:color="auto" w:fill="auto"/>
            <w:noWrap/>
            <w:vAlign w:val="center"/>
            <w:hideMark/>
          </w:tcPr>
          <w:p w14:paraId="289A80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4509" w:type="dxa"/>
            <w:tcBorders>
              <w:top w:val="nil"/>
              <w:left w:val="nil"/>
              <w:bottom w:val="single" w:sz="4" w:space="0" w:color="auto"/>
              <w:right w:val="single" w:sz="4" w:space="0" w:color="auto"/>
            </w:tcBorders>
            <w:shd w:val="clear" w:color="auto" w:fill="auto"/>
            <w:vAlign w:val="center"/>
            <w:hideMark/>
          </w:tcPr>
          <w:p w14:paraId="4A42FBD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 MARCA: WELCH ALLYN MOD. 97150-C. CON FOCOS DE REPUESTO.</w:t>
            </w:r>
          </w:p>
        </w:tc>
        <w:tc>
          <w:tcPr>
            <w:tcW w:w="567" w:type="dxa"/>
            <w:tcBorders>
              <w:top w:val="nil"/>
              <w:left w:val="nil"/>
              <w:bottom w:val="single" w:sz="4" w:space="0" w:color="auto"/>
              <w:right w:val="single" w:sz="4" w:space="0" w:color="auto"/>
            </w:tcBorders>
            <w:shd w:val="clear" w:color="auto" w:fill="auto"/>
            <w:noWrap/>
            <w:vAlign w:val="center"/>
            <w:hideMark/>
          </w:tcPr>
          <w:p w14:paraId="06C5282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4A3067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567" w:type="dxa"/>
            <w:tcBorders>
              <w:top w:val="nil"/>
              <w:left w:val="nil"/>
              <w:bottom w:val="single" w:sz="4" w:space="0" w:color="auto"/>
              <w:right w:val="single" w:sz="4" w:space="0" w:color="auto"/>
            </w:tcBorders>
            <w:shd w:val="clear" w:color="auto" w:fill="auto"/>
            <w:noWrap/>
            <w:vAlign w:val="center"/>
            <w:hideMark/>
          </w:tcPr>
          <w:p w14:paraId="0D3CAF7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6C24621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4AD2E6F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r>
      <w:tr w:rsidR="00D913D4" w:rsidRPr="00D913D4" w14:paraId="580B2146" w14:textId="77777777" w:rsidTr="00D913D4">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3A33C6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1041" w:type="dxa"/>
            <w:tcBorders>
              <w:top w:val="nil"/>
              <w:left w:val="nil"/>
              <w:bottom w:val="single" w:sz="4" w:space="0" w:color="auto"/>
              <w:right w:val="single" w:sz="4" w:space="0" w:color="auto"/>
            </w:tcBorders>
            <w:shd w:val="clear" w:color="auto" w:fill="auto"/>
            <w:noWrap/>
            <w:vAlign w:val="center"/>
            <w:hideMark/>
          </w:tcPr>
          <w:p w14:paraId="785121D8" w14:textId="77777777" w:rsidR="00397B0F" w:rsidRPr="00397B0F" w:rsidRDefault="00397B0F" w:rsidP="00D913D4">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I060941390</w:t>
            </w:r>
          </w:p>
        </w:tc>
        <w:tc>
          <w:tcPr>
            <w:tcW w:w="1161" w:type="dxa"/>
            <w:tcBorders>
              <w:top w:val="nil"/>
              <w:left w:val="nil"/>
              <w:bottom w:val="single" w:sz="4" w:space="0" w:color="auto"/>
              <w:right w:val="single" w:sz="4" w:space="0" w:color="auto"/>
            </w:tcBorders>
            <w:shd w:val="clear" w:color="auto" w:fill="auto"/>
            <w:noWrap/>
            <w:vAlign w:val="center"/>
            <w:hideMark/>
          </w:tcPr>
          <w:p w14:paraId="5B8C40E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2EA3757A"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LÁMPARA DE CHICOTE BASE DE 4 PUNTAS DE TUBO CUADRADO CON SOBRE PESO, ACABADO CROMADO, ALTURA VARIABLE REGULADO POR MEDIO DE PERILLA CON RODAJAS DE 2" DE DIAMETRO.</w:t>
            </w:r>
          </w:p>
        </w:tc>
        <w:tc>
          <w:tcPr>
            <w:tcW w:w="567" w:type="dxa"/>
            <w:tcBorders>
              <w:top w:val="nil"/>
              <w:left w:val="nil"/>
              <w:bottom w:val="single" w:sz="4" w:space="0" w:color="auto"/>
              <w:right w:val="single" w:sz="4" w:space="0" w:color="auto"/>
            </w:tcBorders>
            <w:shd w:val="clear" w:color="auto" w:fill="auto"/>
            <w:noWrap/>
            <w:vAlign w:val="center"/>
            <w:hideMark/>
          </w:tcPr>
          <w:p w14:paraId="4FDE97B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96E61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0A99A3C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32D846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443C4A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D913D4" w:rsidRPr="00397B0F" w14:paraId="16DECFAD"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086F9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1041" w:type="dxa"/>
            <w:tcBorders>
              <w:top w:val="nil"/>
              <w:left w:val="nil"/>
              <w:bottom w:val="single" w:sz="4" w:space="0" w:color="auto"/>
              <w:right w:val="single" w:sz="4" w:space="0" w:color="auto"/>
            </w:tcBorders>
            <w:shd w:val="clear" w:color="auto" w:fill="auto"/>
            <w:noWrap/>
            <w:vAlign w:val="center"/>
            <w:hideMark/>
          </w:tcPr>
          <w:p w14:paraId="64AEDD88"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I090000200</w:t>
            </w:r>
          </w:p>
        </w:tc>
        <w:tc>
          <w:tcPr>
            <w:tcW w:w="1161" w:type="dxa"/>
            <w:tcBorders>
              <w:top w:val="nil"/>
              <w:left w:val="nil"/>
              <w:bottom w:val="single" w:sz="4" w:space="0" w:color="auto"/>
              <w:right w:val="single" w:sz="4" w:space="0" w:color="auto"/>
            </w:tcBorders>
            <w:shd w:val="clear" w:color="auto" w:fill="auto"/>
            <w:noWrap/>
            <w:vAlign w:val="center"/>
            <w:hideMark/>
          </w:tcPr>
          <w:p w14:paraId="2375A22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72DA22F4" w14:textId="26718B11"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ESTETOSCOPIO DE CAPSULA DOBLE (CAMPANA Y DIAFRAGMA) EN TAMAÑO ADULTO, CÁPSULA Y AURICULARES FABRICADOS EN ACERO INOXIDABLE, MEMBRANA Ò DIAFRAGMA ACUSTICA </w:t>
            </w:r>
            <w:r w:rsidR="00D913D4" w:rsidRPr="00397B0F">
              <w:rPr>
                <w:rFonts w:ascii="Calibri" w:hAnsi="Calibri" w:cs="Calibri"/>
                <w:color w:val="000000"/>
                <w:sz w:val="16"/>
                <w:szCs w:val="16"/>
                <w:lang w:val="es-MX" w:eastAsia="es-MX"/>
              </w:rPr>
              <w:t>FABRICADA CON</w:t>
            </w:r>
            <w:r w:rsidRPr="00397B0F">
              <w:rPr>
                <w:rFonts w:ascii="Calibri" w:hAnsi="Calibri" w:cs="Calibri"/>
                <w:color w:val="000000"/>
                <w:sz w:val="16"/>
                <w:szCs w:val="16"/>
                <w:lang w:val="es-MX" w:eastAsia="es-MX"/>
              </w:rPr>
              <w:t xml:space="preserve"> MATERIAL DE PLASTICO Y FIBRA DE NYLON PARA FRECUENCIA BAJA DE 20 A 100 HZ. Y ALTA DE 100 A 500 HZ, OLIVAS FLEXIBLES FABRICADAS EN SILICON O </w:t>
            </w:r>
            <w:r w:rsidR="00D913D4" w:rsidRPr="00397B0F">
              <w:rPr>
                <w:rFonts w:ascii="Calibri" w:hAnsi="Calibri" w:cs="Calibri"/>
                <w:color w:val="000000"/>
                <w:sz w:val="16"/>
                <w:szCs w:val="16"/>
                <w:lang w:val="es-MX" w:eastAsia="es-MX"/>
              </w:rPr>
              <w:t>GOMA (</w:t>
            </w:r>
            <w:r w:rsidRPr="00397B0F">
              <w:rPr>
                <w:rFonts w:ascii="Calibri" w:hAnsi="Calibri" w:cs="Calibri"/>
                <w:color w:val="000000"/>
                <w:sz w:val="16"/>
                <w:szCs w:val="16"/>
                <w:lang w:val="es-MX" w:eastAsia="es-MX"/>
              </w:rPr>
              <w:t xml:space="preserve">SUAVES) PARA MAYOR CONFORT DEL PRACTICANTE, AURICULARES AJUSTABLES A LA ANATOMÍA DE LA CABEZA Y OÍDO DEL PRACTICANTE, TUBO FLEXIBLE FABRICADO EN RESINA DE PVC CON 28¨ DE LARGO, ANILLOS DE GOMA EN EL BORDE DE LA CAMPANA Y DIAFRAGMA PARA EVITAR LA </w:t>
            </w:r>
            <w:r w:rsidR="00D913D4" w:rsidRPr="00397B0F">
              <w:rPr>
                <w:rFonts w:ascii="Calibri" w:hAnsi="Calibri" w:cs="Calibri"/>
                <w:color w:val="000000"/>
                <w:sz w:val="16"/>
                <w:szCs w:val="16"/>
                <w:lang w:val="es-MX" w:eastAsia="es-MX"/>
              </w:rPr>
              <w:t>SENSACIÓN DE</w:t>
            </w:r>
            <w:r w:rsidRPr="00397B0F">
              <w:rPr>
                <w:rFonts w:ascii="Calibri" w:hAnsi="Calibri" w:cs="Calibri"/>
                <w:color w:val="000000"/>
                <w:sz w:val="16"/>
                <w:szCs w:val="16"/>
                <w:lang w:val="es-MX" w:eastAsia="es-MX"/>
              </w:rPr>
              <w:t xml:space="preserve"> FRÍO DEL ACERO AL TOCAR AL PACIENTE. </w:t>
            </w:r>
          </w:p>
        </w:tc>
        <w:tc>
          <w:tcPr>
            <w:tcW w:w="567" w:type="dxa"/>
            <w:tcBorders>
              <w:top w:val="nil"/>
              <w:left w:val="nil"/>
              <w:bottom w:val="single" w:sz="4" w:space="0" w:color="auto"/>
              <w:right w:val="single" w:sz="4" w:space="0" w:color="auto"/>
            </w:tcBorders>
            <w:shd w:val="clear" w:color="auto" w:fill="auto"/>
            <w:noWrap/>
            <w:vAlign w:val="center"/>
            <w:hideMark/>
          </w:tcPr>
          <w:p w14:paraId="357BEFB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6EA809B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567" w:type="dxa"/>
            <w:tcBorders>
              <w:top w:val="nil"/>
              <w:left w:val="nil"/>
              <w:bottom w:val="single" w:sz="4" w:space="0" w:color="auto"/>
              <w:right w:val="single" w:sz="4" w:space="0" w:color="auto"/>
            </w:tcBorders>
            <w:shd w:val="clear" w:color="auto" w:fill="auto"/>
            <w:noWrap/>
            <w:vAlign w:val="center"/>
            <w:hideMark/>
          </w:tcPr>
          <w:p w14:paraId="3F8A4B5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779EF2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709" w:type="dxa"/>
            <w:tcBorders>
              <w:top w:val="nil"/>
              <w:left w:val="nil"/>
              <w:bottom w:val="single" w:sz="4" w:space="0" w:color="auto"/>
              <w:right w:val="single" w:sz="4" w:space="0" w:color="auto"/>
            </w:tcBorders>
            <w:shd w:val="clear" w:color="auto" w:fill="auto"/>
            <w:noWrap/>
            <w:vAlign w:val="center"/>
            <w:hideMark/>
          </w:tcPr>
          <w:p w14:paraId="5BD85FC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D913D4" w:rsidRPr="00397B0F" w14:paraId="17A1A0E2"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CD1E1C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1041" w:type="dxa"/>
            <w:tcBorders>
              <w:top w:val="nil"/>
              <w:left w:val="nil"/>
              <w:bottom w:val="single" w:sz="4" w:space="0" w:color="auto"/>
              <w:right w:val="single" w:sz="4" w:space="0" w:color="auto"/>
            </w:tcBorders>
            <w:shd w:val="clear" w:color="auto" w:fill="auto"/>
            <w:noWrap/>
            <w:vAlign w:val="center"/>
            <w:hideMark/>
          </w:tcPr>
          <w:p w14:paraId="1ACFAFD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I090000312</w:t>
            </w:r>
          </w:p>
        </w:tc>
        <w:tc>
          <w:tcPr>
            <w:tcW w:w="1161" w:type="dxa"/>
            <w:tcBorders>
              <w:top w:val="nil"/>
              <w:left w:val="nil"/>
              <w:bottom w:val="single" w:sz="4" w:space="0" w:color="auto"/>
              <w:right w:val="single" w:sz="4" w:space="0" w:color="auto"/>
            </w:tcBorders>
            <w:shd w:val="clear" w:color="auto" w:fill="auto"/>
            <w:noWrap/>
            <w:vAlign w:val="center"/>
            <w:hideMark/>
          </w:tcPr>
          <w:p w14:paraId="2C9A95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4509" w:type="dxa"/>
            <w:tcBorders>
              <w:top w:val="nil"/>
              <w:left w:val="nil"/>
              <w:bottom w:val="single" w:sz="4" w:space="0" w:color="auto"/>
              <w:right w:val="single" w:sz="4" w:space="0" w:color="auto"/>
            </w:tcBorders>
            <w:shd w:val="clear" w:color="auto" w:fill="auto"/>
            <w:vAlign w:val="center"/>
            <w:hideMark/>
          </w:tcPr>
          <w:p w14:paraId="41538B3A" w14:textId="70831CA4"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EXPLORACIÓN GINECOLÓGICA </w:t>
            </w:r>
            <w:r w:rsidR="00D913D4" w:rsidRPr="00397B0F">
              <w:rPr>
                <w:rFonts w:ascii="Calibri" w:hAnsi="Calibri" w:cs="Calibri"/>
                <w:color w:val="000000"/>
                <w:sz w:val="16"/>
                <w:szCs w:val="16"/>
                <w:lang w:val="es-MX" w:eastAsia="es-MX"/>
              </w:rPr>
              <w:t>UNIVERSAL FABRICADA</w:t>
            </w:r>
            <w:r w:rsidRPr="00397B0F">
              <w:rPr>
                <w:rFonts w:ascii="Calibri" w:hAnsi="Calibri" w:cs="Calibri"/>
                <w:color w:val="000000"/>
                <w:sz w:val="16"/>
                <w:szCs w:val="16"/>
                <w:lang w:val="es-MX" w:eastAsia="es-MX"/>
              </w:rPr>
              <w:t xml:space="preserve"> EN LAMINA CALIBRE 22, CON ACABADO ESMALTE COLOR BEIGE, CON GABINETE CON 2 PUERTAS CORREDIZAS, POSICIONES EN CABECERA Y PIECERA. CON PIERNERAS DE PLASTICO MEDIDA DE LARGO 1.65 X ANCHO 0.55 MTS X ALTO 0.85 MTS.</w:t>
            </w:r>
          </w:p>
        </w:tc>
        <w:tc>
          <w:tcPr>
            <w:tcW w:w="567" w:type="dxa"/>
            <w:tcBorders>
              <w:top w:val="nil"/>
              <w:left w:val="nil"/>
              <w:bottom w:val="single" w:sz="4" w:space="0" w:color="auto"/>
              <w:right w:val="single" w:sz="4" w:space="0" w:color="auto"/>
            </w:tcBorders>
            <w:shd w:val="clear" w:color="auto" w:fill="auto"/>
            <w:noWrap/>
            <w:vAlign w:val="center"/>
            <w:hideMark/>
          </w:tcPr>
          <w:p w14:paraId="3D11029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09C4DF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567" w:type="dxa"/>
            <w:tcBorders>
              <w:top w:val="nil"/>
              <w:left w:val="nil"/>
              <w:bottom w:val="single" w:sz="4" w:space="0" w:color="auto"/>
              <w:right w:val="single" w:sz="4" w:space="0" w:color="auto"/>
            </w:tcBorders>
            <w:shd w:val="clear" w:color="auto" w:fill="auto"/>
            <w:noWrap/>
            <w:vAlign w:val="center"/>
            <w:hideMark/>
          </w:tcPr>
          <w:p w14:paraId="1768D08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B14C14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5647B2C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D913D4" w:rsidRPr="00397B0F" w14:paraId="2DF8DAED"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A5C0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1041" w:type="dxa"/>
            <w:tcBorders>
              <w:top w:val="nil"/>
              <w:left w:val="nil"/>
              <w:bottom w:val="single" w:sz="4" w:space="0" w:color="auto"/>
              <w:right w:val="single" w:sz="4" w:space="0" w:color="auto"/>
            </w:tcBorders>
            <w:shd w:val="clear" w:color="auto" w:fill="auto"/>
            <w:noWrap/>
            <w:vAlign w:val="center"/>
            <w:hideMark/>
          </w:tcPr>
          <w:p w14:paraId="27E4B20F"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I060600048</w:t>
            </w:r>
          </w:p>
        </w:tc>
        <w:tc>
          <w:tcPr>
            <w:tcW w:w="1161" w:type="dxa"/>
            <w:tcBorders>
              <w:top w:val="nil"/>
              <w:left w:val="nil"/>
              <w:bottom w:val="single" w:sz="4" w:space="0" w:color="auto"/>
              <w:right w:val="single" w:sz="4" w:space="0" w:color="auto"/>
            </w:tcBorders>
            <w:shd w:val="clear" w:color="auto" w:fill="auto"/>
            <w:noWrap/>
            <w:vAlign w:val="center"/>
            <w:hideMark/>
          </w:tcPr>
          <w:p w14:paraId="0B8F9FC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509" w:type="dxa"/>
            <w:tcBorders>
              <w:top w:val="nil"/>
              <w:left w:val="nil"/>
              <w:bottom w:val="single" w:sz="4" w:space="0" w:color="auto"/>
              <w:right w:val="single" w:sz="4" w:space="0" w:color="auto"/>
            </w:tcBorders>
            <w:shd w:val="clear" w:color="auto" w:fill="auto"/>
            <w:vAlign w:val="center"/>
            <w:hideMark/>
          </w:tcPr>
          <w:p w14:paraId="1FF13CDB"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BAUMANÓMETROS, ESFINGOMANOMETRO ANEROIDE CON BRAZALETES 11 Y 12</w:t>
            </w:r>
          </w:p>
        </w:tc>
        <w:tc>
          <w:tcPr>
            <w:tcW w:w="567" w:type="dxa"/>
            <w:tcBorders>
              <w:top w:val="nil"/>
              <w:left w:val="nil"/>
              <w:bottom w:val="single" w:sz="4" w:space="0" w:color="auto"/>
              <w:right w:val="single" w:sz="4" w:space="0" w:color="auto"/>
            </w:tcBorders>
            <w:shd w:val="clear" w:color="auto" w:fill="auto"/>
            <w:noWrap/>
            <w:vAlign w:val="center"/>
            <w:hideMark/>
          </w:tcPr>
          <w:p w14:paraId="04B873C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333F5B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567" w:type="dxa"/>
            <w:tcBorders>
              <w:top w:val="nil"/>
              <w:left w:val="nil"/>
              <w:bottom w:val="single" w:sz="4" w:space="0" w:color="auto"/>
              <w:right w:val="single" w:sz="4" w:space="0" w:color="auto"/>
            </w:tcBorders>
            <w:shd w:val="clear" w:color="auto" w:fill="auto"/>
            <w:noWrap/>
            <w:vAlign w:val="center"/>
            <w:hideMark/>
          </w:tcPr>
          <w:p w14:paraId="20B6BF3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DD236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709" w:type="dxa"/>
            <w:tcBorders>
              <w:top w:val="nil"/>
              <w:left w:val="nil"/>
              <w:bottom w:val="single" w:sz="4" w:space="0" w:color="auto"/>
              <w:right w:val="single" w:sz="4" w:space="0" w:color="auto"/>
            </w:tcBorders>
            <w:shd w:val="clear" w:color="auto" w:fill="auto"/>
            <w:noWrap/>
            <w:vAlign w:val="center"/>
            <w:hideMark/>
          </w:tcPr>
          <w:p w14:paraId="248F714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39</w:t>
            </w:r>
          </w:p>
        </w:tc>
      </w:tr>
      <w:tr w:rsidR="00D913D4" w:rsidRPr="00397B0F" w14:paraId="1F6A9DE2"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F389C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1041" w:type="dxa"/>
            <w:tcBorders>
              <w:top w:val="nil"/>
              <w:left w:val="nil"/>
              <w:bottom w:val="single" w:sz="4" w:space="0" w:color="auto"/>
              <w:right w:val="single" w:sz="4" w:space="0" w:color="auto"/>
            </w:tcBorders>
            <w:shd w:val="clear" w:color="auto" w:fill="auto"/>
            <w:noWrap/>
            <w:vAlign w:val="center"/>
            <w:hideMark/>
          </w:tcPr>
          <w:p w14:paraId="1FFA0677"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I060601004</w:t>
            </w:r>
          </w:p>
        </w:tc>
        <w:tc>
          <w:tcPr>
            <w:tcW w:w="1161" w:type="dxa"/>
            <w:tcBorders>
              <w:top w:val="nil"/>
              <w:left w:val="nil"/>
              <w:bottom w:val="single" w:sz="4" w:space="0" w:color="auto"/>
              <w:right w:val="single" w:sz="4" w:space="0" w:color="auto"/>
            </w:tcBorders>
            <w:shd w:val="clear" w:color="auto" w:fill="auto"/>
            <w:noWrap/>
            <w:vAlign w:val="center"/>
            <w:hideMark/>
          </w:tcPr>
          <w:p w14:paraId="55D6D54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2DC0DAAA"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INFANTÓMETRO DE PVC 100x20.3 DE ANCHO</w:t>
            </w:r>
          </w:p>
        </w:tc>
        <w:tc>
          <w:tcPr>
            <w:tcW w:w="567" w:type="dxa"/>
            <w:tcBorders>
              <w:top w:val="nil"/>
              <w:left w:val="nil"/>
              <w:bottom w:val="single" w:sz="4" w:space="0" w:color="auto"/>
              <w:right w:val="single" w:sz="4" w:space="0" w:color="auto"/>
            </w:tcBorders>
            <w:shd w:val="clear" w:color="auto" w:fill="auto"/>
            <w:noWrap/>
            <w:vAlign w:val="center"/>
            <w:hideMark/>
          </w:tcPr>
          <w:p w14:paraId="5A91656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16EB07D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51998A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A50A86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53592EF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r>
      <w:tr w:rsidR="00D913D4" w:rsidRPr="00397B0F" w14:paraId="456DFCFD"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37A1C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12</w:t>
            </w:r>
          </w:p>
        </w:tc>
        <w:tc>
          <w:tcPr>
            <w:tcW w:w="1041" w:type="dxa"/>
            <w:tcBorders>
              <w:top w:val="nil"/>
              <w:left w:val="nil"/>
              <w:bottom w:val="single" w:sz="4" w:space="0" w:color="auto"/>
              <w:right w:val="single" w:sz="4" w:space="0" w:color="auto"/>
            </w:tcBorders>
            <w:shd w:val="clear" w:color="auto" w:fill="auto"/>
            <w:noWrap/>
            <w:vAlign w:val="center"/>
            <w:hideMark/>
          </w:tcPr>
          <w:p w14:paraId="6945E505"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I090000340</w:t>
            </w:r>
          </w:p>
        </w:tc>
        <w:tc>
          <w:tcPr>
            <w:tcW w:w="1161" w:type="dxa"/>
            <w:tcBorders>
              <w:top w:val="nil"/>
              <w:left w:val="nil"/>
              <w:bottom w:val="single" w:sz="4" w:space="0" w:color="auto"/>
              <w:right w:val="single" w:sz="4" w:space="0" w:color="auto"/>
            </w:tcBorders>
            <w:shd w:val="clear" w:color="auto" w:fill="auto"/>
            <w:noWrap/>
            <w:vAlign w:val="center"/>
            <w:hideMark/>
          </w:tcPr>
          <w:p w14:paraId="396FE49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14A0F3F6"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567" w:type="dxa"/>
            <w:tcBorders>
              <w:top w:val="nil"/>
              <w:left w:val="nil"/>
              <w:bottom w:val="single" w:sz="4" w:space="0" w:color="auto"/>
              <w:right w:val="single" w:sz="4" w:space="0" w:color="auto"/>
            </w:tcBorders>
            <w:shd w:val="clear" w:color="auto" w:fill="auto"/>
            <w:noWrap/>
            <w:vAlign w:val="center"/>
            <w:hideMark/>
          </w:tcPr>
          <w:p w14:paraId="7DBBD0F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94BD70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D856FA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31A1FE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7C46DBD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D913D4" w:rsidRPr="00397B0F" w14:paraId="359B6784"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8F3CD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1041" w:type="dxa"/>
            <w:tcBorders>
              <w:top w:val="nil"/>
              <w:left w:val="nil"/>
              <w:bottom w:val="single" w:sz="4" w:space="0" w:color="auto"/>
              <w:right w:val="single" w:sz="4" w:space="0" w:color="auto"/>
            </w:tcBorders>
            <w:shd w:val="clear" w:color="auto" w:fill="auto"/>
            <w:noWrap/>
            <w:vAlign w:val="center"/>
            <w:hideMark/>
          </w:tcPr>
          <w:p w14:paraId="3D1EEB0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I060200282</w:t>
            </w:r>
          </w:p>
        </w:tc>
        <w:tc>
          <w:tcPr>
            <w:tcW w:w="1161" w:type="dxa"/>
            <w:tcBorders>
              <w:top w:val="nil"/>
              <w:left w:val="nil"/>
              <w:bottom w:val="single" w:sz="4" w:space="0" w:color="auto"/>
              <w:right w:val="single" w:sz="4" w:space="0" w:color="auto"/>
            </w:tcBorders>
            <w:shd w:val="clear" w:color="auto" w:fill="auto"/>
            <w:noWrap/>
            <w:vAlign w:val="center"/>
            <w:hideMark/>
          </w:tcPr>
          <w:p w14:paraId="662AAE2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56902</w:t>
            </w:r>
          </w:p>
        </w:tc>
        <w:tc>
          <w:tcPr>
            <w:tcW w:w="4509" w:type="dxa"/>
            <w:tcBorders>
              <w:top w:val="nil"/>
              <w:left w:val="nil"/>
              <w:bottom w:val="single" w:sz="4" w:space="0" w:color="auto"/>
              <w:right w:val="single" w:sz="4" w:space="0" w:color="auto"/>
            </w:tcBorders>
            <w:shd w:val="clear" w:color="auto" w:fill="auto"/>
            <w:vAlign w:val="center"/>
            <w:hideMark/>
          </w:tcPr>
          <w:p w14:paraId="0E68D742"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ESTERILIZADOR DE CALOR SECO</w:t>
            </w:r>
          </w:p>
        </w:tc>
        <w:tc>
          <w:tcPr>
            <w:tcW w:w="567" w:type="dxa"/>
            <w:tcBorders>
              <w:top w:val="nil"/>
              <w:left w:val="nil"/>
              <w:bottom w:val="single" w:sz="4" w:space="0" w:color="auto"/>
              <w:right w:val="single" w:sz="4" w:space="0" w:color="auto"/>
            </w:tcBorders>
            <w:shd w:val="clear" w:color="auto" w:fill="auto"/>
            <w:noWrap/>
            <w:vAlign w:val="center"/>
            <w:hideMark/>
          </w:tcPr>
          <w:p w14:paraId="6716A97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B6FED5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3FF0AB1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EDFBF9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38C696F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D913D4" w:rsidRPr="00397B0F" w14:paraId="2C5A34D1"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DEF33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1041" w:type="dxa"/>
            <w:tcBorders>
              <w:top w:val="nil"/>
              <w:left w:val="nil"/>
              <w:bottom w:val="single" w:sz="4" w:space="0" w:color="auto"/>
              <w:right w:val="single" w:sz="4" w:space="0" w:color="auto"/>
            </w:tcBorders>
            <w:shd w:val="clear" w:color="auto" w:fill="auto"/>
            <w:noWrap/>
            <w:vAlign w:val="center"/>
            <w:hideMark/>
          </w:tcPr>
          <w:p w14:paraId="75266584"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I090000226</w:t>
            </w:r>
          </w:p>
        </w:tc>
        <w:tc>
          <w:tcPr>
            <w:tcW w:w="1161" w:type="dxa"/>
            <w:tcBorders>
              <w:top w:val="nil"/>
              <w:left w:val="nil"/>
              <w:bottom w:val="single" w:sz="4" w:space="0" w:color="auto"/>
              <w:right w:val="single" w:sz="4" w:space="0" w:color="auto"/>
            </w:tcBorders>
            <w:shd w:val="clear" w:color="auto" w:fill="auto"/>
            <w:noWrap/>
            <w:vAlign w:val="center"/>
            <w:hideMark/>
          </w:tcPr>
          <w:p w14:paraId="5D116A8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00313E6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SUTURA QUE INCLUYE: MANGO PARA BISTURI NO. 3, MANGO PARA BISTURI NO. 4, TIJERA DE MAYO RECTA DE 5 1/2" BISELADA, TIJERA METZENBAUM CURVA DE 7", TIJRASPENCER QUITAPUNTOS DE 3 1/2", PINZA KELLY CURVA DE 5 1/2", PORTA AGUJA MAYO-HEGAR DE 6", PINZA DE DISECCION SIN DIENTES DE 6", PINZA DE DISECCION CON DIENTES DE 5 1/2" 1 X 2 DIENTES, PINZA HALSTEAD MOSQUITO RECTA DE 5", ESTILETE DOBLE PUNTA 4 1/2" NIQUEL-PLATA.</w:t>
            </w:r>
          </w:p>
        </w:tc>
        <w:tc>
          <w:tcPr>
            <w:tcW w:w="567" w:type="dxa"/>
            <w:tcBorders>
              <w:top w:val="nil"/>
              <w:left w:val="nil"/>
              <w:bottom w:val="single" w:sz="4" w:space="0" w:color="auto"/>
              <w:right w:val="single" w:sz="4" w:space="0" w:color="auto"/>
            </w:tcBorders>
            <w:shd w:val="clear" w:color="auto" w:fill="auto"/>
            <w:noWrap/>
            <w:vAlign w:val="center"/>
            <w:hideMark/>
          </w:tcPr>
          <w:p w14:paraId="7C348C9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0702C1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0FD351D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38F84F5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2907D3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D913D4" w:rsidRPr="00397B0F" w14:paraId="57EA4C33"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A90A3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1041" w:type="dxa"/>
            <w:tcBorders>
              <w:top w:val="nil"/>
              <w:left w:val="nil"/>
              <w:bottom w:val="single" w:sz="4" w:space="0" w:color="auto"/>
              <w:right w:val="single" w:sz="4" w:space="0" w:color="auto"/>
            </w:tcBorders>
            <w:shd w:val="clear" w:color="auto" w:fill="auto"/>
            <w:noWrap/>
            <w:vAlign w:val="center"/>
            <w:hideMark/>
          </w:tcPr>
          <w:p w14:paraId="3EF9ED72"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I060600270</w:t>
            </w:r>
          </w:p>
        </w:tc>
        <w:tc>
          <w:tcPr>
            <w:tcW w:w="1161" w:type="dxa"/>
            <w:tcBorders>
              <w:top w:val="nil"/>
              <w:left w:val="nil"/>
              <w:bottom w:val="single" w:sz="4" w:space="0" w:color="auto"/>
              <w:right w:val="single" w:sz="4" w:space="0" w:color="auto"/>
            </w:tcBorders>
            <w:shd w:val="clear" w:color="auto" w:fill="auto"/>
            <w:noWrap/>
            <w:vAlign w:val="center"/>
            <w:hideMark/>
          </w:tcPr>
          <w:p w14:paraId="151705D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509" w:type="dxa"/>
            <w:tcBorders>
              <w:top w:val="nil"/>
              <w:left w:val="nil"/>
              <w:bottom w:val="single" w:sz="4" w:space="0" w:color="auto"/>
              <w:right w:val="single" w:sz="4" w:space="0" w:color="auto"/>
            </w:tcBorders>
            <w:shd w:val="clear" w:color="auto" w:fill="auto"/>
            <w:vAlign w:val="center"/>
            <w:hideMark/>
          </w:tcPr>
          <w:p w14:paraId="2F487B6D"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HISTEROMETRO</w:t>
            </w:r>
          </w:p>
        </w:tc>
        <w:tc>
          <w:tcPr>
            <w:tcW w:w="567" w:type="dxa"/>
            <w:tcBorders>
              <w:top w:val="nil"/>
              <w:left w:val="nil"/>
              <w:bottom w:val="single" w:sz="4" w:space="0" w:color="auto"/>
              <w:right w:val="single" w:sz="4" w:space="0" w:color="auto"/>
            </w:tcBorders>
            <w:shd w:val="clear" w:color="auto" w:fill="auto"/>
            <w:noWrap/>
            <w:vAlign w:val="center"/>
            <w:hideMark/>
          </w:tcPr>
          <w:p w14:paraId="0AB3C86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2E1C266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08F946F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5E23F82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24F4A1A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r>
      <w:tr w:rsidR="00D913D4" w:rsidRPr="00397B0F" w14:paraId="7660BAB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7A13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1041" w:type="dxa"/>
            <w:tcBorders>
              <w:top w:val="nil"/>
              <w:left w:val="nil"/>
              <w:bottom w:val="single" w:sz="4" w:space="0" w:color="auto"/>
              <w:right w:val="single" w:sz="4" w:space="0" w:color="auto"/>
            </w:tcBorders>
            <w:shd w:val="clear" w:color="auto" w:fill="auto"/>
            <w:noWrap/>
            <w:vAlign w:val="center"/>
            <w:hideMark/>
          </w:tcPr>
          <w:p w14:paraId="30556534"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I090000532</w:t>
            </w:r>
          </w:p>
        </w:tc>
        <w:tc>
          <w:tcPr>
            <w:tcW w:w="1161" w:type="dxa"/>
            <w:tcBorders>
              <w:top w:val="nil"/>
              <w:left w:val="nil"/>
              <w:bottom w:val="single" w:sz="4" w:space="0" w:color="auto"/>
              <w:right w:val="single" w:sz="4" w:space="0" w:color="auto"/>
            </w:tcBorders>
            <w:shd w:val="clear" w:color="auto" w:fill="auto"/>
            <w:noWrap/>
            <w:vAlign w:val="center"/>
            <w:hideMark/>
          </w:tcPr>
          <w:p w14:paraId="5718404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58679D97"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CHAROLA DE INSTRUMENTAL CIRUGÍA CON TAPA CONTENEDOR PARA INSTYRUMENTAL DE ALUMINIO O ACERO.</w:t>
            </w:r>
          </w:p>
        </w:tc>
        <w:tc>
          <w:tcPr>
            <w:tcW w:w="567" w:type="dxa"/>
            <w:tcBorders>
              <w:top w:val="nil"/>
              <w:left w:val="nil"/>
              <w:bottom w:val="single" w:sz="4" w:space="0" w:color="auto"/>
              <w:right w:val="single" w:sz="4" w:space="0" w:color="auto"/>
            </w:tcBorders>
            <w:shd w:val="clear" w:color="auto" w:fill="auto"/>
            <w:noWrap/>
            <w:vAlign w:val="center"/>
            <w:hideMark/>
          </w:tcPr>
          <w:p w14:paraId="1A159EF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14:paraId="4A80664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3ADFEDD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BB3E7E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7FD3AB5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D913D4" w:rsidRPr="00397B0F" w14:paraId="119FF264"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E8BCF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1041" w:type="dxa"/>
            <w:tcBorders>
              <w:top w:val="nil"/>
              <w:left w:val="nil"/>
              <w:bottom w:val="single" w:sz="4" w:space="0" w:color="auto"/>
              <w:right w:val="single" w:sz="4" w:space="0" w:color="auto"/>
            </w:tcBorders>
            <w:shd w:val="clear" w:color="auto" w:fill="auto"/>
            <w:noWrap/>
            <w:vAlign w:val="center"/>
            <w:hideMark/>
          </w:tcPr>
          <w:p w14:paraId="36A788D6"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I090000982 </w:t>
            </w:r>
          </w:p>
        </w:tc>
        <w:tc>
          <w:tcPr>
            <w:tcW w:w="1161" w:type="dxa"/>
            <w:tcBorders>
              <w:top w:val="nil"/>
              <w:left w:val="nil"/>
              <w:bottom w:val="single" w:sz="4" w:space="0" w:color="auto"/>
              <w:right w:val="single" w:sz="4" w:space="0" w:color="auto"/>
            </w:tcBorders>
            <w:shd w:val="clear" w:color="auto" w:fill="auto"/>
            <w:noWrap/>
            <w:vAlign w:val="center"/>
            <w:hideMark/>
          </w:tcPr>
          <w:p w14:paraId="5439398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325FF9CF"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PARA CURACIONES MODELO COLLAGE NO. 18.</w:t>
            </w:r>
          </w:p>
        </w:tc>
        <w:tc>
          <w:tcPr>
            <w:tcW w:w="567" w:type="dxa"/>
            <w:tcBorders>
              <w:top w:val="nil"/>
              <w:left w:val="nil"/>
              <w:bottom w:val="single" w:sz="4" w:space="0" w:color="auto"/>
              <w:right w:val="single" w:sz="4" w:space="0" w:color="auto"/>
            </w:tcBorders>
            <w:shd w:val="clear" w:color="auto" w:fill="auto"/>
            <w:noWrap/>
            <w:vAlign w:val="center"/>
            <w:hideMark/>
          </w:tcPr>
          <w:p w14:paraId="26FF3BE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28AA3EF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263DB9E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2912CE8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51890C0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D913D4" w:rsidRPr="00397B0F" w14:paraId="73E8DED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22AB7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1041" w:type="dxa"/>
            <w:tcBorders>
              <w:top w:val="nil"/>
              <w:left w:val="nil"/>
              <w:bottom w:val="single" w:sz="4" w:space="0" w:color="auto"/>
              <w:right w:val="single" w:sz="4" w:space="0" w:color="auto"/>
            </w:tcBorders>
            <w:shd w:val="clear" w:color="auto" w:fill="auto"/>
            <w:noWrap/>
            <w:vAlign w:val="center"/>
            <w:hideMark/>
          </w:tcPr>
          <w:p w14:paraId="0D19A6F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I090001176</w:t>
            </w:r>
          </w:p>
        </w:tc>
        <w:tc>
          <w:tcPr>
            <w:tcW w:w="1161" w:type="dxa"/>
            <w:tcBorders>
              <w:top w:val="nil"/>
              <w:left w:val="nil"/>
              <w:bottom w:val="single" w:sz="4" w:space="0" w:color="auto"/>
              <w:right w:val="single" w:sz="4" w:space="0" w:color="auto"/>
            </w:tcBorders>
            <w:shd w:val="clear" w:color="auto" w:fill="auto"/>
            <w:noWrap/>
            <w:vAlign w:val="center"/>
            <w:hideMark/>
          </w:tcPr>
          <w:p w14:paraId="2C2803D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16271C7B"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MARTILLO PERCUSOR. (MARTILLO REFLEJOS TAYLOR PINAR.)</w:t>
            </w:r>
          </w:p>
        </w:tc>
        <w:tc>
          <w:tcPr>
            <w:tcW w:w="567" w:type="dxa"/>
            <w:tcBorders>
              <w:top w:val="nil"/>
              <w:left w:val="nil"/>
              <w:bottom w:val="single" w:sz="4" w:space="0" w:color="auto"/>
              <w:right w:val="single" w:sz="4" w:space="0" w:color="auto"/>
            </w:tcBorders>
            <w:shd w:val="clear" w:color="auto" w:fill="auto"/>
            <w:noWrap/>
            <w:vAlign w:val="center"/>
            <w:hideMark/>
          </w:tcPr>
          <w:p w14:paraId="757C4CF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3CA14EA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135291F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61B686E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3261FB0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D913D4" w:rsidRPr="00397B0F" w14:paraId="0C77E1C8"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BAA68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1041" w:type="dxa"/>
            <w:tcBorders>
              <w:top w:val="nil"/>
              <w:left w:val="nil"/>
              <w:bottom w:val="single" w:sz="4" w:space="0" w:color="auto"/>
              <w:right w:val="single" w:sz="4" w:space="0" w:color="auto"/>
            </w:tcBorders>
            <w:shd w:val="clear" w:color="auto" w:fill="auto"/>
            <w:noWrap/>
            <w:vAlign w:val="center"/>
            <w:hideMark/>
          </w:tcPr>
          <w:p w14:paraId="5E92F4E3"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46C987A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3C64D2D4"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CHICOS.</w:t>
            </w:r>
          </w:p>
        </w:tc>
        <w:tc>
          <w:tcPr>
            <w:tcW w:w="567" w:type="dxa"/>
            <w:tcBorders>
              <w:top w:val="nil"/>
              <w:left w:val="nil"/>
              <w:bottom w:val="single" w:sz="4" w:space="0" w:color="auto"/>
              <w:right w:val="single" w:sz="4" w:space="0" w:color="auto"/>
            </w:tcBorders>
            <w:shd w:val="clear" w:color="auto" w:fill="auto"/>
            <w:noWrap/>
            <w:vAlign w:val="center"/>
            <w:hideMark/>
          </w:tcPr>
          <w:p w14:paraId="02F8D0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1E5DF58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34</w:t>
            </w:r>
          </w:p>
        </w:tc>
        <w:tc>
          <w:tcPr>
            <w:tcW w:w="567" w:type="dxa"/>
            <w:tcBorders>
              <w:top w:val="nil"/>
              <w:left w:val="nil"/>
              <w:bottom w:val="single" w:sz="4" w:space="0" w:color="auto"/>
              <w:right w:val="single" w:sz="4" w:space="0" w:color="auto"/>
            </w:tcBorders>
            <w:shd w:val="clear" w:color="auto" w:fill="auto"/>
            <w:noWrap/>
            <w:vAlign w:val="center"/>
            <w:hideMark/>
          </w:tcPr>
          <w:p w14:paraId="15A0CD9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4FB849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5019E520"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D913D4" w:rsidRPr="00397B0F" w14:paraId="04C9B9A3"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1D715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1041" w:type="dxa"/>
            <w:tcBorders>
              <w:top w:val="nil"/>
              <w:left w:val="nil"/>
              <w:bottom w:val="single" w:sz="4" w:space="0" w:color="auto"/>
              <w:right w:val="single" w:sz="4" w:space="0" w:color="auto"/>
            </w:tcBorders>
            <w:shd w:val="clear" w:color="auto" w:fill="auto"/>
            <w:noWrap/>
            <w:vAlign w:val="center"/>
            <w:hideMark/>
          </w:tcPr>
          <w:p w14:paraId="7A9340CB"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7E29B28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20B34FA5"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GRANDES</w:t>
            </w:r>
          </w:p>
        </w:tc>
        <w:tc>
          <w:tcPr>
            <w:tcW w:w="567" w:type="dxa"/>
            <w:tcBorders>
              <w:top w:val="nil"/>
              <w:left w:val="nil"/>
              <w:bottom w:val="single" w:sz="4" w:space="0" w:color="auto"/>
              <w:right w:val="single" w:sz="4" w:space="0" w:color="auto"/>
            </w:tcBorders>
            <w:shd w:val="clear" w:color="auto" w:fill="auto"/>
            <w:noWrap/>
            <w:vAlign w:val="center"/>
            <w:hideMark/>
          </w:tcPr>
          <w:p w14:paraId="1A033BF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9214AF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c>
          <w:tcPr>
            <w:tcW w:w="567" w:type="dxa"/>
            <w:tcBorders>
              <w:top w:val="nil"/>
              <w:left w:val="nil"/>
              <w:bottom w:val="single" w:sz="4" w:space="0" w:color="auto"/>
              <w:right w:val="single" w:sz="4" w:space="0" w:color="auto"/>
            </w:tcBorders>
            <w:shd w:val="clear" w:color="auto" w:fill="auto"/>
            <w:noWrap/>
            <w:vAlign w:val="center"/>
            <w:hideMark/>
          </w:tcPr>
          <w:p w14:paraId="5D4537A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4374C04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71026AD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D913D4" w:rsidRPr="00397B0F" w14:paraId="4E0B2A22"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E35BA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c>
          <w:tcPr>
            <w:tcW w:w="1041" w:type="dxa"/>
            <w:tcBorders>
              <w:top w:val="nil"/>
              <w:left w:val="nil"/>
              <w:bottom w:val="single" w:sz="4" w:space="0" w:color="auto"/>
              <w:right w:val="single" w:sz="4" w:space="0" w:color="auto"/>
            </w:tcBorders>
            <w:shd w:val="clear" w:color="auto" w:fill="auto"/>
            <w:noWrap/>
            <w:vAlign w:val="center"/>
            <w:hideMark/>
          </w:tcPr>
          <w:p w14:paraId="32412EA1"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09A6991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574C4047" w14:textId="77777777" w:rsidR="00397B0F" w:rsidRPr="00397B0F" w:rsidRDefault="00397B0F" w:rsidP="00D913D4">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MEDIANOS</w:t>
            </w:r>
          </w:p>
        </w:tc>
        <w:tc>
          <w:tcPr>
            <w:tcW w:w="567" w:type="dxa"/>
            <w:tcBorders>
              <w:top w:val="nil"/>
              <w:left w:val="nil"/>
              <w:bottom w:val="single" w:sz="4" w:space="0" w:color="auto"/>
              <w:right w:val="single" w:sz="4" w:space="0" w:color="auto"/>
            </w:tcBorders>
            <w:shd w:val="clear" w:color="auto" w:fill="auto"/>
            <w:noWrap/>
            <w:vAlign w:val="center"/>
            <w:hideMark/>
          </w:tcPr>
          <w:p w14:paraId="234AC8B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07032E6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c>
          <w:tcPr>
            <w:tcW w:w="567" w:type="dxa"/>
            <w:tcBorders>
              <w:top w:val="nil"/>
              <w:left w:val="nil"/>
              <w:bottom w:val="single" w:sz="4" w:space="0" w:color="auto"/>
              <w:right w:val="single" w:sz="4" w:space="0" w:color="auto"/>
            </w:tcBorders>
            <w:shd w:val="clear" w:color="auto" w:fill="auto"/>
            <w:noWrap/>
            <w:vAlign w:val="center"/>
            <w:hideMark/>
          </w:tcPr>
          <w:p w14:paraId="201742E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76DDD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0CE1D09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D913D4" w:rsidRPr="00397B0F" w14:paraId="5E2CE71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5C43E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1041" w:type="dxa"/>
            <w:tcBorders>
              <w:top w:val="nil"/>
              <w:left w:val="nil"/>
              <w:bottom w:val="single" w:sz="4" w:space="0" w:color="auto"/>
              <w:right w:val="single" w:sz="4" w:space="0" w:color="auto"/>
            </w:tcBorders>
            <w:shd w:val="clear" w:color="auto" w:fill="auto"/>
            <w:noWrap/>
            <w:vAlign w:val="center"/>
            <w:hideMark/>
          </w:tcPr>
          <w:p w14:paraId="77A6B250"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5113916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76BD5336"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HEMOSTATICA CURVA 16 CM</w:t>
            </w:r>
          </w:p>
        </w:tc>
        <w:tc>
          <w:tcPr>
            <w:tcW w:w="567" w:type="dxa"/>
            <w:tcBorders>
              <w:top w:val="nil"/>
              <w:left w:val="nil"/>
              <w:bottom w:val="single" w:sz="4" w:space="0" w:color="auto"/>
              <w:right w:val="single" w:sz="4" w:space="0" w:color="auto"/>
            </w:tcBorders>
            <w:shd w:val="clear" w:color="auto" w:fill="auto"/>
            <w:noWrap/>
            <w:vAlign w:val="center"/>
            <w:hideMark/>
          </w:tcPr>
          <w:p w14:paraId="582E2D0F"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7E838EC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1808A16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E25199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105313D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29</w:t>
            </w:r>
          </w:p>
        </w:tc>
      </w:tr>
      <w:tr w:rsidR="00D913D4" w:rsidRPr="00397B0F" w14:paraId="4F7DA995"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AB0C5D"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23</w:t>
            </w:r>
          </w:p>
        </w:tc>
        <w:tc>
          <w:tcPr>
            <w:tcW w:w="1041" w:type="dxa"/>
            <w:tcBorders>
              <w:top w:val="nil"/>
              <w:left w:val="nil"/>
              <w:bottom w:val="single" w:sz="4" w:space="0" w:color="auto"/>
              <w:right w:val="single" w:sz="4" w:space="0" w:color="auto"/>
            </w:tcBorders>
            <w:shd w:val="clear" w:color="auto" w:fill="auto"/>
            <w:noWrap/>
            <w:vAlign w:val="center"/>
            <w:hideMark/>
          </w:tcPr>
          <w:p w14:paraId="6C063AE7"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460E982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38EF9065"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HEMOSTÁTICA RECTA 16 CMS</w:t>
            </w:r>
          </w:p>
        </w:tc>
        <w:tc>
          <w:tcPr>
            <w:tcW w:w="567" w:type="dxa"/>
            <w:tcBorders>
              <w:top w:val="nil"/>
              <w:left w:val="nil"/>
              <w:bottom w:val="single" w:sz="4" w:space="0" w:color="auto"/>
              <w:right w:val="single" w:sz="4" w:space="0" w:color="auto"/>
            </w:tcBorders>
            <w:shd w:val="clear" w:color="auto" w:fill="auto"/>
            <w:noWrap/>
            <w:vAlign w:val="center"/>
            <w:hideMark/>
          </w:tcPr>
          <w:p w14:paraId="59833B1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1A7E0D3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70CDAB2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D2AFB04"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14EC7CD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28</w:t>
            </w:r>
          </w:p>
        </w:tc>
      </w:tr>
      <w:tr w:rsidR="00D913D4" w:rsidRPr="00397B0F" w14:paraId="6F1730FC"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DF876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24</w:t>
            </w:r>
          </w:p>
        </w:tc>
        <w:tc>
          <w:tcPr>
            <w:tcW w:w="1041" w:type="dxa"/>
            <w:tcBorders>
              <w:top w:val="nil"/>
              <w:left w:val="nil"/>
              <w:bottom w:val="single" w:sz="4" w:space="0" w:color="auto"/>
              <w:right w:val="single" w:sz="4" w:space="0" w:color="auto"/>
            </w:tcBorders>
            <w:shd w:val="clear" w:color="auto" w:fill="auto"/>
            <w:noWrap/>
            <w:vAlign w:val="center"/>
            <w:hideMark/>
          </w:tcPr>
          <w:p w14:paraId="745B59AE"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I090000506</w:t>
            </w:r>
          </w:p>
        </w:tc>
        <w:tc>
          <w:tcPr>
            <w:tcW w:w="1161" w:type="dxa"/>
            <w:tcBorders>
              <w:top w:val="nil"/>
              <w:left w:val="nil"/>
              <w:bottom w:val="single" w:sz="4" w:space="0" w:color="auto"/>
              <w:right w:val="single" w:sz="4" w:space="0" w:color="auto"/>
            </w:tcBorders>
            <w:shd w:val="clear" w:color="auto" w:fill="auto"/>
            <w:noWrap/>
            <w:vAlign w:val="center"/>
            <w:hideMark/>
          </w:tcPr>
          <w:p w14:paraId="6F8C566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4509" w:type="dxa"/>
            <w:tcBorders>
              <w:top w:val="nil"/>
              <w:left w:val="nil"/>
              <w:bottom w:val="single" w:sz="4" w:space="0" w:color="auto"/>
              <w:right w:val="single" w:sz="4" w:space="0" w:color="auto"/>
            </w:tcBorders>
            <w:shd w:val="clear" w:color="auto" w:fill="auto"/>
            <w:vAlign w:val="center"/>
            <w:hideMark/>
          </w:tcPr>
          <w:p w14:paraId="75DC9B4A"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RIÑÓN DE AL MENOS 250 ML</w:t>
            </w:r>
          </w:p>
        </w:tc>
        <w:tc>
          <w:tcPr>
            <w:tcW w:w="567" w:type="dxa"/>
            <w:tcBorders>
              <w:top w:val="nil"/>
              <w:left w:val="nil"/>
              <w:bottom w:val="single" w:sz="4" w:space="0" w:color="auto"/>
              <w:right w:val="single" w:sz="4" w:space="0" w:color="auto"/>
            </w:tcBorders>
            <w:shd w:val="clear" w:color="auto" w:fill="auto"/>
            <w:noWrap/>
            <w:vAlign w:val="center"/>
            <w:hideMark/>
          </w:tcPr>
          <w:p w14:paraId="2B3E644A"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139A2ED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567" w:type="dxa"/>
            <w:tcBorders>
              <w:top w:val="nil"/>
              <w:left w:val="nil"/>
              <w:bottom w:val="single" w:sz="4" w:space="0" w:color="auto"/>
              <w:right w:val="single" w:sz="4" w:space="0" w:color="auto"/>
            </w:tcBorders>
            <w:shd w:val="clear" w:color="auto" w:fill="auto"/>
            <w:noWrap/>
            <w:vAlign w:val="center"/>
            <w:hideMark/>
          </w:tcPr>
          <w:p w14:paraId="1D03E4A5"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39674F0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4B50A001"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r>
      <w:tr w:rsidR="00D913D4" w:rsidRPr="00397B0F" w14:paraId="719ECC0A"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BF1F9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25</w:t>
            </w:r>
          </w:p>
        </w:tc>
        <w:tc>
          <w:tcPr>
            <w:tcW w:w="1041" w:type="dxa"/>
            <w:tcBorders>
              <w:top w:val="nil"/>
              <w:left w:val="nil"/>
              <w:bottom w:val="single" w:sz="4" w:space="0" w:color="auto"/>
              <w:right w:val="single" w:sz="4" w:space="0" w:color="auto"/>
            </w:tcBorders>
            <w:shd w:val="clear" w:color="auto" w:fill="auto"/>
            <w:noWrap/>
            <w:vAlign w:val="center"/>
            <w:hideMark/>
          </w:tcPr>
          <w:p w14:paraId="2A2BE15D"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I060600538</w:t>
            </w:r>
          </w:p>
        </w:tc>
        <w:tc>
          <w:tcPr>
            <w:tcW w:w="1161" w:type="dxa"/>
            <w:tcBorders>
              <w:top w:val="nil"/>
              <w:left w:val="nil"/>
              <w:bottom w:val="single" w:sz="4" w:space="0" w:color="auto"/>
              <w:right w:val="single" w:sz="4" w:space="0" w:color="auto"/>
            </w:tcBorders>
            <w:shd w:val="clear" w:color="auto" w:fill="auto"/>
            <w:noWrap/>
            <w:vAlign w:val="center"/>
            <w:hideMark/>
          </w:tcPr>
          <w:p w14:paraId="707169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4509" w:type="dxa"/>
            <w:tcBorders>
              <w:top w:val="nil"/>
              <w:left w:val="nil"/>
              <w:bottom w:val="single" w:sz="4" w:space="0" w:color="auto"/>
              <w:right w:val="single" w:sz="4" w:space="0" w:color="auto"/>
            </w:tcBorders>
            <w:shd w:val="clear" w:color="auto" w:fill="auto"/>
            <w:vAlign w:val="center"/>
            <w:hideMark/>
          </w:tcPr>
          <w:p w14:paraId="49F3CB96"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TERMÓMETRO DIGITAL FLEXIBLE</w:t>
            </w:r>
          </w:p>
        </w:tc>
        <w:tc>
          <w:tcPr>
            <w:tcW w:w="567" w:type="dxa"/>
            <w:tcBorders>
              <w:top w:val="nil"/>
              <w:left w:val="nil"/>
              <w:bottom w:val="single" w:sz="4" w:space="0" w:color="auto"/>
              <w:right w:val="single" w:sz="4" w:space="0" w:color="auto"/>
            </w:tcBorders>
            <w:shd w:val="clear" w:color="auto" w:fill="auto"/>
            <w:noWrap/>
            <w:vAlign w:val="center"/>
            <w:hideMark/>
          </w:tcPr>
          <w:p w14:paraId="28D620AC"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567" w:type="dxa"/>
            <w:tcBorders>
              <w:top w:val="nil"/>
              <w:left w:val="nil"/>
              <w:bottom w:val="single" w:sz="4" w:space="0" w:color="auto"/>
              <w:right w:val="single" w:sz="4" w:space="0" w:color="auto"/>
            </w:tcBorders>
            <w:shd w:val="clear" w:color="auto" w:fill="auto"/>
            <w:noWrap/>
            <w:vAlign w:val="center"/>
            <w:hideMark/>
          </w:tcPr>
          <w:p w14:paraId="39B01E8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34901C2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1794C85B"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709" w:type="dxa"/>
            <w:tcBorders>
              <w:top w:val="nil"/>
              <w:left w:val="nil"/>
              <w:bottom w:val="single" w:sz="4" w:space="0" w:color="auto"/>
              <w:right w:val="single" w:sz="4" w:space="0" w:color="auto"/>
            </w:tcBorders>
            <w:shd w:val="clear" w:color="auto" w:fill="auto"/>
            <w:noWrap/>
            <w:vAlign w:val="center"/>
            <w:hideMark/>
          </w:tcPr>
          <w:p w14:paraId="41D709C6"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D913D4" w:rsidRPr="00397B0F" w14:paraId="670AF076" w14:textId="77777777" w:rsidTr="00D913D4">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069709"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c>
          <w:tcPr>
            <w:tcW w:w="1041" w:type="dxa"/>
            <w:tcBorders>
              <w:top w:val="nil"/>
              <w:left w:val="nil"/>
              <w:bottom w:val="single" w:sz="4" w:space="0" w:color="auto"/>
              <w:right w:val="single" w:sz="4" w:space="0" w:color="auto"/>
            </w:tcBorders>
            <w:shd w:val="clear" w:color="auto" w:fill="auto"/>
            <w:noWrap/>
            <w:vAlign w:val="center"/>
            <w:hideMark/>
          </w:tcPr>
          <w:p w14:paraId="3BDD3AC4"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31244CD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4509" w:type="dxa"/>
            <w:tcBorders>
              <w:top w:val="nil"/>
              <w:left w:val="nil"/>
              <w:bottom w:val="single" w:sz="4" w:space="0" w:color="auto"/>
              <w:right w:val="single" w:sz="4" w:space="0" w:color="auto"/>
            </w:tcBorders>
            <w:shd w:val="clear" w:color="auto" w:fill="auto"/>
            <w:vAlign w:val="center"/>
            <w:hideMark/>
          </w:tcPr>
          <w:p w14:paraId="58A4B390" w14:textId="77777777" w:rsidR="00397B0F" w:rsidRPr="00397B0F" w:rsidRDefault="00397B0F" w:rsidP="00397B0F">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DIGITAL PARA PESAJE DE BEBÉS CON CAPACIDAD 16 KG.</w:t>
            </w:r>
          </w:p>
        </w:tc>
        <w:tc>
          <w:tcPr>
            <w:tcW w:w="567" w:type="dxa"/>
            <w:tcBorders>
              <w:top w:val="nil"/>
              <w:left w:val="nil"/>
              <w:bottom w:val="single" w:sz="4" w:space="0" w:color="auto"/>
              <w:right w:val="single" w:sz="4" w:space="0" w:color="auto"/>
            </w:tcBorders>
            <w:shd w:val="clear" w:color="auto" w:fill="auto"/>
            <w:noWrap/>
            <w:vAlign w:val="center"/>
            <w:hideMark/>
          </w:tcPr>
          <w:p w14:paraId="418984E3"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14:paraId="53BBCFAE"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671B3088"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1921C7F2"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40005007" w14:textId="77777777" w:rsidR="00397B0F" w:rsidRPr="00397B0F" w:rsidRDefault="00397B0F" w:rsidP="00397B0F">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bl>
    <w:p w14:paraId="00C418AE" w14:textId="77777777" w:rsidR="00397B0F" w:rsidRDefault="00397B0F" w:rsidP="00896164">
      <w:pPr>
        <w:ind w:right="-1"/>
        <w:jc w:val="both"/>
        <w:rPr>
          <w:rFonts w:ascii="Calibri" w:hAnsi="Calibri" w:cs="Arial"/>
          <w:highlight w:val="yellow"/>
        </w:rPr>
      </w:pPr>
    </w:p>
    <w:p w14:paraId="0C9536C6" w14:textId="05F6B6D8"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F14791">
        <w:rPr>
          <w:rFonts w:asciiTheme="minorHAnsi" w:hAnsiTheme="minorHAnsi" w:cs="Arial"/>
          <w:b/>
        </w:rPr>
        <w:t>equipo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0CC97955"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F14791" w:rsidRPr="00F14791">
        <w:rPr>
          <w:rFonts w:asciiTheme="minorHAnsi" w:hAnsiTheme="minorHAnsi" w:cs="Arial"/>
          <w:bCs/>
        </w:rPr>
        <w:t>equipo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276419A8"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del</w:t>
      </w:r>
      <w:r w:rsidRPr="00F14791">
        <w:rPr>
          <w:rFonts w:ascii="Calibri" w:hAnsi="Calibri" w:cs="Arial"/>
          <w:bCs/>
          <w:color w:val="auto"/>
          <w:sz w:val="20"/>
          <w:szCs w:val="20"/>
          <w:lang w:val="es-ES_tradnl" w:eastAsia="es-ES"/>
        </w:rPr>
        <w:t xml:space="preserve"> </w:t>
      </w:r>
      <w:r w:rsidR="00F14791" w:rsidRPr="00F14791">
        <w:rPr>
          <w:rFonts w:asciiTheme="minorHAnsi" w:hAnsiTheme="minorHAnsi" w:cs="Arial"/>
          <w:bCs/>
          <w:color w:val="auto"/>
          <w:sz w:val="20"/>
          <w:szCs w:val="20"/>
        </w:rPr>
        <w:t>equipo</w:t>
      </w:r>
      <w:r w:rsidR="00D61AF5">
        <w:rPr>
          <w:rFonts w:ascii="Calibri" w:hAnsi="Calibri" w:cs="Arial"/>
        </w:rPr>
        <w:t xml:space="preserve"> </w:t>
      </w:r>
      <w:r w:rsidRPr="00F336BA">
        <w:rPr>
          <w:rFonts w:ascii="Calibri" w:hAnsi="Calibri" w:cs="Arial"/>
          <w:color w:val="auto"/>
          <w:sz w:val="20"/>
          <w:szCs w:val="20"/>
          <w:lang w:val="es-ES_tradnl" w:eastAsia="es-ES"/>
        </w:rPr>
        <w:t>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4288AF89" w:rsidR="00C11458" w:rsidRPr="00C11458" w:rsidRDefault="00C11458" w:rsidP="00C11458">
      <w:pPr>
        <w:ind w:left="708" w:right="-1" w:firstLine="1"/>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F14791" w:rsidRPr="00F14791">
        <w:rPr>
          <w:rFonts w:asciiTheme="minorHAnsi" w:hAnsiTheme="minorHAnsi" w:cs="Arial"/>
          <w:bCs/>
        </w:rPr>
        <w:t>equipo</w:t>
      </w:r>
      <w:r w:rsidR="00D61AF5" w:rsidRPr="00F14791">
        <w:rPr>
          <w:rFonts w:ascii="Calibri" w:hAnsi="Calibri" w:cs="Arial"/>
          <w:bCs/>
        </w:rPr>
        <w:t xml:space="preserve"> </w:t>
      </w:r>
      <w:r w:rsidRPr="00F336BA">
        <w:rPr>
          <w:rFonts w:ascii="Calibri" w:hAnsi="Calibri" w:cs="Arial"/>
        </w:rPr>
        <w:t>se</w:t>
      </w:r>
      <w:r w:rsidRPr="00C11458">
        <w:rPr>
          <w:rFonts w:ascii="Calibri" w:hAnsi="Calibri" w:cs="Arial"/>
        </w:rPr>
        <w:t xml:space="preserve"> identifican defectos que afecten su calidad y funcionalidad, la convocante procederá a no aceptar los mismos. </w:t>
      </w:r>
    </w:p>
    <w:p w14:paraId="1C33831A" w14:textId="77777777" w:rsidR="00D1448E" w:rsidRPr="005A5E80" w:rsidRDefault="00D1448E" w:rsidP="00C11458">
      <w:pPr>
        <w:pStyle w:val="Default"/>
        <w:jc w:val="both"/>
        <w:rPr>
          <w:sz w:val="20"/>
          <w:szCs w:val="20"/>
        </w:rPr>
      </w:pPr>
    </w:p>
    <w:p w14:paraId="1EBF59FD" w14:textId="76BF4CFD"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F14791">
        <w:rPr>
          <w:rFonts w:asciiTheme="minorHAnsi" w:hAnsiTheme="minorHAnsi" w:cs="Arial"/>
          <w:b/>
        </w:rPr>
        <w:t>equipo</w:t>
      </w:r>
      <w:r w:rsidR="00DB796B" w:rsidRPr="00B23923">
        <w:rPr>
          <w:rFonts w:ascii="Calibri" w:hAnsi="Calibri"/>
          <w:b/>
        </w:rPr>
        <w:t>:</w:t>
      </w:r>
    </w:p>
    <w:p w14:paraId="2DEBF9F5" w14:textId="0A54F231" w:rsidR="00ED4597" w:rsidRPr="00183705" w:rsidRDefault="000A5FBB" w:rsidP="000A5FBB">
      <w:pPr>
        <w:tabs>
          <w:tab w:val="left" w:pos="1650"/>
        </w:tabs>
        <w:ind w:left="709"/>
        <w:jc w:val="both"/>
        <w:rPr>
          <w:rFonts w:ascii="Calibri" w:hAnsi="Calibri"/>
        </w:rPr>
      </w:pPr>
      <w:r>
        <w:rPr>
          <w:rFonts w:ascii="Calibri" w:hAnsi="Calibri"/>
        </w:rPr>
        <w:tab/>
      </w:r>
    </w:p>
    <w:p w14:paraId="50E0E493" w14:textId="620883C4"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F14791" w:rsidRPr="00F14791">
        <w:rPr>
          <w:rFonts w:asciiTheme="minorHAnsi" w:hAnsiTheme="minorHAnsi" w:cs="Arial"/>
          <w:bCs/>
        </w:rPr>
        <w:t>equipo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5C8F4A41" w14:textId="77777777" w:rsidR="00F14791" w:rsidRDefault="00F14791" w:rsidP="009054F7">
      <w:pPr>
        <w:ind w:left="709"/>
        <w:jc w:val="both"/>
        <w:rPr>
          <w:rFonts w:ascii="Calibri" w:hAnsi="Calibri"/>
        </w:rPr>
      </w:pPr>
    </w:p>
    <w:p w14:paraId="196E7436" w14:textId="1C6151E4" w:rsidR="005E2494" w:rsidRDefault="009054F7" w:rsidP="009054F7">
      <w:pPr>
        <w:ind w:left="709"/>
        <w:jc w:val="both"/>
        <w:rPr>
          <w:rFonts w:ascii="Calibri" w:hAnsi="Calibri"/>
        </w:rPr>
      </w:pPr>
      <w:r w:rsidRPr="00183705">
        <w:rPr>
          <w:rFonts w:ascii="Calibri" w:hAnsi="Calibri"/>
        </w:rPr>
        <w:lastRenderedPageBreak/>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F14791" w:rsidRPr="00F14791">
        <w:rPr>
          <w:rFonts w:asciiTheme="minorHAnsi" w:hAnsiTheme="minorHAnsi" w:cs="Arial"/>
          <w:bCs/>
        </w:rPr>
        <w:t>equipo</w:t>
      </w:r>
      <w:r w:rsidR="00D61AF5">
        <w:rPr>
          <w:rFonts w:ascii="Calibri" w:hAnsi="Calibri" w:cs="Arial"/>
        </w:rPr>
        <w:t xml:space="preserve"> </w:t>
      </w:r>
      <w:r w:rsidR="00206124" w:rsidRPr="00F336BA">
        <w:rPr>
          <w:rFonts w:ascii="Calibri" w:hAnsi="Calibri"/>
        </w:rPr>
        <w:t>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1B5FF29A"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F14791" w:rsidRPr="00F14791">
        <w:rPr>
          <w:rFonts w:asciiTheme="minorHAnsi" w:hAnsiTheme="minorHAnsi" w:cs="Arial"/>
          <w:bCs/>
          <w:color w:val="auto"/>
          <w:sz w:val="20"/>
          <w:szCs w:val="20"/>
        </w:rPr>
        <w:t>equipo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7A4778A5" w14:textId="77777777" w:rsidR="00F14791" w:rsidRDefault="00F14791" w:rsidP="007908F1">
      <w:pPr>
        <w:jc w:val="both"/>
        <w:rPr>
          <w:rFonts w:ascii="Calibri" w:hAnsi="Calibri" w:cs="Arial"/>
        </w:rPr>
      </w:pPr>
    </w:p>
    <w:p w14:paraId="5728A36E" w14:textId="77777777" w:rsidR="007F0B73" w:rsidRPr="00183705" w:rsidRDefault="00A83A41" w:rsidP="00F1479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616BB140" w14:textId="2555B477" w:rsidR="00D61AF5" w:rsidRPr="00B4184F" w:rsidRDefault="00D61AF5" w:rsidP="00D61AF5">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B7BCBB9" w14:textId="77777777" w:rsidR="00D61AF5" w:rsidRPr="00B4184F" w:rsidRDefault="00D61AF5" w:rsidP="00D61AF5">
      <w:pPr>
        <w:ind w:left="284" w:hanging="284"/>
        <w:jc w:val="both"/>
        <w:rPr>
          <w:rFonts w:asciiTheme="minorHAnsi" w:hAnsiTheme="minorHAnsi"/>
          <w:b/>
          <w:u w:val="single"/>
        </w:rPr>
      </w:pPr>
    </w:p>
    <w:p w14:paraId="5743727D" w14:textId="639A1F83" w:rsidR="00D61AF5" w:rsidRPr="00057B4B"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518C1008" w14:textId="77777777" w:rsidR="00D61AF5"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Monto de ventas totales del Ejercicio Fiscal 202</w:t>
      </w:r>
      <w:r>
        <w:rPr>
          <w:rFonts w:ascii="Calibri" w:hAnsi="Calibri"/>
          <w:sz w:val="18"/>
          <w:szCs w:val="18"/>
        </w:rPr>
        <w:t>2</w:t>
      </w:r>
      <w:r w:rsidRPr="00057B4B">
        <w:rPr>
          <w:rFonts w:ascii="Calibri" w:hAnsi="Calibri"/>
          <w:sz w:val="18"/>
          <w:szCs w:val="18"/>
        </w:rPr>
        <w:t>: deberá acreditarse con la declaración correspondiente al ejercicio fiscal del 202</w:t>
      </w:r>
      <w:r>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2</w:t>
      </w:r>
      <w:r w:rsidRPr="00057B4B">
        <w:rPr>
          <w:rFonts w:ascii="Calibri" w:hAnsi="Calibri"/>
          <w:sz w:val="18"/>
          <w:szCs w:val="18"/>
        </w:rPr>
        <w:t>.</w:t>
      </w:r>
    </w:p>
    <w:p w14:paraId="054FEEF5"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68EDDA1"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11D96546" w14:textId="77777777" w:rsidR="00D61AF5" w:rsidRDefault="00D61AF5" w:rsidP="00D61AF5">
      <w:pPr>
        <w:numPr>
          <w:ilvl w:val="0"/>
          <w:numId w:val="31"/>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C0EE49A"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64CE4C"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4B1818" w14:textId="77777777" w:rsidR="00D61AF5" w:rsidRPr="00392E0C" w:rsidRDefault="00D61AF5" w:rsidP="00D61AF5">
      <w:pPr>
        <w:numPr>
          <w:ilvl w:val="0"/>
          <w:numId w:val="31"/>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BE82C6E" w14:textId="77777777" w:rsidR="00D61AF5" w:rsidRPr="00B4184F" w:rsidRDefault="00D61AF5" w:rsidP="00D61AF5">
      <w:pPr>
        <w:pStyle w:val="Prrafodelista"/>
        <w:tabs>
          <w:tab w:val="right" w:pos="851"/>
        </w:tabs>
        <w:ind w:left="0" w:right="49"/>
        <w:jc w:val="both"/>
        <w:rPr>
          <w:rFonts w:ascii="Calibri" w:hAnsi="Calibri"/>
          <w:bCs/>
        </w:rPr>
      </w:pPr>
    </w:p>
    <w:p w14:paraId="24FD5E64" w14:textId="77777777" w:rsidR="00D61AF5" w:rsidRPr="00B4184F" w:rsidRDefault="00D61AF5" w:rsidP="00D61AF5">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71AE16B" w14:textId="77777777" w:rsidR="00D61AF5" w:rsidRPr="00B4184F" w:rsidRDefault="00D61AF5" w:rsidP="00D61AF5">
      <w:pPr>
        <w:ind w:left="284" w:right="-1"/>
        <w:jc w:val="both"/>
        <w:rPr>
          <w:rFonts w:ascii="Calibri" w:hAnsi="Calibri"/>
          <w:b/>
          <w:u w:val="single"/>
        </w:rPr>
      </w:pPr>
    </w:p>
    <w:p w14:paraId="4D469D76" w14:textId="77777777" w:rsidR="00D61AF5" w:rsidRPr="0056095E" w:rsidRDefault="00D61AF5" w:rsidP="00D61AF5">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0FAB3E3" w14:textId="77777777" w:rsidR="00181B6B" w:rsidRDefault="00181B6B" w:rsidP="0016531D">
      <w:pPr>
        <w:jc w:val="both"/>
        <w:rPr>
          <w:rFonts w:ascii="Calibri" w:hAnsi="Calibri"/>
          <w:b/>
        </w:rPr>
      </w:pPr>
    </w:p>
    <w:p w14:paraId="5C917299" w14:textId="77777777" w:rsidR="00F14791" w:rsidRPr="00183705" w:rsidRDefault="00F14791" w:rsidP="0016531D">
      <w:pPr>
        <w:jc w:val="both"/>
        <w:rPr>
          <w:rFonts w:ascii="Calibri" w:hAnsi="Calibri"/>
          <w:b/>
        </w:rPr>
      </w:pPr>
    </w:p>
    <w:p w14:paraId="0C94BCA9" w14:textId="77777777" w:rsidR="007F0B73" w:rsidRPr="00183705" w:rsidRDefault="000B78E5" w:rsidP="00F147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3541C8B" w14:textId="77777777" w:rsidR="00D61AF5" w:rsidRPr="00BE499E" w:rsidRDefault="003C5DF8" w:rsidP="00D61AF5">
      <w:pPr>
        <w:numPr>
          <w:ilvl w:val="0"/>
          <w:numId w:val="3"/>
        </w:numPr>
        <w:tabs>
          <w:tab w:val="right" w:pos="1418"/>
        </w:tabs>
        <w:ind w:left="1418"/>
        <w:jc w:val="both"/>
        <w:rPr>
          <w:rFonts w:ascii="Calibri" w:hAnsi="Calibri"/>
        </w:rPr>
      </w:pPr>
      <w:r w:rsidRPr="00D61AF5">
        <w:rPr>
          <w:rFonts w:asciiTheme="minorHAnsi" w:hAnsiTheme="minorHAnsi"/>
          <w:b/>
          <w:bCs/>
        </w:rPr>
        <w:t xml:space="preserve">Presentación de las Propuestas. - </w:t>
      </w:r>
      <w:r w:rsidR="00D61AF5"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A46109D" w14:textId="508E3AB3" w:rsidR="007908F1" w:rsidRDefault="003C5DF8" w:rsidP="002461B2">
      <w:pPr>
        <w:numPr>
          <w:ilvl w:val="0"/>
          <w:numId w:val="3"/>
        </w:numPr>
        <w:tabs>
          <w:tab w:val="right" w:pos="1418"/>
        </w:tabs>
        <w:ind w:left="1418"/>
        <w:jc w:val="both"/>
        <w:rPr>
          <w:rFonts w:asciiTheme="minorHAnsi" w:hAnsiTheme="minorHAnsi"/>
        </w:rPr>
      </w:pPr>
      <w:r w:rsidRPr="00406E4F">
        <w:rPr>
          <w:rFonts w:asciiTheme="minorHAnsi" w:hAnsiTheme="minorHAnsi"/>
          <w:b/>
        </w:rPr>
        <w:t xml:space="preserve">Costos de preparación de Propuestas. </w:t>
      </w:r>
      <w:r w:rsidRPr="00406E4F">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w:t>
      </w:r>
      <w:r w:rsidR="00406E4F">
        <w:rPr>
          <w:rFonts w:asciiTheme="minorHAnsi" w:hAnsiTheme="minorHAnsi"/>
        </w:rPr>
        <w:t>.</w:t>
      </w:r>
    </w:p>
    <w:p w14:paraId="616F49E6" w14:textId="77777777" w:rsidR="00406E4F" w:rsidRPr="00406E4F" w:rsidRDefault="00406E4F" w:rsidP="00406E4F">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614C8F8E" w14:textId="21B3458D" w:rsidR="00406E4F" w:rsidRPr="00BE499E" w:rsidRDefault="00406E4F" w:rsidP="00406E4F">
      <w:pPr>
        <w:pStyle w:val="Prrafodelista"/>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512C1313" w14:textId="77777777" w:rsidR="00406E4F" w:rsidRPr="00BE499E" w:rsidRDefault="00406E4F" w:rsidP="00406E4F">
      <w:pPr>
        <w:pStyle w:val="Prrafodelista"/>
        <w:tabs>
          <w:tab w:val="left" w:pos="9639"/>
        </w:tabs>
        <w:ind w:left="1418"/>
        <w:jc w:val="both"/>
        <w:rPr>
          <w:rFonts w:ascii="Calibri" w:hAnsi="Calibri"/>
        </w:rPr>
      </w:pPr>
    </w:p>
    <w:p w14:paraId="22E4AD99" w14:textId="77777777" w:rsidR="00406E4F" w:rsidRPr="00906ECD" w:rsidRDefault="00406E4F" w:rsidP="00406E4F">
      <w:pPr>
        <w:pStyle w:val="Prrafodelista"/>
        <w:tabs>
          <w:tab w:val="left" w:pos="9639"/>
        </w:tabs>
        <w:ind w:left="1418"/>
        <w:jc w:val="both"/>
        <w:rPr>
          <w:rFonts w:ascii="Calibri" w:hAnsi="Calibri"/>
        </w:rPr>
      </w:pPr>
      <w:r>
        <w:rPr>
          <w:rFonts w:ascii="Calibri" w:hAnsi="Calibri"/>
        </w:rPr>
        <w:t xml:space="preserve">II. </w:t>
      </w: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lastRenderedPageBreak/>
        <w:t>Identificación oficial vigente de quien firma las proposiciones, quien deberá contar con facultades de administración y/o dominio, o poder especial para actos de licitación pública.</w:t>
      </w:r>
    </w:p>
    <w:p w14:paraId="3C79705C" w14:textId="35F25E6B"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733D32">
        <w:rPr>
          <w:rFonts w:ascii="Calibri" w:hAnsi="Calibri" w:cs="Arial"/>
        </w:rPr>
        <w:t>relacionad</w:t>
      </w:r>
      <w:r w:rsidR="00C70D14" w:rsidRPr="00733D32">
        <w:rPr>
          <w:rFonts w:ascii="Calibri" w:hAnsi="Calibri" w:cs="Arial"/>
        </w:rPr>
        <w:t>o</w:t>
      </w:r>
      <w:r w:rsidRPr="00733D32">
        <w:rPr>
          <w:rFonts w:ascii="Calibri" w:hAnsi="Calibri" w:cs="Arial"/>
        </w:rPr>
        <w:t>s a la presente,</w:t>
      </w:r>
      <w:r w:rsidRPr="00733D32">
        <w:rPr>
          <w:rFonts w:ascii="Calibri" w:hAnsi="Calibri"/>
        </w:rPr>
        <w:t xml:space="preserve"> demostrándolo mediante una relación de las principales </w:t>
      </w:r>
      <w:r w:rsidR="006138DA" w:rsidRPr="00733D32">
        <w:rPr>
          <w:rFonts w:ascii="Calibri" w:hAnsi="Calibri"/>
        </w:rPr>
        <w:t>operaciones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07FC6160"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406E4F"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77777777"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3FE2EF62" w14:textId="34E2C6F6" w:rsidR="00256075" w:rsidRPr="0032596F"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con los requerimientos establecidos en estas bases. </w:t>
      </w:r>
    </w:p>
    <w:p w14:paraId="00066762" w14:textId="739AF3D3"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B97ED1">
        <w:rPr>
          <w:rFonts w:ascii="Calibri" w:hAnsi="Calibri" w:cs="Arial"/>
          <w:color w:val="auto"/>
          <w:sz w:val="20"/>
          <w:szCs w:val="20"/>
          <w:lang w:val="es-ES_tradnl" w:eastAsia="es-ES"/>
        </w:rPr>
        <w:t>LP-919044992-N31-2023</w:t>
      </w:r>
      <w:r w:rsidRPr="00381A0E">
        <w:rPr>
          <w:rFonts w:ascii="Calibri" w:hAnsi="Calibri" w:cs="Arial"/>
          <w:color w:val="auto"/>
          <w:sz w:val="20"/>
          <w:szCs w:val="20"/>
          <w:lang w:val="es-ES_tradnl" w:eastAsia="es-ES"/>
        </w:rPr>
        <w:t>, que es fabricante</w:t>
      </w:r>
      <w:r w:rsidRPr="009000C3">
        <w:rPr>
          <w:rFonts w:ascii="Calibri" w:hAnsi="Calibri" w:cs="Arial"/>
          <w:color w:val="auto"/>
          <w:sz w:val="20"/>
          <w:szCs w:val="20"/>
          <w:lang w:val="es-ES_tradnl" w:eastAsia="es-ES"/>
        </w:rPr>
        <w:t xml:space="preserve"> y garantiza el abasto suficiente para cumplir con las adjudicaciones que se deriven de esta licitación, según modelo propuesto en el </w:t>
      </w:r>
      <w:r w:rsidR="009000C3"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NEXO</w:t>
      </w:r>
      <w:r w:rsidR="009000C3" w:rsidRPr="006E5603">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10DB54D3"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B97ED1">
        <w:rPr>
          <w:rFonts w:ascii="Calibri" w:hAnsi="Calibri" w:cs="Arial"/>
          <w:color w:val="auto"/>
          <w:sz w:val="20"/>
          <w:szCs w:val="20"/>
          <w:lang w:val="es-ES_tradnl" w:eastAsia="es-ES"/>
        </w:rPr>
        <w:t>LP-919044992-N31-2023</w:t>
      </w:r>
      <w:r w:rsidRPr="00381A0E">
        <w:rPr>
          <w:rFonts w:ascii="Calibri" w:hAnsi="Calibri" w:cs="Arial"/>
          <w:color w:val="auto"/>
          <w:sz w:val="20"/>
          <w:szCs w:val="20"/>
          <w:lang w:val="es-ES_tradnl" w:eastAsia="es-ES"/>
        </w:rPr>
        <w:t>, carta original</w:t>
      </w:r>
      <w:r w:rsidRPr="009000C3">
        <w:rPr>
          <w:rFonts w:ascii="Calibri" w:hAnsi="Calibri" w:cs="Arial"/>
          <w:color w:val="auto"/>
          <w:sz w:val="20"/>
          <w:szCs w:val="20"/>
          <w:lang w:val="es-ES_tradnl" w:eastAsia="es-ES"/>
        </w:rPr>
        <w:t xml:space="preserve"> de respaldo emitida </w:t>
      </w:r>
      <w:r w:rsidRPr="002E082B">
        <w:rPr>
          <w:rFonts w:ascii="Calibri" w:hAnsi="Calibri" w:cs="Arial"/>
          <w:color w:val="auto"/>
          <w:sz w:val="20"/>
          <w:szCs w:val="20"/>
          <w:lang w:val="es-ES_tradnl" w:eastAsia="es-ES"/>
        </w:rPr>
        <w:t>por cada fabricante y/o distribuidor primario</w:t>
      </w:r>
      <w:r w:rsidRPr="009000C3">
        <w:rPr>
          <w:rFonts w:ascii="Calibri" w:hAnsi="Calibri" w:cs="Arial"/>
          <w:color w:val="auto"/>
          <w:sz w:val="20"/>
          <w:szCs w:val="20"/>
          <w:lang w:val="es-ES_tradnl" w:eastAsia="es-ES"/>
        </w:rPr>
        <w:t xml:space="preserve"> en la que manifieste que garantiza el abasto suficiente para cumplir con las adjudicaciones que se deriven de esta licitación, según modelo propuesto en el </w:t>
      </w:r>
      <w:r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 xml:space="preserve">NEXO </w:t>
      </w:r>
      <w:r w:rsidRPr="006E5603">
        <w:rPr>
          <w:rFonts w:ascii="Calibri" w:hAnsi="Calibri" w:cs="Arial"/>
          <w:b/>
          <w:bCs/>
          <w:color w:val="auto"/>
          <w:sz w:val="20"/>
          <w:szCs w:val="20"/>
          <w:lang w:val="es-ES_tradnl" w:eastAsia="es-ES"/>
        </w:rPr>
        <w:t>1</w:t>
      </w:r>
      <w:r w:rsidR="009000C3" w:rsidRPr="006E5603">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459DF68A" w:rsidR="00256075" w:rsidRPr="0032596F" w:rsidRDefault="00256075" w:rsidP="00256075">
      <w:pPr>
        <w:numPr>
          <w:ilvl w:val="0"/>
          <w:numId w:val="8"/>
        </w:numPr>
        <w:ind w:right="49"/>
        <w:jc w:val="both"/>
        <w:rPr>
          <w:rFonts w:ascii="Calibri" w:hAnsi="Calibri" w:cs="Arial"/>
        </w:rPr>
      </w:pPr>
      <w:r w:rsidRPr="0032596F">
        <w:rPr>
          <w:rFonts w:ascii="Calibri" w:hAnsi="Calibri" w:cs="Arial"/>
        </w:rPr>
        <w:t xml:space="preserve">Los licitantes que </w:t>
      </w:r>
      <w:r w:rsidR="00701256" w:rsidRPr="0032596F">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deberán presentar 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32596F">
        <w:rPr>
          <w:rFonts w:ascii="Calibri" w:hAnsi="Calibri" w:cs="Arial"/>
        </w:rPr>
        <w:t>Convocante se reserva el derecho de verificar dicha información, para su participación en el presente evento.</w:t>
      </w:r>
    </w:p>
    <w:p w14:paraId="2D2E1D11" w14:textId="77777777" w:rsidR="00256075" w:rsidRPr="00183705" w:rsidRDefault="00256075" w:rsidP="00256075">
      <w:pPr>
        <w:pStyle w:val="Prrafodelista"/>
        <w:numPr>
          <w:ilvl w:val="0"/>
          <w:numId w:val="8"/>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61B8A746"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lastRenderedPageBreak/>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406E4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F14791"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Pr="00F14791" w:rsidRDefault="005E6330" w:rsidP="00D36040">
      <w:pPr>
        <w:numPr>
          <w:ilvl w:val="0"/>
          <w:numId w:val="8"/>
        </w:numPr>
        <w:tabs>
          <w:tab w:val="left" w:pos="1134"/>
        </w:tabs>
        <w:ind w:right="49"/>
        <w:jc w:val="both"/>
        <w:rPr>
          <w:rFonts w:ascii="Calibri" w:hAnsi="Calibri"/>
          <w:color w:val="000000"/>
        </w:rPr>
      </w:pPr>
      <w:r w:rsidRPr="00F14791">
        <w:rPr>
          <w:rFonts w:ascii="Calibri" w:hAnsi="Calibri" w:cs="Arial"/>
        </w:rPr>
        <w:t>Escrito indicando que en caso de violaciones en materia de derechos inherentes a la propiedad intelectual asumirán la responsabilidad correspondiente.</w:t>
      </w:r>
    </w:p>
    <w:p w14:paraId="379E8AB1" w14:textId="0B311A9C" w:rsidR="00406E4F" w:rsidRPr="00F14791" w:rsidRDefault="00406E4F" w:rsidP="00406E4F">
      <w:pPr>
        <w:numPr>
          <w:ilvl w:val="0"/>
          <w:numId w:val="8"/>
        </w:numPr>
        <w:tabs>
          <w:tab w:val="left" w:pos="1134"/>
          <w:tab w:val="left" w:pos="1276"/>
        </w:tabs>
        <w:ind w:right="49"/>
        <w:jc w:val="both"/>
        <w:rPr>
          <w:rFonts w:ascii="Calibri" w:hAnsi="Calibri"/>
          <w:color w:val="000000"/>
        </w:rPr>
      </w:pPr>
      <w:r w:rsidRPr="00F14791">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F14791" w:rsidRPr="00F14791">
        <w:rPr>
          <w:rFonts w:ascii="Calibri" w:eastAsia="Calibri" w:hAnsi="Calibri" w:cs="Tahoma"/>
          <w:lang w:val="es-ES" w:eastAsia="en-US"/>
        </w:rPr>
        <w:t>.</w:t>
      </w:r>
    </w:p>
    <w:p w14:paraId="2624050E" w14:textId="78F178B8" w:rsidR="005E6330" w:rsidRPr="00F14791" w:rsidRDefault="005E6330" w:rsidP="006A4DAA">
      <w:pPr>
        <w:numPr>
          <w:ilvl w:val="0"/>
          <w:numId w:val="8"/>
        </w:numPr>
        <w:tabs>
          <w:tab w:val="left" w:pos="1134"/>
        </w:tabs>
        <w:ind w:right="49"/>
        <w:jc w:val="both"/>
        <w:rPr>
          <w:rFonts w:ascii="Calibri" w:hAnsi="Calibri"/>
          <w:color w:val="000000"/>
        </w:rPr>
      </w:pPr>
      <w:r w:rsidRPr="00F14791">
        <w:rPr>
          <w:rFonts w:ascii="Calibri" w:hAnsi="Calibri" w:cs="Arial"/>
          <w:lang w:val="es-MX"/>
        </w:rPr>
        <w:t xml:space="preserve">Carta mediante la cual manifieste que su giro comercial comprende </w:t>
      </w:r>
      <w:r w:rsidR="00BE34A4" w:rsidRPr="00F14791">
        <w:rPr>
          <w:rFonts w:ascii="Calibri" w:hAnsi="Calibri" w:cs="Arial"/>
          <w:lang w:val="es-MX"/>
        </w:rPr>
        <w:t xml:space="preserve">la </w:t>
      </w:r>
      <w:r w:rsidR="002B755D" w:rsidRPr="00F14791">
        <w:rPr>
          <w:rFonts w:ascii="Calibri" w:hAnsi="Calibri" w:cs="Arial"/>
          <w:lang w:val="es-MX"/>
        </w:rPr>
        <w:t xml:space="preserve">venta </w:t>
      </w:r>
      <w:r w:rsidR="00866237" w:rsidRPr="00F14791">
        <w:rPr>
          <w:rFonts w:ascii="Calibri" w:hAnsi="Calibri" w:cs="Arial"/>
          <w:lang w:val="es-MX"/>
        </w:rPr>
        <w:t>del</w:t>
      </w:r>
      <w:r w:rsidR="002B755D" w:rsidRPr="00F14791">
        <w:rPr>
          <w:rFonts w:ascii="Calibri" w:hAnsi="Calibri" w:cs="Arial"/>
          <w:lang w:val="es-MX"/>
        </w:rPr>
        <w:t xml:space="preserve"> </w:t>
      </w:r>
      <w:r w:rsidR="00F14791" w:rsidRPr="00F14791">
        <w:rPr>
          <w:rFonts w:asciiTheme="minorHAnsi" w:hAnsiTheme="minorHAnsi" w:cs="Arial"/>
          <w:bCs/>
        </w:rPr>
        <w:t>equipo</w:t>
      </w:r>
      <w:r w:rsidR="00406E4F" w:rsidRPr="00F14791">
        <w:rPr>
          <w:rFonts w:ascii="Calibri" w:hAnsi="Calibri" w:cs="Arial"/>
        </w:rPr>
        <w:t xml:space="preserve"> </w:t>
      </w:r>
      <w:r w:rsidRPr="00F14791">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w:t>
      </w:r>
      <w:r w:rsidRPr="00183705">
        <w:rPr>
          <w:rFonts w:ascii="Calibri" w:hAnsi="Calibri" w:cs="Arial"/>
          <w:lang w:val="es-MX"/>
        </w:rPr>
        <w:t xml:space="preserve">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C329BB8"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 xml:space="preserve">cumplimiento de las obligaciones, y; Estipulación expresa de que cada uno de los firmantes quedará obligado junto con los demás integrantes, ya sea en forma solidaria o </w:t>
      </w:r>
      <w:r w:rsidRPr="00183705">
        <w:rPr>
          <w:rFonts w:ascii="Calibri" w:hAnsi="Calibri" w:cs="Calibri"/>
          <w:lang w:val="es-MX"/>
        </w:rPr>
        <w:lastRenderedPageBreak/>
        <w:t>mancomunada, según se convenga, para efectos del procedimiento de contratación y del contrato, en caso de que se les adjudique el mismo.</w:t>
      </w:r>
      <w:r w:rsidR="00C47644" w:rsidRPr="00C47644">
        <w:rPr>
          <w:rFonts w:asciiTheme="minorHAnsi" w:hAnsiTheme="minorHAnsi" w:cstheme="minorHAnsi"/>
          <w:lang w:val="es-MX"/>
        </w:rPr>
        <w:t xml:space="preserve"> </w:t>
      </w:r>
      <w:r w:rsidR="00C47644"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r w:rsidR="00C47644">
        <w:rPr>
          <w:rFonts w:ascii="Calibri" w:hAnsi="Calibri" w:cs="Calibri"/>
        </w:rPr>
        <w:t>.</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7AD661DD" w14:textId="77777777" w:rsidR="00406E4F" w:rsidRDefault="00406E4F" w:rsidP="00406E4F">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7560E3" w14:textId="77777777" w:rsidR="00406E4F" w:rsidRDefault="00406E4F" w:rsidP="00406E4F">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6B1292D8" w14:textId="77777777" w:rsidR="00406E4F" w:rsidRPr="00007DB8" w:rsidRDefault="00406E4F" w:rsidP="00406E4F">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Pr>
          <w:rFonts w:ascii="Calibri" w:hAnsi="Calibri"/>
        </w:rPr>
        <w:t>2</w:t>
      </w:r>
      <w:r w:rsidRPr="00DD1958">
        <w:rPr>
          <w:rFonts w:ascii="Calibri" w:hAnsi="Calibri"/>
        </w:rPr>
        <w:t>: deberá acreditarse con la declaración correspondiente al ejercicio fiscal del 202</w:t>
      </w:r>
      <w:r>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61DAAD47" w14:textId="7F3946EC" w:rsidR="008F598D" w:rsidRPr="00D1448E" w:rsidRDefault="00B9622B" w:rsidP="00D1448E">
      <w:pPr>
        <w:pStyle w:val="Prrafodelista"/>
        <w:ind w:left="360"/>
        <w:jc w:val="both"/>
        <w:rPr>
          <w:rFonts w:ascii="Calibri" w:hAnsi="Calibri"/>
        </w:rPr>
      </w:pPr>
      <w:r w:rsidRPr="00183705">
        <w:rPr>
          <w:rFonts w:ascii="Calibri" w:hAnsi="Calibri"/>
        </w:rPr>
        <w:t xml:space="preserve">Dichas cartas serán dirigidas al </w:t>
      </w:r>
      <w:proofErr w:type="gramStart"/>
      <w:r w:rsidRPr="00183705">
        <w:rPr>
          <w:rFonts w:ascii="Calibri" w:hAnsi="Calibri"/>
        </w:rPr>
        <w:t>Director</w:t>
      </w:r>
      <w:proofErr w:type="gramEnd"/>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791223A1" w14:textId="77777777" w:rsidR="003C4A32" w:rsidRPr="002F79B1" w:rsidRDefault="003C4A32" w:rsidP="003C4A32">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7EDCB54" w14:textId="77777777"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w:t>
      </w:r>
      <w:r w:rsidRPr="00BE499E">
        <w:rPr>
          <w:rFonts w:ascii="Calibri" w:hAnsi="Calibri"/>
        </w:rPr>
        <w:lastRenderedPageBreak/>
        <w:t xml:space="preserve">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89E2877" w14:textId="6E850712"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F01715" w:rsidRPr="00BE499E">
        <w:rPr>
          <w:rFonts w:ascii="Calibri" w:hAnsi="Calibri"/>
        </w:rPr>
        <w:t>pesos mexicanos</w:t>
      </w:r>
      <w:r w:rsidRPr="00BE499E">
        <w:rPr>
          <w:rFonts w:ascii="Calibri" w:hAnsi="Calibri"/>
        </w:rPr>
        <w:t>.</w:t>
      </w:r>
    </w:p>
    <w:p w14:paraId="368313A1" w14:textId="77777777" w:rsidR="003C4A32" w:rsidRPr="00FE6242"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82E0F29" w14:textId="77777777" w:rsidR="0032596F" w:rsidRPr="0039320A" w:rsidRDefault="0032596F" w:rsidP="00D1448E">
      <w:pPr>
        <w:ind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3A98E965"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73E9552"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6F32528" w14:textId="77777777" w:rsidR="003C4A32" w:rsidRPr="0039320A" w:rsidRDefault="003C4A32" w:rsidP="003C4A32">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E55C7A" w14:textId="77777777" w:rsidR="003C4A32" w:rsidRPr="0039320A" w:rsidRDefault="003C4A32" w:rsidP="003C4A32">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2199235" w14:textId="77777777" w:rsidR="003C4A32" w:rsidRPr="00E27A9B" w:rsidRDefault="003C4A32" w:rsidP="003C4A32">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0AC595" w14:textId="77777777" w:rsidR="003C4A32" w:rsidRPr="00E27A9B" w:rsidRDefault="003C4A32" w:rsidP="003C4A32">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A4AC62A" w14:textId="77777777" w:rsidR="003C4A32" w:rsidRPr="00E27A9B" w:rsidRDefault="003C4A32" w:rsidP="003C4A32">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41A0F55A" w14:textId="77777777" w:rsidR="003C4A32" w:rsidRPr="0039320A"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6F14B18" w14:textId="6B6B17EC" w:rsidR="003C4A32"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1BA361FD" w14:textId="77777777" w:rsidR="00F17AD5" w:rsidRDefault="00F17AD5" w:rsidP="00F17AD5">
      <w:pPr>
        <w:tabs>
          <w:tab w:val="left" w:pos="10064"/>
        </w:tabs>
        <w:ind w:left="709" w:right="-1"/>
        <w:jc w:val="both"/>
        <w:rPr>
          <w:rFonts w:ascii="Calibri" w:hAnsi="Calibri"/>
        </w:rPr>
      </w:pPr>
    </w:p>
    <w:p w14:paraId="7D890F95" w14:textId="77777777" w:rsidR="00D1448E" w:rsidRDefault="00D1448E" w:rsidP="00D5090B">
      <w:pPr>
        <w:tabs>
          <w:tab w:val="left" w:pos="10064"/>
        </w:tabs>
        <w:ind w:right="-1"/>
        <w:jc w:val="both"/>
        <w:rPr>
          <w:rFonts w:ascii="Calibri" w:hAnsi="Calibri"/>
        </w:rPr>
      </w:pPr>
    </w:p>
    <w:p w14:paraId="21B1968C" w14:textId="77777777" w:rsidR="00B9622B" w:rsidRPr="0039320A" w:rsidRDefault="00B9622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4C540DE7" w14:textId="77777777" w:rsidR="00C47644" w:rsidRDefault="00C47644"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3D876DD" w14:textId="77777777" w:rsidR="00277125" w:rsidRDefault="00277125" w:rsidP="00B9622B">
      <w:pPr>
        <w:pStyle w:val="Textoindependiente26"/>
        <w:tabs>
          <w:tab w:val="clear" w:pos="1276"/>
        </w:tabs>
        <w:ind w:right="-1"/>
        <w:outlineLvl w:val="0"/>
        <w:rPr>
          <w:rFonts w:ascii="Calibri" w:hAnsi="Calibri"/>
          <w:b w:val="0"/>
          <w:sz w:val="20"/>
        </w:rPr>
      </w:pPr>
    </w:p>
    <w:p w14:paraId="377AFF33" w14:textId="77777777" w:rsidR="00C47644" w:rsidRDefault="00C47644"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1589DDC8" w14:textId="77777777" w:rsidR="00CE297B" w:rsidRDefault="00CE297B" w:rsidP="00B9622B">
      <w:pPr>
        <w:pStyle w:val="BodyText21"/>
        <w:ind w:right="-1"/>
        <w:jc w:val="both"/>
        <w:rPr>
          <w:rFonts w:ascii="Calibri" w:hAnsi="Calibri"/>
          <w:sz w:val="20"/>
        </w:rPr>
      </w:pPr>
    </w:p>
    <w:p w14:paraId="18B4803D" w14:textId="77777777" w:rsidR="00C47644" w:rsidRPr="000B78E5" w:rsidRDefault="00C47644" w:rsidP="00B9622B">
      <w:pPr>
        <w:pStyle w:val="BodyText21"/>
        <w:ind w:right="-1"/>
        <w:jc w:val="both"/>
        <w:rPr>
          <w:rFonts w:ascii="Calibri" w:hAnsi="Calibri"/>
          <w:sz w:val="20"/>
        </w:rPr>
      </w:pPr>
    </w:p>
    <w:p w14:paraId="0CC51FA0" w14:textId="422F728A" w:rsidR="000B78E5" w:rsidRPr="0039320A" w:rsidRDefault="000B78E5"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AC0E51">
        <w:rPr>
          <w:rFonts w:asciiTheme="minorHAnsi" w:hAnsiTheme="minorHAnsi" w:cs="Arial"/>
          <w:bCs/>
          <w:sz w:val="20"/>
        </w:rPr>
        <w:t>EQUIPO</w:t>
      </w:r>
      <w:r w:rsidRPr="00277125">
        <w:rPr>
          <w:rFonts w:ascii="Calibri" w:hAnsi="Calibri"/>
          <w:bCs/>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04229F39"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sidRPr="00AC0E51">
        <w:rPr>
          <w:rFonts w:ascii="Calibri" w:hAnsi="Calibri"/>
          <w:b w:val="0"/>
          <w:sz w:val="20"/>
        </w:rPr>
        <w:t xml:space="preserve"> </w:t>
      </w:r>
      <w:r w:rsidR="00AC0E51" w:rsidRPr="00AC0E51">
        <w:rPr>
          <w:rFonts w:asciiTheme="minorHAnsi" w:hAnsiTheme="minorHAnsi" w:cs="Arial"/>
          <w:b w:val="0"/>
          <w:sz w:val="20"/>
        </w:rPr>
        <w:t>equipo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50DF6A1" w14:textId="77777777" w:rsidR="00CE297B" w:rsidRDefault="00CE297B" w:rsidP="00724098">
      <w:pPr>
        <w:pStyle w:val="Textoindependiente26"/>
        <w:tabs>
          <w:tab w:val="clear" w:pos="1276"/>
        </w:tabs>
        <w:ind w:right="-1"/>
        <w:rPr>
          <w:rFonts w:ascii="Calibri" w:hAnsi="Calibri"/>
          <w:b w:val="0"/>
        </w:rPr>
      </w:pPr>
    </w:p>
    <w:p w14:paraId="5C97E773" w14:textId="77777777" w:rsidR="00C47644" w:rsidRPr="0039320A" w:rsidRDefault="00C47644" w:rsidP="00724098">
      <w:pPr>
        <w:pStyle w:val="Textoindependiente26"/>
        <w:tabs>
          <w:tab w:val="clear" w:pos="1276"/>
        </w:tabs>
        <w:ind w:right="-1"/>
        <w:rPr>
          <w:rFonts w:ascii="Calibri" w:hAnsi="Calibri"/>
          <w:b w:val="0"/>
        </w:rPr>
      </w:pPr>
    </w:p>
    <w:p w14:paraId="1F0B7969"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9E36E09"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C47644" w:rsidRPr="00C47644">
        <w:rPr>
          <w:rFonts w:asciiTheme="minorHAnsi" w:hAnsiTheme="minorHAnsi" w:cs="Arial"/>
          <w:bCs/>
        </w:rPr>
        <w:t>equipo</w:t>
      </w:r>
      <w:r w:rsidR="00277125">
        <w:rPr>
          <w:rFonts w:ascii="Calibri" w:hAnsi="Calibri" w:cs="Arial"/>
        </w:rPr>
        <w:t xml:space="preserve"> </w:t>
      </w:r>
      <w:r w:rsidR="00CB743D">
        <w:rPr>
          <w:rFonts w:ascii="Calibri" w:hAnsi="Calibri"/>
        </w:rPr>
        <w:t xml:space="preserve">adquirido, objeto </w:t>
      </w:r>
      <w:r w:rsidR="00572EFD">
        <w:rPr>
          <w:rFonts w:ascii="Calibri" w:hAnsi="Calibri"/>
        </w:rPr>
        <w:t>del</w:t>
      </w:r>
      <w:r w:rsidRPr="0090500C">
        <w:rPr>
          <w:rFonts w:ascii="Calibri" w:hAnsi="Calibri"/>
        </w:rPr>
        <w:t xml:space="preserve"> presente concurso se realizará en </w:t>
      </w:r>
      <w:r w:rsidR="00C47644" w:rsidRPr="0090500C">
        <w:rPr>
          <w:rFonts w:ascii="Calibri" w:hAnsi="Calibri"/>
        </w:rPr>
        <w:t>pesos mexicanos</w:t>
      </w:r>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28535D2E" w:rsidR="001C01EE" w:rsidRPr="0090500C" w:rsidRDefault="009000C3" w:rsidP="001C01EE">
      <w:pPr>
        <w:ind w:right="-1"/>
        <w:jc w:val="both"/>
        <w:rPr>
          <w:rFonts w:ascii="Calibri" w:hAnsi="Calibri" w:cs="Arial"/>
          <w:iCs/>
        </w:rPr>
      </w:pPr>
      <w:r w:rsidRPr="009000C3">
        <w:rPr>
          <w:rFonts w:ascii="Calibri" w:hAnsi="Calibri"/>
        </w:rPr>
        <w:t xml:space="preserve">Las facturas que resulten de la recepción del </w:t>
      </w:r>
      <w:r w:rsidR="00C47644" w:rsidRPr="00C47644">
        <w:rPr>
          <w:rFonts w:asciiTheme="minorHAnsi" w:hAnsiTheme="minorHAnsi" w:cs="Arial"/>
          <w:bCs/>
        </w:rPr>
        <w:t>equipo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 xml:space="preserve">se deberá realizar una factura por cada partida presupuestal </w:t>
      </w:r>
      <w:r w:rsidR="00CB743D" w:rsidRPr="00D14205">
        <w:rPr>
          <w:rFonts w:ascii="Calibri" w:hAnsi="Calibri"/>
        </w:rPr>
        <w:t>y</w:t>
      </w:r>
      <w:r w:rsidR="00CB743D">
        <w:rPr>
          <w:rFonts w:ascii="Calibri" w:hAnsi="Calibri"/>
        </w:rPr>
        <w:t xml:space="preserve"> </w:t>
      </w:r>
      <w:r w:rsidRPr="009000C3">
        <w:rPr>
          <w:rFonts w:ascii="Calibri" w:hAnsi="Calibri"/>
        </w:rPr>
        <w:t xml:space="preserve">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001C01EE">
        <w:rPr>
          <w:rFonts w:ascii="Calibri" w:hAnsi="Calibri"/>
        </w:rPr>
        <w:t xml:space="preserve"> </w:t>
      </w:r>
      <w:r w:rsidR="001C01EE" w:rsidRPr="00D14205">
        <w:rPr>
          <w:rFonts w:ascii="Calibri" w:hAnsi="Calibri" w:cs="Arial"/>
          <w:iCs/>
        </w:rPr>
        <w:t>Las unidades aplicativas posterior a la revisión de dicha factura deberá enviarla al área de Recursos Financieros de la Convocante para su trámite correspondiente, en un plazo máximo de 5 días hábiles.</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lastRenderedPageBreak/>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77777777"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6B3DB9E1"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C47644">
        <w:rPr>
          <w:rFonts w:ascii="Calibri" w:hAnsi="Calibri" w:cs="Calibri"/>
          <w:bCs/>
        </w:rPr>
        <w:t xml:space="preserve"> </w:t>
      </w:r>
      <w:r w:rsidR="00C47644" w:rsidRPr="00C47644">
        <w:rPr>
          <w:rFonts w:asciiTheme="minorHAnsi" w:hAnsiTheme="minorHAnsi" w:cs="Arial"/>
          <w:bCs/>
        </w:rPr>
        <w:t>equipo</w:t>
      </w:r>
      <w:r w:rsidR="00277125">
        <w:rPr>
          <w:rFonts w:ascii="Calibri" w:hAnsi="Calibri" w:cs="Arial"/>
        </w:rPr>
        <w:t xml:space="preserve"> </w:t>
      </w:r>
      <w:r w:rsidR="00866237" w:rsidRPr="00D14205">
        <w:rPr>
          <w:rFonts w:ascii="Calibri" w:hAnsi="Calibri" w:cs="Calibri"/>
        </w:rPr>
        <w:t>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77777777" w:rsidR="001C01EE" w:rsidRDefault="001C01EE" w:rsidP="00661318">
      <w:pPr>
        <w:ind w:right="-1"/>
        <w:jc w:val="both"/>
        <w:rPr>
          <w:rFonts w:ascii="Calibri" w:hAnsi="Calibri"/>
        </w:rPr>
      </w:pPr>
    </w:p>
    <w:p w14:paraId="773D424A" w14:textId="77777777" w:rsidR="00C47644" w:rsidRPr="00661318" w:rsidRDefault="00C47644" w:rsidP="00661318">
      <w:pPr>
        <w:ind w:right="-1"/>
        <w:jc w:val="both"/>
        <w:rPr>
          <w:rFonts w:ascii="Calibri" w:hAnsi="Calibri"/>
        </w:rPr>
      </w:pPr>
    </w:p>
    <w:p w14:paraId="40D4C4FB"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14C80232"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C47644" w:rsidRPr="00C47644">
        <w:rPr>
          <w:rFonts w:asciiTheme="minorHAnsi" w:hAnsiTheme="minorHAnsi" w:cs="Arial"/>
          <w:bCs/>
        </w:rPr>
        <w:t>equipo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Administrador de cada unidad aplicativa (Jurisdicción)</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112B7BAA"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C47644" w:rsidRPr="00C47644">
        <w:rPr>
          <w:rFonts w:asciiTheme="minorHAnsi" w:hAnsiTheme="minorHAnsi" w:cs="Arial"/>
          <w:bCs/>
        </w:rPr>
        <w:t>equipo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5760AB9B" w:rsidR="00B37F01" w:rsidRDefault="00661318" w:rsidP="000B78E5">
      <w:pPr>
        <w:ind w:right="-1"/>
        <w:jc w:val="both"/>
        <w:rPr>
          <w:rFonts w:ascii="Calibri" w:hAnsi="Calibri" w:cs="Calibri"/>
        </w:rPr>
      </w:pPr>
      <w:r w:rsidRPr="00183705">
        <w:rPr>
          <w:rFonts w:ascii="Calibri" w:hAnsi="Calibri" w:cs="Calibri"/>
        </w:rPr>
        <w:lastRenderedPageBreak/>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C47644" w:rsidRPr="00C47644">
        <w:rPr>
          <w:rFonts w:asciiTheme="minorHAnsi" w:hAnsiTheme="minorHAnsi" w:cs="Arial"/>
          <w:bCs/>
        </w:rPr>
        <w:t>equipo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527F13E4" w14:textId="702AF302" w:rsidR="00591E33" w:rsidRDefault="00591E33" w:rsidP="000B78E5">
      <w:pPr>
        <w:ind w:right="-1"/>
        <w:jc w:val="both"/>
        <w:rPr>
          <w:rFonts w:ascii="Calibri" w:hAnsi="Calibri"/>
        </w:rPr>
      </w:pPr>
    </w:p>
    <w:p w14:paraId="6261B26C" w14:textId="77777777" w:rsidR="00C47644" w:rsidRDefault="00C47644"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240A62CF"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7776C6" w:rsidRPr="00B97ED1">
        <w:rPr>
          <w:rFonts w:asciiTheme="minorHAnsi" w:hAnsiTheme="minorHAnsi" w:cs="Arial"/>
          <w:b/>
          <w:sz w:val="20"/>
          <w:szCs w:val="20"/>
        </w:rPr>
        <w:t>EQUIPAMIENTO PARA UNIDADES DE PRIMER NIVEL</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0805BAFC" w14:textId="04E5B454" w:rsidR="00591E33" w:rsidRPr="00D1448E" w:rsidRDefault="00591E33" w:rsidP="00D1448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AB93A64" w14:textId="77777777" w:rsidR="006E0A6A" w:rsidRDefault="006E0A6A" w:rsidP="000B78E5">
      <w:pPr>
        <w:pStyle w:val="Textoindependiente2"/>
        <w:ind w:right="-1"/>
        <w:rPr>
          <w:rFonts w:ascii="Calibri" w:hAnsi="Calibri"/>
          <w:sz w:val="20"/>
        </w:rPr>
      </w:pPr>
    </w:p>
    <w:p w14:paraId="711C310E" w14:textId="77777777" w:rsidR="00C47644" w:rsidRDefault="00C47644"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38B934A0"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el </w:t>
      </w:r>
      <w:r w:rsidR="0069719C">
        <w:rPr>
          <w:rFonts w:ascii="Calibri" w:hAnsi="Calibri"/>
          <w:color w:val="auto"/>
          <w:sz w:val="20"/>
          <w:szCs w:val="20"/>
        </w:rPr>
        <w:t>2</w:t>
      </w:r>
      <w:r w:rsidR="007776C6">
        <w:rPr>
          <w:rFonts w:ascii="Calibri" w:hAnsi="Calibri"/>
          <w:color w:val="auto"/>
          <w:sz w:val="20"/>
          <w:szCs w:val="20"/>
        </w:rPr>
        <w:t>9</w:t>
      </w:r>
      <w:r w:rsidR="0085630B">
        <w:rPr>
          <w:rFonts w:ascii="Calibri" w:hAnsi="Calibri"/>
          <w:color w:val="auto"/>
          <w:sz w:val="20"/>
          <w:szCs w:val="20"/>
        </w:rPr>
        <w:t xml:space="preserve"> de </w:t>
      </w:r>
      <w:r w:rsidR="00473968">
        <w:rPr>
          <w:rFonts w:ascii="Calibri" w:hAnsi="Calibri"/>
          <w:color w:val="auto"/>
          <w:sz w:val="20"/>
          <w:szCs w:val="20"/>
        </w:rPr>
        <w:t>Mayo</w:t>
      </w:r>
      <w:r w:rsidR="0085630B">
        <w:rPr>
          <w:rFonts w:ascii="Calibri" w:hAnsi="Calibri"/>
          <w:color w:val="auto"/>
          <w:sz w:val="20"/>
          <w:szCs w:val="20"/>
        </w:rPr>
        <w:t xml:space="preserve"> del 202</w:t>
      </w:r>
      <w:r w:rsidR="00473968">
        <w:rPr>
          <w:rFonts w:ascii="Calibri" w:hAnsi="Calibri"/>
          <w:color w:val="auto"/>
          <w:sz w:val="20"/>
          <w:szCs w:val="20"/>
        </w:rPr>
        <w:t>3</w:t>
      </w:r>
      <w:r w:rsidR="00A43EF8" w:rsidRPr="00D506AE">
        <w:rPr>
          <w:rFonts w:ascii="Calibri" w:hAnsi="Calibri"/>
          <w:color w:val="auto"/>
          <w:sz w:val="20"/>
          <w:szCs w:val="20"/>
        </w:rPr>
        <w:t>.</w:t>
      </w:r>
    </w:p>
    <w:p w14:paraId="03EA8FB0" w14:textId="02D677B2"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D506AE">
        <w:rPr>
          <w:rFonts w:ascii="Calibri" w:hAnsi="Calibri"/>
          <w:color w:val="auto"/>
          <w:sz w:val="20"/>
          <w:szCs w:val="20"/>
        </w:rPr>
        <w:t xml:space="preserve">el </w:t>
      </w:r>
      <w:r w:rsidR="0069719C">
        <w:rPr>
          <w:rFonts w:ascii="Calibri" w:hAnsi="Calibri"/>
          <w:color w:val="auto"/>
          <w:sz w:val="20"/>
          <w:szCs w:val="20"/>
        </w:rPr>
        <w:t>2</w:t>
      </w:r>
      <w:r w:rsidR="00473968">
        <w:rPr>
          <w:rFonts w:ascii="Calibri" w:hAnsi="Calibri"/>
          <w:color w:val="auto"/>
          <w:sz w:val="20"/>
          <w:szCs w:val="20"/>
        </w:rPr>
        <w:t>9</w:t>
      </w:r>
      <w:r w:rsidR="00D50FD0">
        <w:rPr>
          <w:rFonts w:ascii="Calibri" w:hAnsi="Calibri"/>
          <w:color w:val="auto"/>
          <w:sz w:val="20"/>
          <w:szCs w:val="20"/>
        </w:rPr>
        <w:t xml:space="preserve"> de </w:t>
      </w:r>
      <w:r w:rsidR="00473968">
        <w:rPr>
          <w:rFonts w:ascii="Calibri" w:hAnsi="Calibri"/>
          <w:color w:val="auto"/>
          <w:sz w:val="20"/>
          <w:szCs w:val="20"/>
        </w:rPr>
        <w:t>Mayo</w:t>
      </w:r>
      <w:r w:rsidR="0069719C">
        <w:rPr>
          <w:rFonts w:ascii="Calibri" w:hAnsi="Calibri"/>
          <w:color w:val="auto"/>
          <w:sz w:val="20"/>
          <w:szCs w:val="20"/>
        </w:rPr>
        <w:t xml:space="preserve"> del 202</w:t>
      </w:r>
      <w:r w:rsidR="00473968">
        <w:rPr>
          <w:rFonts w:ascii="Calibri" w:hAnsi="Calibri"/>
          <w:color w:val="auto"/>
          <w:sz w:val="20"/>
          <w:szCs w:val="20"/>
        </w:rPr>
        <w:t>3</w:t>
      </w:r>
      <w:r w:rsidRPr="00D506AE">
        <w:rPr>
          <w:rFonts w:ascii="Calibri" w:hAnsi="Calibri"/>
          <w:color w:val="auto"/>
          <w:sz w:val="20"/>
          <w:szCs w:val="20"/>
        </w:rPr>
        <w:t>.</w:t>
      </w: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6702F9F4"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B97ED1">
              <w:rPr>
                <w:rFonts w:ascii="Century Gothic" w:hAnsi="Century Gothic" w:cs="Arial"/>
                <w:b/>
                <w:color w:val="000000"/>
                <w:sz w:val="18"/>
              </w:rPr>
              <w:t>LP-919044992-N31-2023</w:t>
            </w:r>
          </w:p>
          <w:p w14:paraId="2154C8D5" w14:textId="2AECB999"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473968" w:rsidRPr="00B97ED1">
              <w:rPr>
                <w:rFonts w:asciiTheme="minorHAnsi" w:hAnsiTheme="minorHAnsi" w:cs="Arial"/>
                <w:b/>
              </w:rPr>
              <w:t>EQUIPAMIENTO PARA UNIDADES DE PRIMER NIVEL</w:t>
            </w:r>
            <w:r>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70769641"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06</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1B6E0D87" w14:textId="76E3665C"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1</w:t>
            </w:r>
            <w:r w:rsidRPr="0069719C">
              <w:rPr>
                <w:rFonts w:ascii="Century Gothic" w:hAnsi="Century Gothic"/>
                <w:bCs/>
                <w:sz w:val="16"/>
                <w:szCs w:val="16"/>
                <w:lang w:val="es-MX"/>
              </w:rPr>
              <w:t>:</w:t>
            </w:r>
            <w:r w:rsidR="00473968">
              <w:rPr>
                <w:rFonts w:ascii="Century Gothic" w:hAnsi="Century Gothic"/>
                <w:bCs/>
                <w:sz w:val="16"/>
                <w:szCs w:val="16"/>
                <w:lang w:val="es-MX"/>
              </w:rPr>
              <w:t>3</w:t>
            </w:r>
            <w:r w:rsidRPr="0069719C">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5CA4BE02"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13</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483A93CA" w14:textId="0396B80E"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1</w:t>
            </w:r>
            <w:r w:rsidRPr="0069719C">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6685D360"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14</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1FB708C6" w14:textId="7638FCCE"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3</w:t>
            </w:r>
            <w:r w:rsidRPr="0069719C">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0F0E2334"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14</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2E449200" w14:textId="6697484E"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3</w:t>
            </w:r>
            <w:r w:rsidRPr="0069719C">
              <w:rPr>
                <w:rFonts w:ascii="Century Gothic" w:hAnsi="Century Gothic"/>
                <w:bCs/>
                <w:sz w:val="16"/>
                <w:szCs w:val="16"/>
                <w:lang w:val="es-MX"/>
              </w:rPr>
              <w:t>:30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52B5B2A6" w:rsidR="0069719C" w:rsidRPr="0069719C" w:rsidRDefault="00473968" w:rsidP="0069719C">
            <w:pPr>
              <w:jc w:val="center"/>
              <w:rPr>
                <w:rFonts w:ascii="Century Gothic" w:hAnsi="Century Gothic"/>
                <w:bCs/>
                <w:sz w:val="16"/>
                <w:szCs w:val="16"/>
                <w:lang w:val="es-MX"/>
              </w:rPr>
            </w:pPr>
            <w:r>
              <w:rPr>
                <w:rFonts w:ascii="Century Gothic" w:hAnsi="Century Gothic"/>
                <w:bCs/>
                <w:sz w:val="16"/>
                <w:szCs w:val="16"/>
                <w:lang w:val="es-MX"/>
              </w:rPr>
              <w:t>14</w:t>
            </w:r>
            <w:r w:rsidR="0069719C" w:rsidRPr="0069719C">
              <w:rPr>
                <w:rFonts w:ascii="Century Gothic" w:hAnsi="Century Gothic"/>
                <w:bCs/>
                <w:sz w:val="16"/>
                <w:szCs w:val="16"/>
                <w:lang w:val="es-MX"/>
              </w:rPr>
              <w:t>/0</w:t>
            </w:r>
            <w:r>
              <w:rPr>
                <w:rFonts w:ascii="Century Gothic" w:hAnsi="Century Gothic"/>
                <w:bCs/>
                <w:sz w:val="16"/>
                <w:szCs w:val="16"/>
                <w:lang w:val="es-MX"/>
              </w:rPr>
              <w:t>6</w:t>
            </w:r>
            <w:r w:rsidR="0069719C" w:rsidRPr="0069719C">
              <w:rPr>
                <w:rFonts w:ascii="Century Gothic" w:hAnsi="Century Gothic"/>
                <w:bCs/>
                <w:sz w:val="16"/>
                <w:szCs w:val="16"/>
                <w:lang w:val="es-MX"/>
              </w:rPr>
              <w:t>/202</w:t>
            </w:r>
            <w:r>
              <w:rPr>
                <w:rFonts w:ascii="Century Gothic" w:hAnsi="Century Gothic"/>
                <w:bCs/>
                <w:sz w:val="16"/>
                <w:szCs w:val="16"/>
                <w:lang w:val="es-MX"/>
              </w:rPr>
              <w:t>3</w:t>
            </w:r>
          </w:p>
          <w:p w14:paraId="0C17F0CA" w14:textId="0FC4CA5B"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w:t>
            </w:r>
            <w:r w:rsidR="00473968">
              <w:rPr>
                <w:rFonts w:ascii="Century Gothic" w:hAnsi="Century Gothic"/>
                <w:bCs/>
                <w:sz w:val="16"/>
                <w:szCs w:val="16"/>
                <w:lang w:val="es-MX"/>
              </w:rPr>
              <w:t>4</w:t>
            </w:r>
            <w:r w:rsidRPr="0069719C">
              <w:rPr>
                <w:rFonts w:ascii="Century Gothic" w:hAnsi="Century Gothic"/>
                <w:bCs/>
                <w:sz w:val="16"/>
                <w:szCs w:val="16"/>
                <w:lang w:val="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45D7785D"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día </w:t>
            </w:r>
            <w:r w:rsidR="00473968">
              <w:rPr>
                <w:rFonts w:ascii="Century Gothic" w:hAnsi="Century Gothic" w:cs="Arial"/>
                <w:sz w:val="16"/>
                <w:szCs w:val="18"/>
              </w:rPr>
              <w:t>28</w:t>
            </w:r>
            <w:r w:rsidR="007F700B" w:rsidRPr="00237C3A">
              <w:rPr>
                <w:rFonts w:ascii="Century Gothic" w:hAnsi="Century Gothic" w:cs="Arial"/>
                <w:sz w:val="16"/>
                <w:szCs w:val="18"/>
              </w:rPr>
              <w:t xml:space="preserve"> de </w:t>
            </w:r>
            <w:r w:rsidR="00473968">
              <w:rPr>
                <w:rFonts w:ascii="Century Gothic" w:hAnsi="Century Gothic" w:cs="Arial"/>
                <w:sz w:val="16"/>
                <w:szCs w:val="18"/>
              </w:rPr>
              <w:t>Junio</w:t>
            </w:r>
            <w:r w:rsidR="0085630B" w:rsidRPr="00237C3A">
              <w:rPr>
                <w:rFonts w:ascii="Century Gothic" w:hAnsi="Century Gothic" w:cs="Arial"/>
                <w:sz w:val="16"/>
                <w:szCs w:val="18"/>
              </w:rPr>
              <w:t xml:space="preserve"> de 202</w:t>
            </w:r>
            <w:r w:rsidR="00473968">
              <w:rPr>
                <w:rFonts w:ascii="Century Gothic" w:hAnsi="Century Gothic" w:cs="Arial"/>
                <w:sz w:val="16"/>
                <w:szCs w:val="18"/>
              </w:rPr>
              <w:t>3</w:t>
            </w:r>
            <w:r w:rsidR="007F700B" w:rsidRPr="00237C3A">
              <w:rPr>
                <w:rFonts w:ascii="Century Gothic" w:hAnsi="Century Gothic" w:cs="Arial"/>
                <w:sz w:val="16"/>
                <w:szCs w:val="18"/>
              </w:rPr>
              <w:t xml:space="preserve"> </w:t>
            </w:r>
            <w:r w:rsidR="00F369DF" w:rsidRPr="00237C3A">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525E48CA" w14:textId="77777777" w:rsidR="00473968" w:rsidRDefault="007F700B" w:rsidP="00473968">
      <w:pPr>
        <w:pStyle w:val="Prrafodelista"/>
        <w:numPr>
          <w:ilvl w:val="0"/>
          <w:numId w:val="23"/>
        </w:numPr>
        <w:ind w:left="1134" w:right="51" w:hanging="708"/>
        <w:jc w:val="both"/>
        <w:rPr>
          <w:rFonts w:ascii="Calibri" w:hAnsi="Calibri"/>
        </w:rPr>
      </w:pPr>
      <w:r w:rsidRPr="00473968">
        <w:rPr>
          <w:rFonts w:ascii="Calibri" w:hAnsi="Calibri"/>
          <w:b/>
          <w:i/>
          <w:u w:val="single"/>
        </w:rPr>
        <w:t>Acto de Junta de aclaraciones:</w:t>
      </w:r>
      <w:r w:rsidRPr="00473968">
        <w:rPr>
          <w:rFonts w:ascii="Calibri" w:hAnsi="Calibri"/>
        </w:rPr>
        <w:t xml:space="preserve"> </w:t>
      </w:r>
      <w:r w:rsidR="00473968" w:rsidRPr="00C84FE6">
        <w:rPr>
          <w:rFonts w:ascii="Calibri" w:hAnsi="Calibri"/>
        </w:rPr>
        <w:t xml:space="preserve">Los licitantes que pretendan solicitar aclaraciones a los aspectos contenidos en la Convocatoria deberán entregar las preguntas </w:t>
      </w:r>
      <w:r w:rsidR="00473968" w:rsidRPr="00C84FE6">
        <w:rPr>
          <w:rFonts w:ascii="Calibri" w:hAnsi="Calibri"/>
          <w:i/>
        </w:rPr>
        <w:t xml:space="preserve">por escrito y en cd o </w:t>
      </w:r>
      <w:proofErr w:type="spellStart"/>
      <w:r w:rsidR="00473968" w:rsidRPr="00C84FE6">
        <w:rPr>
          <w:rFonts w:ascii="Calibri" w:hAnsi="Calibri"/>
          <w:i/>
        </w:rPr>
        <w:t>usb</w:t>
      </w:r>
      <w:proofErr w:type="spellEnd"/>
      <w:r w:rsidR="00473968" w:rsidRPr="00C84FE6">
        <w:rPr>
          <w:rFonts w:ascii="Calibri" w:hAnsi="Calibri"/>
          <w:i/>
        </w:rPr>
        <w:t xml:space="preserve"> en documento </w:t>
      </w:r>
      <w:proofErr w:type="spellStart"/>
      <w:r w:rsidR="00473968" w:rsidRPr="00C84FE6">
        <w:rPr>
          <w:rFonts w:ascii="Calibri" w:hAnsi="Calibri"/>
          <w:i/>
        </w:rPr>
        <w:t>word</w:t>
      </w:r>
      <w:proofErr w:type="spellEnd"/>
      <w:r w:rsidR="00473968" w:rsidRPr="00C84FE6">
        <w:rPr>
          <w:rFonts w:ascii="Calibri" w:hAnsi="Calibri"/>
        </w:rPr>
        <w:t xml:space="preserve">; utilizando el formato que como </w:t>
      </w:r>
      <w:r w:rsidR="00473968" w:rsidRPr="00C84FE6">
        <w:rPr>
          <w:rFonts w:ascii="Calibri" w:hAnsi="Calibri"/>
          <w:b/>
        </w:rPr>
        <w:t>ANEXO 14</w:t>
      </w:r>
      <w:r w:rsidR="00473968">
        <w:rPr>
          <w:rFonts w:ascii="Calibri" w:hAnsi="Calibri"/>
          <w:b/>
        </w:rPr>
        <w:t>-A</w:t>
      </w:r>
      <w:r w:rsidR="00473968"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473968" w:rsidRPr="00DE7A46">
        <w:rPr>
          <w:rFonts w:ascii="Calibri" w:hAnsi="Calibri"/>
          <w:b/>
        </w:rPr>
        <w:t>Anexo</w:t>
      </w:r>
      <w:r w:rsidR="00473968" w:rsidRPr="00C84FE6">
        <w:rPr>
          <w:rFonts w:ascii="Calibri" w:hAnsi="Calibri"/>
        </w:rPr>
        <w:t xml:space="preserve"> </w:t>
      </w:r>
      <w:r w:rsidR="00473968" w:rsidRPr="00C84FE6">
        <w:rPr>
          <w:rFonts w:ascii="Calibri" w:hAnsi="Calibri"/>
          <w:b/>
        </w:rPr>
        <w:t>14</w:t>
      </w:r>
      <w:r w:rsidR="00473968" w:rsidRPr="00C84FE6">
        <w:rPr>
          <w:rFonts w:ascii="Calibri" w:hAnsi="Calibri"/>
        </w:rPr>
        <w:t xml:space="preserve">, lo cual podrán </w:t>
      </w:r>
      <w:r w:rsidR="00473968" w:rsidRPr="00FC2D88">
        <w:rPr>
          <w:rFonts w:ascii="Calibri" w:hAnsi="Calibri"/>
        </w:rPr>
        <w:t xml:space="preserve">hacer a más </w:t>
      </w:r>
      <w:r w:rsidR="00473968" w:rsidRPr="00CC38BD">
        <w:rPr>
          <w:rFonts w:ascii="Calibri" w:hAnsi="Calibri"/>
        </w:rPr>
        <w:t>tardar 24 horas antes de la celebración del evento, en</w:t>
      </w:r>
      <w:r w:rsidR="00473968" w:rsidRPr="00C84FE6">
        <w:rPr>
          <w:rFonts w:ascii="Calibri" w:hAnsi="Calibri"/>
        </w:rPr>
        <w:t xml:space="preserve"> las oficinas del </w:t>
      </w:r>
      <w:r w:rsidR="00473968">
        <w:rPr>
          <w:rFonts w:ascii="Calibri" w:hAnsi="Calibri"/>
        </w:rPr>
        <w:t>Departamento de Adquisiciones</w:t>
      </w:r>
      <w:r w:rsidR="00473968" w:rsidRPr="00C84FE6">
        <w:rPr>
          <w:rFonts w:ascii="Calibri" w:hAnsi="Calibri"/>
        </w:rPr>
        <w:t xml:space="preserve">, ubicado en Matamoros oriente, No. 520, primer piso, Centro de la Ciudad, Monterrey, </w:t>
      </w:r>
      <w:r w:rsidR="00473968">
        <w:rPr>
          <w:rFonts w:ascii="Calibri" w:hAnsi="Calibri"/>
        </w:rPr>
        <w:t xml:space="preserve">Nuevo León, C.P. 64000, </w:t>
      </w:r>
      <w:r w:rsidR="00473968" w:rsidRPr="00AE061F">
        <w:rPr>
          <w:rFonts w:ascii="Calibri" w:hAnsi="Calibri"/>
        </w:rPr>
        <w:t>Tel. 81 81 30 70 49. Dichas</w:t>
      </w:r>
      <w:r w:rsidR="00473968"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061B5E3B" w:rsidR="007F700B" w:rsidRPr="00473968" w:rsidRDefault="007F700B" w:rsidP="00473968">
      <w:pPr>
        <w:ind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Default="008F598D" w:rsidP="007F700B">
      <w:pPr>
        <w:ind w:right="-1"/>
        <w:jc w:val="both"/>
        <w:rPr>
          <w:rFonts w:ascii="Calibri" w:hAnsi="Calibri" w:cs="Arial"/>
        </w:rPr>
      </w:pPr>
    </w:p>
    <w:p w14:paraId="590FD3DB" w14:textId="77777777" w:rsidR="00C47644" w:rsidRPr="001B316B" w:rsidRDefault="00C47644" w:rsidP="007F700B">
      <w:pPr>
        <w:ind w:right="-1"/>
        <w:jc w:val="both"/>
        <w:rPr>
          <w:rFonts w:ascii="Calibri" w:hAnsi="Calibri" w:cs="Arial"/>
        </w:rPr>
      </w:pPr>
    </w:p>
    <w:p w14:paraId="2580CB4F" w14:textId="77777777" w:rsidR="007F700B" w:rsidRPr="0039320A" w:rsidRDefault="007F700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68B76B9E" w:rsidR="007F700B" w:rsidRPr="0039320A" w:rsidRDefault="007F700B" w:rsidP="007F700B">
      <w:pPr>
        <w:ind w:right="-1"/>
        <w:jc w:val="both"/>
        <w:rPr>
          <w:rFonts w:ascii="Calibri" w:hAnsi="Calibri"/>
        </w:rPr>
      </w:pPr>
      <w:r w:rsidRPr="00B608CE">
        <w:rPr>
          <w:rFonts w:ascii="Calibri" w:hAnsi="Calibri"/>
        </w:rPr>
        <w:t>La Convocante</w:t>
      </w:r>
      <w:r w:rsidRPr="00B608CE">
        <w:rPr>
          <w:rFonts w:ascii="Calibri" w:hAnsi="Calibri" w:cs="Arial"/>
        </w:rPr>
        <w:t xml:space="preserve">, </w:t>
      </w:r>
      <w:r w:rsidRPr="00B608CE">
        <w:rPr>
          <w:rFonts w:ascii="Calibri" w:hAnsi="Calibri"/>
        </w:rPr>
        <w:t>previo análisis de las propuestas presentadas y presupuestos autorizados, elaborará un dictamen que servirá como fundamento para emitir el fallo mediante el cual se adjudicará</w:t>
      </w:r>
      <w:r w:rsidR="000E70DF" w:rsidRPr="00B608CE">
        <w:rPr>
          <w:rFonts w:ascii="Calibri" w:hAnsi="Calibri"/>
        </w:rPr>
        <w:t xml:space="preserve"> </w:t>
      </w:r>
      <w:r w:rsidR="000E70DF" w:rsidRPr="00B608CE">
        <w:rPr>
          <w:rFonts w:ascii="Calibri" w:hAnsi="Calibri"/>
          <w:b/>
        </w:rPr>
        <w:t>“</w:t>
      </w:r>
      <w:r w:rsidRPr="00B608CE">
        <w:rPr>
          <w:rFonts w:ascii="Calibri" w:hAnsi="Calibri"/>
          <w:b/>
          <w:i/>
        </w:rPr>
        <w:t xml:space="preserve">por </w:t>
      </w:r>
      <w:r w:rsidR="00733D32" w:rsidRPr="00B608CE">
        <w:rPr>
          <w:rFonts w:ascii="Calibri" w:hAnsi="Calibri"/>
          <w:b/>
          <w:i/>
        </w:rPr>
        <w:t>partida (1 y 2)</w:t>
      </w:r>
      <w:r w:rsidR="000E70DF" w:rsidRPr="00B608CE">
        <w:rPr>
          <w:rFonts w:ascii="Calibri" w:hAnsi="Calibri"/>
          <w:b/>
          <w:i/>
        </w:rPr>
        <w:t>”</w:t>
      </w:r>
      <w:r w:rsidR="007B4233" w:rsidRPr="00B608CE">
        <w:rPr>
          <w:rFonts w:ascii="Calibri" w:hAnsi="Calibri"/>
        </w:rPr>
        <w:t>, la</w:t>
      </w:r>
      <w:r w:rsidR="00733D32" w:rsidRPr="00B608CE">
        <w:rPr>
          <w:rFonts w:ascii="Calibri" w:hAnsi="Calibri"/>
        </w:rPr>
        <w:t>s</w:t>
      </w:r>
      <w:r w:rsidR="00A65CC5" w:rsidRPr="00B608CE">
        <w:rPr>
          <w:rFonts w:ascii="Calibri" w:hAnsi="Calibri"/>
        </w:rPr>
        <w:t xml:space="preserve"> cual</w:t>
      </w:r>
      <w:r w:rsidR="00733D32" w:rsidRPr="00B608CE">
        <w:rPr>
          <w:rFonts w:ascii="Calibri" w:hAnsi="Calibri"/>
        </w:rPr>
        <w:t>es</w:t>
      </w:r>
      <w:r w:rsidR="007B4233" w:rsidRPr="00B608CE">
        <w:rPr>
          <w:rFonts w:ascii="Calibri" w:hAnsi="Calibri"/>
        </w:rPr>
        <w:t xml:space="preserve"> está</w:t>
      </w:r>
      <w:r w:rsidR="00733D32" w:rsidRPr="00B608CE">
        <w:rPr>
          <w:rFonts w:ascii="Calibri" w:hAnsi="Calibri"/>
        </w:rPr>
        <w:t>n</w:t>
      </w:r>
      <w:r w:rsidR="007B4233" w:rsidRPr="00B608CE">
        <w:rPr>
          <w:rFonts w:ascii="Calibri" w:hAnsi="Calibri"/>
        </w:rPr>
        <w:t xml:space="preserve"> integrada</w:t>
      </w:r>
      <w:r w:rsidR="00733D32" w:rsidRPr="00B608CE">
        <w:rPr>
          <w:rFonts w:ascii="Calibri" w:hAnsi="Calibri"/>
        </w:rPr>
        <w:t>s</w:t>
      </w:r>
      <w:r w:rsidR="007B4233" w:rsidRPr="00B608CE">
        <w:rPr>
          <w:rFonts w:ascii="Calibri" w:hAnsi="Calibri"/>
        </w:rPr>
        <w:t xml:space="preserve"> por renglones identificados en el </w:t>
      </w:r>
      <w:r w:rsidR="00735570" w:rsidRPr="00B608CE">
        <w:rPr>
          <w:rFonts w:ascii="Calibri" w:hAnsi="Calibri"/>
        </w:rPr>
        <w:t>A</w:t>
      </w:r>
      <w:r w:rsidR="007B4233" w:rsidRPr="00B608CE">
        <w:rPr>
          <w:rFonts w:ascii="Calibri" w:hAnsi="Calibri"/>
        </w:rPr>
        <w:t>nexo 1 de la</w:t>
      </w:r>
      <w:r w:rsidR="00A65CC5" w:rsidRPr="00B608CE">
        <w:rPr>
          <w:rFonts w:ascii="Calibri" w:hAnsi="Calibri"/>
        </w:rPr>
        <w:t>s</w:t>
      </w:r>
      <w:r w:rsidR="007B4233" w:rsidRPr="00B608CE">
        <w:rPr>
          <w:rFonts w:ascii="Calibri" w:hAnsi="Calibri"/>
        </w:rPr>
        <w:t xml:space="preserve"> presente</w:t>
      </w:r>
      <w:r w:rsidR="00A65CC5" w:rsidRPr="00B608CE">
        <w:rPr>
          <w:rFonts w:ascii="Calibri" w:hAnsi="Calibri"/>
        </w:rPr>
        <w:t>s bases</w:t>
      </w:r>
      <w:r w:rsidR="007B4233" w:rsidRPr="00B608CE">
        <w:rPr>
          <w:rFonts w:ascii="Calibri" w:hAnsi="Calibri"/>
        </w:rPr>
        <w:t xml:space="preserve"> q</w:t>
      </w:r>
      <w:r w:rsidRPr="00B608CE">
        <w:rPr>
          <w:rFonts w:ascii="Calibri" w:hAnsi="Calibri"/>
        </w:rPr>
        <w:t xml:space="preserve">ue incluye </w:t>
      </w:r>
      <w:r w:rsidR="00A65CC5" w:rsidRPr="00B608CE">
        <w:rPr>
          <w:rFonts w:ascii="Calibri" w:hAnsi="Calibri"/>
        </w:rPr>
        <w:t xml:space="preserve">el suministro </w:t>
      </w:r>
      <w:r w:rsidR="009000C3" w:rsidRPr="00B608CE">
        <w:rPr>
          <w:rFonts w:ascii="Calibri" w:hAnsi="Calibri"/>
        </w:rPr>
        <w:t xml:space="preserve">del </w:t>
      </w:r>
      <w:r w:rsidR="00473968" w:rsidRPr="00B608CE">
        <w:rPr>
          <w:rFonts w:asciiTheme="minorHAnsi" w:hAnsiTheme="minorHAnsi" w:cs="Arial"/>
          <w:b/>
        </w:rPr>
        <w:t>EQUIPAMIENTO PARA UNIDADES DE PRIMER NIVEL</w:t>
      </w:r>
      <w:r w:rsidR="00473968" w:rsidRPr="00B608CE">
        <w:rPr>
          <w:rFonts w:ascii="Calibri" w:hAnsi="Calibri"/>
        </w:rPr>
        <w:t xml:space="preserve"> </w:t>
      </w:r>
      <w:r w:rsidRPr="00B608CE">
        <w:rPr>
          <w:rFonts w:ascii="Calibri" w:hAnsi="Calibri"/>
        </w:rPr>
        <w:t>motivo de este concurso, al licitante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w:t>
      </w:r>
      <w:r w:rsidRPr="0039320A">
        <w:rPr>
          <w:rFonts w:ascii="Calibri" w:hAnsi="Calibri"/>
        </w:rPr>
        <w:t xml:space="preserve">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46990AC"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735570">
        <w:rPr>
          <w:rFonts w:ascii="Calibri" w:hAnsi="Calibri"/>
        </w:rPr>
        <w:t>-</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lastRenderedPageBreak/>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1A43C6A1" w14:textId="77777777" w:rsidR="00B51281" w:rsidRDefault="00B51281" w:rsidP="005E531C">
      <w:pPr>
        <w:ind w:right="-1"/>
        <w:jc w:val="both"/>
        <w:rPr>
          <w:rFonts w:ascii="Calibri" w:hAnsi="Calibri"/>
          <w:b/>
          <w:sz w:val="16"/>
        </w:rPr>
      </w:pPr>
    </w:p>
    <w:p w14:paraId="4DDB271C" w14:textId="77777777" w:rsidR="00C47644" w:rsidRPr="00813E12" w:rsidRDefault="00C47644" w:rsidP="005E531C">
      <w:pPr>
        <w:ind w:right="-1"/>
        <w:jc w:val="both"/>
        <w:rPr>
          <w:rFonts w:ascii="Calibri" w:hAnsi="Calibri"/>
          <w:b/>
          <w:sz w:val="16"/>
        </w:rPr>
      </w:pPr>
    </w:p>
    <w:p w14:paraId="3527D273" w14:textId="77777777" w:rsidR="005E531C" w:rsidRPr="0039320A" w:rsidRDefault="005E531C"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386378CD"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C47644">
        <w:rPr>
          <w:rFonts w:ascii="Calibri" w:hAnsi="Calibri"/>
        </w:rPr>
        <w:t>equipo</w:t>
      </w:r>
      <w:r w:rsidR="00E9780F" w:rsidRPr="00237C3A">
        <w:rPr>
          <w:rFonts w:ascii="Calibri" w:hAnsi="Calibri"/>
        </w:rPr>
        <w:t xml:space="preserve"> </w:t>
      </w:r>
      <w:r w:rsidR="00DA3E3F" w:rsidRPr="00237C3A">
        <w:rPr>
          <w:rFonts w:ascii="Calibri" w:hAnsi="Calibri"/>
        </w:rPr>
        <w:t>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79DC92D7"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del</w:t>
      </w:r>
      <w:r w:rsidR="00CC52C0">
        <w:rPr>
          <w:rFonts w:ascii="Calibri" w:hAnsi="Calibri"/>
          <w:sz w:val="20"/>
        </w:rPr>
        <w:t xml:space="preserve"> día</w:t>
      </w:r>
      <w:r w:rsidRPr="00F17AD5">
        <w:rPr>
          <w:rFonts w:ascii="Calibri" w:hAnsi="Calibri"/>
          <w:sz w:val="20"/>
        </w:rPr>
        <w:t xml:space="preserve"> </w:t>
      </w:r>
      <w:r w:rsidR="0028181E" w:rsidRPr="00C47644">
        <w:rPr>
          <w:rFonts w:ascii="Calibri" w:hAnsi="Calibri"/>
          <w:sz w:val="20"/>
        </w:rPr>
        <w:t>15</w:t>
      </w:r>
      <w:r w:rsidRPr="00C47644">
        <w:rPr>
          <w:rFonts w:ascii="Calibri" w:hAnsi="Calibri"/>
          <w:sz w:val="20"/>
        </w:rPr>
        <w:t xml:space="preserve"> de </w:t>
      </w:r>
      <w:r w:rsidR="00CC52C0" w:rsidRPr="00C47644">
        <w:rPr>
          <w:rFonts w:ascii="Calibri" w:hAnsi="Calibri"/>
          <w:sz w:val="20"/>
        </w:rPr>
        <w:t>j</w:t>
      </w:r>
      <w:r w:rsidR="0028181E" w:rsidRPr="00C47644">
        <w:rPr>
          <w:rFonts w:ascii="Calibri" w:hAnsi="Calibri"/>
          <w:sz w:val="20"/>
        </w:rPr>
        <w:t>unio</w:t>
      </w:r>
      <w:r w:rsidR="0085630B" w:rsidRPr="00C47644">
        <w:rPr>
          <w:rFonts w:ascii="Calibri" w:hAnsi="Calibri"/>
          <w:sz w:val="20"/>
        </w:rPr>
        <w:t xml:space="preserve"> del 202</w:t>
      </w:r>
      <w:r w:rsidR="0028181E" w:rsidRPr="00C47644">
        <w:rPr>
          <w:rFonts w:ascii="Calibri" w:hAnsi="Calibri"/>
          <w:sz w:val="20"/>
        </w:rPr>
        <w:t>3</w:t>
      </w:r>
      <w:r w:rsidRPr="00C47644">
        <w:rPr>
          <w:rFonts w:ascii="Calibri" w:hAnsi="Calibri"/>
          <w:sz w:val="20"/>
        </w:rPr>
        <w:t xml:space="preserve"> al</w:t>
      </w:r>
      <w:r w:rsidR="00CC52C0" w:rsidRPr="00C47644">
        <w:rPr>
          <w:rFonts w:ascii="Calibri" w:hAnsi="Calibri"/>
          <w:sz w:val="20"/>
        </w:rPr>
        <w:t xml:space="preserve"> día</w:t>
      </w:r>
      <w:r w:rsidRPr="00C47644">
        <w:rPr>
          <w:rFonts w:ascii="Calibri" w:hAnsi="Calibri"/>
          <w:sz w:val="20"/>
        </w:rPr>
        <w:t xml:space="preserve"> </w:t>
      </w:r>
      <w:r w:rsidR="0085630B" w:rsidRPr="00C47644">
        <w:rPr>
          <w:rFonts w:ascii="Calibri" w:hAnsi="Calibri"/>
          <w:sz w:val="20"/>
        </w:rPr>
        <w:t xml:space="preserve">31 de </w:t>
      </w:r>
      <w:r w:rsidR="00893F90" w:rsidRPr="00C47644">
        <w:rPr>
          <w:rFonts w:ascii="Calibri" w:hAnsi="Calibri"/>
          <w:sz w:val="20"/>
        </w:rPr>
        <w:t>diciembre</w:t>
      </w:r>
      <w:r w:rsidR="0085630B" w:rsidRPr="00C47644">
        <w:rPr>
          <w:rFonts w:ascii="Calibri" w:hAnsi="Calibri"/>
          <w:sz w:val="20"/>
        </w:rPr>
        <w:t xml:space="preserve"> del 202</w:t>
      </w:r>
      <w:r w:rsidR="0028181E" w:rsidRPr="00C47644">
        <w:rPr>
          <w:rFonts w:ascii="Calibri" w:hAnsi="Calibri"/>
          <w:sz w:val="20"/>
        </w:rPr>
        <w:t>3</w:t>
      </w:r>
      <w:r w:rsidRPr="00733D32">
        <w:rPr>
          <w:rFonts w:ascii="Calibri" w:hAnsi="Calibri"/>
          <w:sz w:val="20"/>
        </w:rPr>
        <w:t>.</w:t>
      </w:r>
      <w:r w:rsidR="004603E1" w:rsidRPr="00733D32">
        <w:rPr>
          <w:rFonts w:ascii="Calibri" w:hAnsi="Calibri"/>
          <w:sz w:val="20"/>
        </w:rPr>
        <w:t xml:space="preserve"> E</w:t>
      </w:r>
      <w:r w:rsidRPr="00733D32">
        <w:rPr>
          <w:rFonts w:ascii="Calibri" w:hAnsi="Calibri"/>
          <w:sz w:val="20"/>
        </w:rPr>
        <w:t xml:space="preserve">n la inteligencia de que si a la fecha de la conclusión de la vigencia del </w:t>
      </w:r>
      <w:r w:rsidR="00DA3E3F" w:rsidRPr="00733D32">
        <w:rPr>
          <w:rFonts w:ascii="Calibri" w:hAnsi="Calibri"/>
          <w:sz w:val="20"/>
        </w:rPr>
        <w:t>contrato</w:t>
      </w:r>
      <w:r w:rsidR="0028181E">
        <w:rPr>
          <w:rFonts w:ascii="Calibri" w:hAnsi="Calibri"/>
          <w:sz w:val="20"/>
        </w:rPr>
        <w:t xml:space="preserve"> para</w:t>
      </w:r>
      <w:r w:rsidR="00DA3E3F" w:rsidRPr="00733D32">
        <w:rPr>
          <w:rFonts w:ascii="Calibri" w:hAnsi="Calibri"/>
          <w:sz w:val="20"/>
        </w:rPr>
        <w:t xml:space="preserve"> </w:t>
      </w:r>
      <w:r w:rsidR="0028181E" w:rsidRPr="00B97ED1">
        <w:rPr>
          <w:rFonts w:asciiTheme="minorHAnsi" w:hAnsiTheme="minorHAnsi" w:cs="Arial"/>
          <w:b/>
          <w:sz w:val="20"/>
        </w:rPr>
        <w:t>EQUIPAMIENTO PARA UNIDADES DE PRIMER NIVEL</w:t>
      </w:r>
      <w:r w:rsidR="0028181E" w:rsidRPr="00237C3A">
        <w:rPr>
          <w:rFonts w:ascii="Calibri" w:hAnsi="Calibri"/>
        </w:rPr>
        <w:t xml:space="preserve"> </w:t>
      </w:r>
      <w:r w:rsidR="00DA3E3F" w:rsidRPr="00733D32">
        <w:rPr>
          <w:rFonts w:ascii="Calibri" w:hAnsi="Calibri"/>
          <w:sz w:val="20"/>
        </w:rPr>
        <w:t xml:space="preserve">no ha </w:t>
      </w:r>
      <w:r w:rsidR="004603E1" w:rsidRPr="00733D32">
        <w:rPr>
          <w:rFonts w:ascii="Calibri" w:hAnsi="Calibri"/>
          <w:sz w:val="20"/>
        </w:rPr>
        <w:t>sido entregado</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2F577A74" w14:textId="77777777" w:rsidR="00893F90" w:rsidRPr="009E04A4" w:rsidRDefault="00893F90" w:rsidP="005E531C">
      <w:pPr>
        <w:pStyle w:val="Textoindependiente2"/>
        <w:ind w:left="284" w:right="-1"/>
        <w:rPr>
          <w:rFonts w:ascii="Calibri" w:hAnsi="Calibri"/>
          <w:sz w:val="20"/>
        </w:rPr>
      </w:pPr>
    </w:p>
    <w:p w14:paraId="6DECC127" w14:textId="77777777" w:rsidR="00D1448E" w:rsidRDefault="00D1448E" w:rsidP="006A393A"/>
    <w:p w14:paraId="52830420" w14:textId="77777777" w:rsidR="003B77AA" w:rsidRDefault="003B77AA" w:rsidP="006A393A"/>
    <w:p w14:paraId="0E25586A" w14:textId="77777777" w:rsidR="003B77AA" w:rsidRDefault="003B77A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5D282" w14:textId="77777777" w:rsidR="00D5090B" w:rsidRDefault="00D5090B" w:rsidP="005E531C">
      <w:pPr>
        <w:ind w:right="-1"/>
        <w:jc w:val="both"/>
        <w:rPr>
          <w:rFonts w:ascii="Calibri" w:hAnsi="Calibri"/>
        </w:rPr>
      </w:pPr>
    </w:p>
    <w:p w14:paraId="087E2867" w14:textId="77777777" w:rsidR="003B77AA" w:rsidRDefault="003B77AA"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59E70092"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6CA76B0A"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Default="0024243C" w:rsidP="005E531C">
      <w:pPr>
        <w:ind w:right="-1"/>
        <w:jc w:val="both"/>
        <w:rPr>
          <w:rFonts w:ascii="Calibri" w:hAnsi="Calibri"/>
          <w:b/>
        </w:rPr>
      </w:pPr>
    </w:p>
    <w:p w14:paraId="48EBFAA5" w14:textId="77777777" w:rsidR="003B77AA" w:rsidRPr="0039320A" w:rsidRDefault="003B77AA"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61D2EF30" w14:textId="6F429585" w:rsidR="0028181E" w:rsidRPr="00472E53" w:rsidRDefault="0028181E" w:rsidP="0028181E">
      <w:pPr>
        <w:numPr>
          <w:ilvl w:val="0"/>
          <w:numId w:val="18"/>
        </w:numPr>
        <w:ind w:right="-1"/>
        <w:jc w:val="both"/>
        <w:rPr>
          <w:rFonts w:ascii="Calibri" w:hAnsi="Calibri"/>
        </w:rPr>
      </w:pPr>
      <w:r w:rsidRPr="00472E53">
        <w:rPr>
          <w:rFonts w:ascii="Calibri" w:hAnsi="Calibri"/>
        </w:rPr>
        <w:t xml:space="preserve">Incumplimiento </w:t>
      </w:r>
      <w:r w:rsidR="00D1448E" w:rsidRPr="00472E53">
        <w:rPr>
          <w:rFonts w:ascii="Calibri" w:hAnsi="Calibri"/>
        </w:rPr>
        <w:t>grave de</w:t>
      </w:r>
      <w:r w:rsidRPr="00472E53">
        <w:rPr>
          <w:rFonts w:ascii="Calibri" w:hAnsi="Calibri"/>
        </w:rPr>
        <w:t xml:space="preserve"> las obligaciones contraídas por el licitante ganador.</w:t>
      </w:r>
    </w:p>
    <w:p w14:paraId="742EECA9"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73A02A2"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1783E8C8" w14:textId="77777777" w:rsidR="0028181E" w:rsidRPr="00DB6160" w:rsidRDefault="0028181E" w:rsidP="0028181E">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3A85F1A9"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F94B24B" w14:textId="77777777" w:rsidR="0028181E" w:rsidRPr="00DB6160" w:rsidRDefault="0028181E" w:rsidP="0028181E">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688AF2D" w14:textId="77777777" w:rsidR="0028181E" w:rsidRPr="00DB6160" w:rsidRDefault="0028181E" w:rsidP="0028181E">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4B53994" w14:textId="77777777" w:rsidR="0028181E" w:rsidRPr="00DB6160" w:rsidRDefault="0028181E" w:rsidP="0028181E">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76E8948"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26955092"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4940BA78" w14:textId="77777777" w:rsidR="0028181E" w:rsidRPr="00CC38BD" w:rsidRDefault="0028181E" w:rsidP="0028181E">
      <w:pPr>
        <w:numPr>
          <w:ilvl w:val="0"/>
          <w:numId w:val="18"/>
        </w:numPr>
        <w:ind w:right="-1"/>
        <w:jc w:val="both"/>
        <w:rPr>
          <w:rFonts w:ascii="Calibri" w:hAnsi="Calibri"/>
        </w:rPr>
      </w:pPr>
      <w:r w:rsidRPr="00CC38BD">
        <w:rPr>
          <w:rFonts w:ascii="Calibri" w:hAnsi="Calibri"/>
        </w:rPr>
        <w:t>Si es declarado en estado de quiebra o suspensión de pagos, por autoridad competente.</w:t>
      </w:r>
    </w:p>
    <w:p w14:paraId="533E67BB" w14:textId="77777777" w:rsidR="0028181E" w:rsidRPr="00CC38BD" w:rsidRDefault="0028181E" w:rsidP="0028181E">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BD48FC1" w14:textId="77777777" w:rsidR="00D31BF7" w:rsidRDefault="00D31BF7" w:rsidP="005E531C">
      <w:pPr>
        <w:ind w:right="-1"/>
        <w:jc w:val="both"/>
        <w:rPr>
          <w:rFonts w:ascii="Calibri" w:hAnsi="Calibri"/>
        </w:rPr>
      </w:pPr>
    </w:p>
    <w:p w14:paraId="505EDBDF" w14:textId="77777777" w:rsidR="003B77AA" w:rsidRDefault="003B77AA" w:rsidP="005E531C">
      <w:pPr>
        <w:ind w:right="-1"/>
        <w:jc w:val="both"/>
        <w:rPr>
          <w:rFonts w:ascii="Calibri" w:hAnsi="Calibri"/>
        </w:rPr>
      </w:pPr>
    </w:p>
    <w:p w14:paraId="610C1A8E" w14:textId="77777777" w:rsidR="003B77AA" w:rsidRDefault="003B77AA" w:rsidP="005E531C">
      <w:pPr>
        <w:ind w:right="-1"/>
        <w:jc w:val="both"/>
        <w:rPr>
          <w:rFonts w:ascii="Calibri" w:hAnsi="Calibri"/>
        </w:rPr>
      </w:pPr>
    </w:p>
    <w:p w14:paraId="10913D76" w14:textId="77777777" w:rsidR="003B77AA" w:rsidRDefault="003B77AA"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CCA62" w14:textId="77777777" w:rsidR="00346621" w:rsidRDefault="00346621" w:rsidP="005E531C">
      <w:pPr>
        <w:ind w:right="-1"/>
        <w:jc w:val="both"/>
        <w:rPr>
          <w:rFonts w:ascii="Calibri" w:hAnsi="Calibri"/>
          <w:b/>
        </w:rPr>
      </w:pPr>
    </w:p>
    <w:p w14:paraId="36E3FF17" w14:textId="77777777" w:rsidR="003B77AA" w:rsidRDefault="003B77AA"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3E5CEB81"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D1448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F04FCA7" w14:textId="77777777" w:rsidR="0024243C" w:rsidRDefault="0024243C" w:rsidP="005E531C">
      <w:pPr>
        <w:ind w:right="-1"/>
        <w:jc w:val="both"/>
        <w:rPr>
          <w:rFonts w:ascii="Calibri" w:hAnsi="Calibri"/>
          <w:b/>
        </w:rPr>
      </w:pPr>
    </w:p>
    <w:p w14:paraId="06D376C2" w14:textId="77777777" w:rsidR="003B77AA" w:rsidRPr="0039320A" w:rsidRDefault="003B77AA"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FD086C" w14:textId="77777777" w:rsidR="005E531C" w:rsidRDefault="005E531C" w:rsidP="005E531C">
      <w:pPr>
        <w:ind w:right="-1"/>
        <w:jc w:val="both"/>
        <w:rPr>
          <w:rFonts w:ascii="Calibri" w:hAnsi="Calibri"/>
          <w:b/>
        </w:rPr>
      </w:pPr>
    </w:p>
    <w:p w14:paraId="2E0FB85A" w14:textId="77777777" w:rsidR="003B77AA" w:rsidRDefault="003B77AA"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Default="005E531C" w:rsidP="0016531D">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1210FF0" w14:textId="77777777" w:rsidR="00D1448E" w:rsidRPr="00183705" w:rsidRDefault="00D1448E" w:rsidP="0016531D">
      <w:pPr>
        <w:ind w:right="49"/>
        <w:jc w:val="both"/>
        <w:rPr>
          <w:rFonts w:ascii="Calibri" w:hAnsi="Calibri"/>
          <w:b/>
        </w:rPr>
      </w:pP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3B711C09" w:rsidR="00913821" w:rsidRDefault="007F0B73" w:rsidP="0016531D">
      <w:pPr>
        <w:ind w:right="9"/>
        <w:jc w:val="center"/>
        <w:rPr>
          <w:rFonts w:ascii="Calibri" w:hAnsi="Calibri"/>
          <w:b/>
        </w:rPr>
      </w:pPr>
      <w:r w:rsidRPr="00025A6C">
        <w:rPr>
          <w:rFonts w:ascii="Calibri" w:hAnsi="Calibri"/>
          <w:b/>
        </w:rPr>
        <w:t xml:space="preserve">MONTERREY, NUEVO LEÓN A </w:t>
      </w:r>
      <w:r w:rsidR="00893F90">
        <w:rPr>
          <w:rFonts w:ascii="Calibri" w:hAnsi="Calibri"/>
          <w:b/>
        </w:rPr>
        <w:t>2</w:t>
      </w:r>
      <w:r w:rsidR="00D1448E">
        <w:rPr>
          <w:rFonts w:ascii="Calibri" w:hAnsi="Calibri"/>
          <w:b/>
        </w:rPr>
        <w:t>9</w:t>
      </w:r>
      <w:r w:rsidR="0085630B">
        <w:rPr>
          <w:rFonts w:ascii="Calibri" w:hAnsi="Calibri"/>
          <w:b/>
        </w:rPr>
        <w:t xml:space="preserve"> DE </w:t>
      </w:r>
      <w:r w:rsidR="00D1448E">
        <w:rPr>
          <w:rFonts w:ascii="Calibri" w:hAnsi="Calibri"/>
          <w:b/>
        </w:rPr>
        <w:t>MAYO</w:t>
      </w:r>
      <w:r w:rsidR="0085630B">
        <w:rPr>
          <w:rFonts w:ascii="Calibri" w:hAnsi="Calibri"/>
          <w:b/>
        </w:rPr>
        <w:t xml:space="preserve"> DEL 202</w:t>
      </w:r>
      <w:r w:rsidR="00D1448E">
        <w:rPr>
          <w:rFonts w:ascii="Calibri" w:hAnsi="Calibri"/>
          <w:b/>
        </w:rPr>
        <w:t>3</w:t>
      </w:r>
    </w:p>
    <w:p w14:paraId="64B398BD" w14:textId="77777777" w:rsidR="00237C3A" w:rsidRDefault="00237C3A" w:rsidP="0016531D">
      <w:pPr>
        <w:ind w:right="9"/>
        <w:jc w:val="center"/>
        <w:rPr>
          <w:rFonts w:ascii="Calibri" w:hAnsi="Calibri"/>
          <w:b/>
        </w:rPr>
      </w:pPr>
    </w:p>
    <w:p w14:paraId="4A2B38BE" w14:textId="77777777" w:rsidR="003B77AA" w:rsidRPr="00D913D4" w:rsidRDefault="003B77AA" w:rsidP="003B77AA">
      <w:pPr>
        <w:ind w:right="-1"/>
        <w:jc w:val="center"/>
        <w:rPr>
          <w:rFonts w:ascii="Calibri" w:hAnsi="Calibri" w:cs="Arial"/>
          <w:sz w:val="24"/>
          <w:szCs w:val="24"/>
        </w:rPr>
      </w:pPr>
      <w:r w:rsidRPr="00D913D4">
        <w:rPr>
          <w:rFonts w:ascii="Calibri" w:hAnsi="Calibri" w:cs="Arial"/>
          <w:sz w:val="24"/>
          <w:szCs w:val="24"/>
        </w:rPr>
        <w:lastRenderedPageBreak/>
        <w:t>PARTIDA 1</w:t>
      </w:r>
    </w:p>
    <w:p w14:paraId="772CA4B7" w14:textId="77777777" w:rsidR="003B77AA" w:rsidRDefault="003B77AA" w:rsidP="003B77AA">
      <w:pPr>
        <w:ind w:right="-1"/>
        <w:jc w:val="center"/>
        <w:rPr>
          <w:rFonts w:ascii="Calibri" w:hAnsi="Calibri" w:cs="Arial"/>
          <w:sz w:val="24"/>
          <w:szCs w:val="24"/>
          <w:highlight w:val="yellow"/>
        </w:rPr>
      </w:pPr>
      <w:r w:rsidRPr="00D913D4">
        <w:rPr>
          <w:rFonts w:ascii="Calibri" w:hAnsi="Calibri" w:cs="Arial"/>
          <w:sz w:val="24"/>
          <w:szCs w:val="24"/>
        </w:rPr>
        <w:t>MOBILIARIO Y EQUIPO DIVERSO</w:t>
      </w:r>
    </w:p>
    <w:p w14:paraId="06B7FC91" w14:textId="77777777" w:rsidR="003B77AA" w:rsidRDefault="003B77AA" w:rsidP="003B77AA">
      <w:pPr>
        <w:ind w:right="-1"/>
        <w:jc w:val="center"/>
        <w:rPr>
          <w:rFonts w:ascii="Calibri" w:hAnsi="Calibri" w:cs="Arial"/>
          <w:sz w:val="24"/>
          <w:szCs w:val="24"/>
          <w:highlight w:val="yellow"/>
        </w:rPr>
      </w:pPr>
    </w:p>
    <w:tbl>
      <w:tblPr>
        <w:tblW w:w="10516" w:type="dxa"/>
        <w:tblCellMar>
          <w:left w:w="70" w:type="dxa"/>
          <w:right w:w="70" w:type="dxa"/>
        </w:tblCellMar>
        <w:tblLook w:val="04A0" w:firstRow="1" w:lastRow="0" w:firstColumn="1" w:lastColumn="0" w:noHBand="0" w:noVBand="1"/>
      </w:tblPr>
      <w:tblGrid>
        <w:gridCol w:w="797"/>
        <w:gridCol w:w="1041"/>
        <w:gridCol w:w="1161"/>
        <w:gridCol w:w="6777"/>
        <w:gridCol w:w="740"/>
      </w:tblGrid>
      <w:tr w:rsidR="003B77AA" w:rsidRPr="00397B0F" w14:paraId="5BA19046" w14:textId="77777777" w:rsidTr="003B77AA">
        <w:trPr>
          <w:trHeight w:val="132"/>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5B60F25C"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313E894A"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CLAVE CAMBS</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4725BBDE"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PARTIDA PRESUPUESTAL</w:t>
            </w:r>
          </w:p>
        </w:tc>
        <w:tc>
          <w:tcPr>
            <w:tcW w:w="6777" w:type="dxa"/>
            <w:tcBorders>
              <w:top w:val="single" w:sz="4" w:space="0" w:color="auto"/>
              <w:left w:val="nil"/>
              <w:bottom w:val="single" w:sz="4" w:space="0" w:color="auto"/>
              <w:right w:val="single" w:sz="4" w:space="0" w:color="auto"/>
            </w:tcBorders>
            <w:shd w:val="clear" w:color="auto" w:fill="81E7FF"/>
            <w:vAlign w:val="center"/>
            <w:hideMark/>
          </w:tcPr>
          <w:p w14:paraId="0DA50147"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DESCRIPCION</w:t>
            </w:r>
          </w:p>
        </w:tc>
        <w:tc>
          <w:tcPr>
            <w:tcW w:w="740" w:type="dxa"/>
            <w:tcBorders>
              <w:top w:val="single" w:sz="4" w:space="0" w:color="auto"/>
              <w:left w:val="nil"/>
              <w:bottom w:val="single" w:sz="4" w:space="0" w:color="auto"/>
              <w:right w:val="single" w:sz="4" w:space="0" w:color="auto"/>
            </w:tcBorders>
            <w:shd w:val="clear" w:color="auto" w:fill="81E7FF"/>
            <w:vAlign w:val="center"/>
            <w:hideMark/>
          </w:tcPr>
          <w:p w14:paraId="03EAA3FB"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TOTAL</w:t>
            </w:r>
          </w:p>
        </w:tc>
      </w:tr>
      <w:tr w:rsidR="003B77AA" w:rsidRPr="00397B0F" w14:paraId="3D1255EF" w14:textId="77777777" w:rsidTr="003B77AA">
        <w:trPr>
          <w:trHeight w:val="2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28C13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1041" w:type="dxa"/>
            <w:tcBorders>
              <w:top w:val="nil"/>
              <w:left w:val="nil"/>
              <w:bottom w:val="single" w:sz="4" w:space="0" w:color="auto"/>
              <w:right w:val="single" w:sz="4" w:space="0" w:color="auto"/>
            </w:tcBorders>
            <w:shd w:val="clear" w:color="auto" w:fill="auto"/>
            <w:noWrap/>
            <w:vAlign w:val="center"/>
            <w:hideMark/>
          </w:tcPr>
          <w:p w14:paraId="168866FF"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I450400028</w:t>
            </w:r>
          </w:p>
        </w:tc>
        <w:tc>
          <w:tcPr>
            <w:tcW w:w="1161" w:type="dxa"/>
            <w:tcBorders>
              <w:top w:val="nil"/>
              <w:left w:val="nil"/>
              <w:bottom w:val="single" w:sz="4" w:space="0" w:color="auto"/>
              <w:right w:val="single" w:sz="4" w:space="0" w:color="auto"/>
            </w:tcBorders>
            <w:shd w:val="clear" w:color="auto" w:fill="auto"/>
            <w:noWrap/>
            <w:vAlign w:val="center"/>
            <w:hideMark/>
          </w:tcPr>
          <w:p w14:paraId="09E3F13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08A9CE1C"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BANCO GIRATORIO SIN RESPALDO, SIN RUEDAS CON ESTRUCTURA TUBULAR DE 1" DE DIAMETRO CON ACABADO CROMADO, ASIENTO DE 13" DE DIAMETRO Y ARO PARA DESCANSAPIE. EN ACERO INOXIDABLE.</w:t>
            </w:r>
          </w:p>
        </w:tc>
        <w:tc>
          <w:tcPr>
            <w:tcW w:w="740" w:type="dxa"/>
            <w:tcBorders>
              <w:top w:val="nil"/>
              <w:left w:val="nil"/>
              <w:bottom w:val="single" w:sz="4" w:space="0" w:color="auto"/>
              <w:right w:val="single" w:sz="4" w:space="0" w:color="auto"/>
            </w:tcBorders>
            <w:shd w:val="clear" w:color="auto" w:fill="auto"/>
            <w:noWrap/>
            <w:vAlign w:val="center"/>
            <w:hideMark/>
          </w:tcPr>
          <w:p w14:paraId="2449C4D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3B77AA" w:rsidRPr="00397B0F" w14:paraId="2DE5C56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77912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1041" w:type="dxa"/>
            <w:tcBorders>
              <w:top w:val="nil"/>
              <w:left w:val="nil"/>
              <w:bottom w:val="single" w:sz="4" w:space="0" w:color="auto"/>
              <w:right w:val="single" w:sz="4" w:space="0" w:color="auto"/>
            </w:tcBorders>
            <w:shd w:val="clear" w:color="auto" w:fill="auto"/>
            <w:noWrap/>
            <w:vAlign w:val="center"/>
            <w:hideMark/>
          </w:tcPr>
          <w:p w14:paraId="1D07A0F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I450600310</w:t>
            </w:r>
          </w:p>
        </w:tc>
        <w:tc>
          <w:tcPr>
            <w:tcW w:w="1161" w:type="dxa"/>
            <w:tcBorders>
              <w:top w:val="nil"/>
              <w:left w:val="nil"/>
              <w:bottom w:val="single" w:sz="4" w:space="0" w:color="auto"/>
              <w:right w:val="single" w:sz="4" w:space="0" w:color="auto"/>
            </w:tcBorders>
            <w:shd w:val="clear" w:color="auto" w:fill="auto"/>
            <w:noWrap/>
            <w:vAlign w:val="center"/>
            <w:hideMark/>
          </w:tcPr>
          <w:p w14:paraId="48B7E95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6777" w:type="dxa"/>
            <w:tcBorders>
              <w:top w:val="nil"/>
              <w:left w:val="nil"/>
              <w:bottom w:val="single" w:sz="4" w:space="0" w:color="auto"/>
              <w:right w:val="single" w:sz="4" w:space="0" w:color="auto"/>
            </w:tcBorders>
            <w:shd w:val="clear" w:color="auto" w:fill="auto"/>
            <w:vAlign w:val="center"/>
            <w:hideMark/>
          </w:tcPr>
          <w:p w14:paraId="5280A4B9"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TABLERO CORCHO Y PAÑO UN PIZARRÓN DE CORCHO 1.20 MTS</w:t>
            </w:r>
          </w:p>
        </w:tc>
        <w:tc>
          <w:tcPr>
            <w:tcW w:w="740" w:type="dxa"/>
            <w:tcBorders>
              <w:top w:val="nil"/>
              <w:left w:val="nil"/>
              <w:bottom w:val="single" w:sz="4" w:space="0" w:color="auto"/>
              <w:right w:val="single" w:sz="4" w:space="0" w:color="auto"/>
            </w:tcBorders>
            <w:shd w:val="clear" w:color="auto" w:fill="auto"/>
            <w:noWrap/>
            <w:vAlign w:val="center"/>
            <w:hideMark/>
          </w:tcPr>
          <w:p w14:paraId="10A8919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B77AA" w:rsidRPr="00397B0F" w14:paraId="7854AA21"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D2530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1041" w:type="dxa"/>
            <w:tcBorders>
              <w:top w:val="nil"/>
              <w:left w:val="nil"/>
              <w:bottom w:val="single" w:sz="4" w:space="0" w:color="auto"/>
              <w:right w:val="single" w:sz="4" w:space="0" w:color="auto"/>
            </w:tcBorders>
            <w:shd w:val="clear" w:color="auto" w:fill="auto"/>
            <w:noWrap/>
            <w:vAlign w:val="center"/>
            <w:hideMark/>
          </w:tcPr>
          <w:p w14:paraId="39C7711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I450205006</w:t>
            </w:r>
          </w:p>
        </w:tc>
        <w:tc>
          <w:tcPr>
            <w:tcW w:w="1161" w:type="dxa"/>
            <w:tcBorders>
              <w:top w:val="nil"/>
              <w:left w:val="nil"/>
              <w:bottom w:val="single" w:sz="4" w:space="0" w:color="auto"/>
              <w:right w:val="single" w:sz="4" w:space="0" w:color="auto"/>
            </w:tcBorders>
            <w:shd w:val="clear" w:color="auto" w:fill="auto"/>
            <w:noWrap/>
            <w:vAlign w:val="center"/>
            <w:hideMark/>
          </w:tcPr>
          <w:p w14:paraId="334A080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3A2390E6"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BANQUETA DE ALTURA 2 PELDAÑOS CON ESTRUCTURA TUBULAR REDONDO DE 1", ACABADO CROMADO, CON CUBIERTA DE HULE ANTIDERRAPANTE Y MARCO DE ALUMINIO</w:t>
            </w:r>
          </w:p>
        </w:tc>
        <w:tc>
          <w:tcPr>
            <w:tcW w:w="740" w:type="dxa"/>
            <w:tcBorders>
              <w:top w:val="nil"/>
              <w:left w:val="nil"/>
              <w:bottom w:val="single" w:sz="4" w:space="0" w:color="auto"/>
              <w:right w:val="single" w:sz="4" w:space="0" w:color="auto"/>
            </w:tcBorders>
            <w:shd w:val="clear" w:color="auto" w:fill="auto"/>
            <w:noWrap/>
            <w:vAlign w:val="center"/>
            <w:hideMark/>
          </w:tcPr>
          <w:p w14:paraId="1677431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3B77AA" w:rsidRPr="00397B0F" w14:paraId="4D874BD5" w14:textId="77777777" w:rsidTr="003B77AA">
        <w:trPr>
          <w:trHeight w:val="18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0FB4B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1041" w:type="dxa"/>
            <w:tcBorders>
              <w:top w:val="nil"/>
              <w:left w:val="nil"/>
              <w:bottom w:val="single" w:sz="4" w:space="0" w:color="auto"/>
              <w:right w:val="single" w:sz="4" w:space="0" w:color="auto"/>
            </w:tcBorders>
            <w:shd w:val="clear" w:color="auto" w:fill="auto"/>
            <w:noWrap/>
            <w:vAlign w:val="center"/>
            <w:hideMark/>
          </w:tcPr>
          <w:p w14:paraId="6C94ACB7"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I450600280</w:t>
            </w:r>
          </w:p>
        </w:tc>
        <w:tc>
          <w:tcPr>
            <w:tcW w:w="1161" w:type="dxa"/>
            <w:tcBorders>
              <w:top w:val="nil"/>
              <w:left w:val="nil"/>
              <w:bottom w:val="single" w:sz="4" w:space="0" w:color="auto"/>
              <w:right w:val="single" w:sz="4" w:space="0" w:color="auto"/>
            </w:tcBorders>
            <w:shd w:val="clear" w:color="auto" w:fill="auto"/>
            <w:noWrap/>
            <w:vAlign w:val="center"/>
            <w:hideMark/>
          </w:tcPr>
          <w:p w14:paraId="1EB2D95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6777" w:type="dxa"/>
            <w:tcBorders>
              <w:top w:val="nil"/>
              <w:left w:val="nil"/>
              <w:bottom w:val="single" w:sz="4" w:space="0" w:color="auto"/>
              <w:right w:val="single" w:sz="4" w:space="0" w:color="auto"/>
            </w:tcBorders>
            <w:shd w:val="clear" w:color="auto" w:fill="auto"/>
            <w:vAlign w:val="center"/>
            <w:hideMark/>
          </w:tcPr>
          <w:p w14:paraId="4E480DE8"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740" w:type="dxa"/>
            <w:tcBorders>
              <w:top w:val="nil"/>
              <w:left w:val="nil"/>
              <w:bottom w:val="single" w:sz="4" w:space="0" w:color="auto"/>
              <w:right w:val="single" w:sz="4" w:space="0" w:color="auto"/>
            </w:tcBorders>
            <w:shd w:val="clear" w:color="auto" w:fill="auto"/>
            <w:noWrap/>
            <w:vAlign w:val="center"/>
            <w:hideMark/>
          </w:tcPr>
          <w:p w14:paraId="6073977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r w:rsidR="003B77AA" w:rsidRPr="00397B0F" w14:paraId="02493688"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7517C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1041" w:type="dxa"/>
            <w:tcBorders>
              <w:top w:val="nil"/>
              <w:left w:val="nil"/>
              <w:bottom w:val="single" w:sz="4" w:space="0" w:color="auto"/>
              <w:right w:val="single" w:sz="4" w:space="0" w:color="auto"/>
            </w:tcBorders>
            <w:shd w:val="clear" w:color="auto" w:fill="auto"/>
            <w:noWrap/>
            <w:vAlign w:val="center"/>
            <w:hideMark/>
          </w:tcPr>
          <w:p w14:paraId="591DE843"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I450600280</w:t>
            </w:r>
          </w:p>
        </w:tc>
        <w:tc>
          <w:tcPr>
            <w:tcW w:w="1161" w:type="dxa"/>
            <w:tcBorders>
              <w:top w:val="nil"/>
              <w:left w:val="nil"/>
              <w:bottom w:val="single" w:sz="4" w:space="0" w:color="auto"/>
              <w:right w:val="single" w:sz="4" w:space="0" w:color="auto"/>
            </w:tcBorders>
            <w:shd w:val="clear" w:color="auto" w:fill="auto"/>
            <w:noWrap/>
            <w:vAlign w:val="center"/>
            <w:hideMark/>
          </w:tcPr>
          <w:p w14:paraId="6B642A4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51901</w:t>
            </w:r>
          </w:p>
        </w:tc>
        <w:tc>
          <w:tcPr>
            <w:tcW w:w="6777" w:type="dxa"/>
            <w:tcBorders>
              <w:top w:val="nil"/>
              <w:left w:val="nil"/>
              <w:bottom w:val="single" w:sz="4" w:space="0" w:color="auto"/>
              <w:right w:val="single" w:sz="4" w:space="0" w:color="auto"/>
            </w:tcBorders>
            <w:shd w:val="clear" w:color="auto" w:fill="auto"/>
            <w:vAlign w:val="center"/>
            <w:hideMark/>
          </w:tcPr>
          <w:p w14:paraId="7CB7D59D"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VITRINA CONTRAMURO DE 1.20 PUERTA CRISTAL TRES ENTREPAÑOS</w:t>
            </w:r>
          </w:p>
        </w:tc>
        <w:tc>
          <w:tcPr>
            <w:tcW w:w="740" w:type="dxa"/>
            <w:tcBorders>
              <w:top w:val="nil"/>
              <w:left w:val="nil"/>
              <w:bottom w:val="single" w:sz="4" w:space="0" w:color="auto"/>
              <w:right w:val="single" w:sz="4" w:space="0" w:color="auto"/>
            </w:tcBorders>
            <w:shd w:val="clear" w:color="auto" w:fill="auto"/>
            <w:noWrap/>
            <w:vAlign w:val="center"/>
            <w:hideMark/>
          </w:tcPr>
          <w:p w14:paraId="2D4D1C7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3B77AA" w:rsidRPr="00397B0F" w14:paraId="0B2A5A31"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DBDAF3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1041" w:type="dxa"/>
            <w:tcBorders>
              <w:top w:val="nil"/>
              <w:left w:val="nil"/>
              <w:bottom w:val="single" w:sz="4" w:space="0" w:color="auto"/>
              <w:right w:val="single" w:sz="4" w:space="0" w:color="auto"/>
            </w:tcBorders>
            <w:shd w:val="clear" w:color="auto" w:fill="auto"/>
            <w:noWrap/>
            <w:vAlign w:val="center"/>
            <w:hideMark/>
          </w:tcPr>
          <w:p w14:paraId="00F7801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I450400314</w:t>
            </w:r>
          </w:p>
        </w:tc>
        <w:tc>
          <w:tcPr>
            <w:tcW w:w="1161" w:type="dxa"/>
            <w:tcBorders>
              <w:top w:val="nil"/>
              <w:left w:val="nil"/>
              <w:bottom w:val="single" w:sz="4" w:space="0" w:color="auto"/>
              <w:right w:val="single" w:sz="4" w:space="0" w:color="auto"/>
            </w:tcBorders>
            <w:shd w:val="clear" w:color="auto" w:fill="auto"/>
            <w:noWrap/>
            <w:vAlign w:val="center"/>
            <w:hideMark/>
          </w:tcPr>
          <w:p w14:paraId="31FAACA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78BF686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SILLA DE VISITA CUATRO PATAS TUBO OVALADO 2" NEGRO, SIN BRAZOS, ASIENTO Y RESPALDO EN POLIPROPILENO. APILABLE</w:t>
            </w:r>
          </w:p>
        </w:tc>
        <w:tc>
          <w:tcPr>
            <w:tcW w:w="740" w:type="dxa"/>
            <w:tcBorders>
              <w:top w:val="nil"/>
              <w:left w:val="nil"/>
              <w:bottom w:val="single" w:sz="4" w:space="0" w:color="auto"/>
              <w:right w:val="single" w:sz="4" w:space="0" w:color="auto"/>
            </w:tcBorders>
            <w:shd w:val="clear" w:color="auto" w:fill="auto"/>
            <w:noWrap/>
            <w:vAlign w:val="center"/>
            <w:hideMark/>
          </w:tcPr>
          <w:p w14:paraId="1E57036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78</w:t>
            </w:r>
          </w:p>
        </w:tc>
      </w:tr>
      <w:tr w:rsidR="003B77AA" w:rsidRPr="00397B0F" w14:paraId="1854427D"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D2C01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1041" w:type="dxa"/>
            <w:tcBorders>
              <w:top w:val="nil"/>
              <w:left w:val="nil"/>
              <w:bottom w:val="single" w:sz="4" w:space="0" w:color="auto"/>
              <w:right w:val="single" w:sz="4" w:space="0" w:color="auto"/>
            </w:tcBorders>
            <w:shd w:val="clear" w:color="auto" w:fill="auto"/>
            <w:noWrap/>
            <w:vAlign w:val="center"/>
            <w:hideMark/>
          </w:tcPr>
          <w:p w14:paraId="1A21598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I450400026</w:t>
            </w:r>
          </w:p>
        </w:tc>
        <w:tc>
          <w:tcPr>
            <w:tcW w:w="1161" w:type="dxa"/>
            <w:tcBorders>
              <w:top w:val="nil"/>
              <w:left w:val="nil"/>
              <w:bottom w:val="single" w:sz="4" w:space="0" w:color="auto"/>
              <w:right w:val="single" w:sz="4" w:space="0" w:color="auto"/>
            </w:tcBorders>
            <w:shd w:val="clear" w:color="auto" w:fill="auto"/>
            <w:noWrap/>
            <w:vAlign w:val="center"/>
            <w:hideMark/>
          </w:tcPr>
          <w:p w14:paraId="0C754C7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0B034DB2"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BANCA DE SALA DE ESPERA DE ALUMINIO  4 PLAZAS FABRICADA CON PATA EN ACERO CROMADO Y ASIENTO TIPO CONCHAEN LAMINA PERFORADA COLOR GRIS. CON DESCANSABRAZOS EN LOS COSTADO.</w:t>
            </w:r>
          </w:p>
        </w:tc>
        <w:tc>
          <w:tcPr>
            <w:tcW w:w="740" w:type="dxa"/>
            <w:tcBorders>
              <w:top w:val="nil"/>
              <w:left w:val="nil"/>
              <w:bottom w:val="single" w:sz="4" w:space="0" w:color="auto"/>
              <w:right w:val="single" w:sz="4" w:space="0" w:color="auto"/>
            </w:tcBorders>
            <w:shd w:val="clear" w:color="auto" w:fill="auto"/>
            <w:noWrap/>
            <w:vAlign w:val="center"/>
            <w:hideMark/>
          </w:tcPr>
          <w:p w14:paraId="78C0D26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r>
      <w:tr w:rsidR="003B77AA" w:rsidRPr="00397B0F" w14:paraId="3603A02F"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87682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1041" w:type="dxa"/>
            <w:tcBorders>
              <w:top w:val="nil"/>
              <w:left w:val="nil"/>
              <w:bottom w:val="single" w:sz="4" w:space="0" w:color="auto"/>
              <w:right w:val="single" w:sz="4" w:space="0" w:color="auto"/>
            </w:tcBorders>
            <w:shd w:val="clear" w:color="auto" w:fill="auto"/>
            <w:noWrap/>
            <w:vAlign w:val="center"/>
            <w:hideMark/>
          </w:tcPr>
          <w:p w14:paraId="2CB2DF6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I450400026</w:t>
            </w:r>
          </w:p>
        </w:tc>
        <w:tc>
          <w:tcPr>
            <w:tcW w:w="1161" w:type="dxa"/>
            <w:tcBorders>
              <w:top w:val="nil"/>
              <w:left w:val="nil"/>
              <w:bottom w:val="single" w:sz="4" w:space="0" w:color="auto"/>
              <w:right w:val="single" w:sz="4" w:space="0" w:color="auto"/>
            </w:tcBorders>
            <w:shd w:val="clear" w:color="auto" w:fill="auto"/>
            <w:noWrap/>
            <w:vAlign w:val="center"/>
            <w:hideMark/>
          </w:tcPr>
          <w:p w14:paraId="65325B3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57E17E01"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BANCA DE SALA DE ESPERA DE ALUMINIO 3 PLAZAS FABRICADA CON PATA EN ACERO CROMADO Y ASIENTO TIPO CONCHAEN LAMINA PERFORADA COLOR GRIS. CON DESCANSABRAZOS EN LOS COSTADO.</w:t>
            </w:r>
          </w:p>
        </w:tc>
        <w:tc>
          <w:tcPr>
            <w:tcW w:w="740" w:type="dxa"/>
            <w:tcBorders>
              <w:top w:val="nil"/>
              <w:left w:val="nil"/>
              <w:bottom w:val="single" w:sz="4" w:space="0" w:color="auto"/>
              <w:right w:val="single" w:sz="4" w:space="0" w:color="auto"/>
            </w:tcBorders>
            <w:shd w:val="clear" w:color="auto" w:fill="auto"/>
            <w:noWrap/>
            <w:vAlign w:val="center"/>
            <w:hideMark/>
          </w:tcPr>
          <w:p w14:paraId="58B5156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29</w:t>
            </w:r>
          </w:p>
        </w:tc>
      </w:tr>
      <w:tr w:rsidR="003B77AA" w:rsidRPr="00397B0F" w14:paraId="586230D1"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24FDA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1041" w:type="dxa"/>
            <w:tcBorders>
              <w:top w:val="nil"/>
              <w:left w:val="nil"/>
              <w:bottom w:val="single" w:sz="4" w:space="0" w:color="auto"/>
              <w:right w:val="single" w:sz="4" w:space="0" w:color="auto"/>
            </w:tcBorders>
            <w:shd w:val="clear" w:color="auto" w:fill="auto"/>
            <w:noWrap/>
            <w:vAlign w:val="center"/>
            <w:hideMark/>
          </w:tcPr>
          <w:p w14:paraId="5A238339"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I450600218</w:t>
            </w:r>
          </w:p>
        </w:tc>
        <w:tc>
          <w:tcPr>
            <w:tcW w:w="1161" w:type="dxa"/>
            <w:tcBorders>
              <w:top w:val="nil"/>
              <w:left w:val="nil"/>
              <w:bottom w:val="single" w:sz="4" w:space="0" w:color="auto"/>
              <w:right w:val="single" w:sz="4" w:space="0" w:color="auto"/>
            </w:tcBorders>
            <w:shd w:val="clear" w:color="auto" w:fill="auto"/>
            <w:noWrap/>
            <w:vAlign w:val="center"/>
            <w:hideMark/>
          </w:tcPr>
          <w:p w14:paraId="1F6E0B3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6777" w:type="dxa"/>
            <w:tcBorders>
              <w:top w:val="nil"/>
              <w:left w:val="nil"/>
              <w:bottom w:val="single" w:sz="4" w:space="0" w:color="auto"/>
              <w:right w:val="single" w:sz="4" w:space="0" w:color="auto"/>
            </w:tcBorders>
            <w:shd w:val="clear" w:color="auto" w:fill="auto"/>
            <w:vAlign w:val="center"/>
            <w:hideMark/>
          </w:tcPr>
          <w:p w14:paraId="5BB0C08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REFRIGERADOR 4.5 PIES FRIGOBAR</w:t>
            </w:r>
          </w:p>
        </w:tc>
        <w:tc>
          <w:tcPr>
            <w:tcW w:w="740" w:type="dxa"/>
            <w:tcBorders>
              <w:top w:val="nil"/>
              <w:left w:val="nil"/>
              <w:bottom w:val="single" w:sz="4" w:space="0" w:color="auto"/>
              <w:right w:val="single" w:sz="4" w:space="0" w:color="auto"/>
            </w:tcBorders>
            <w:shd w:val="clear" w:color="auto" w:fill="auto"/>
            <w:noWrap/>
            <w:vAlign w:val="center"/>
            <w:hideMark/>
          </w:tcPr>
          <w:p w14:paraId="559F393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3B77AA" w:rsidRPr="00397B0F" w14:paraId="53F71462"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F7B33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1041" w:type="dxa"/>
            <w:tcBorders>
              <w:top w:val="nil"/>
              <w:left w:val="nil"/>
              <w:bottom w:val="single" w:sz="4" w:space="0" w:color="auto"/>
              <w:right w:val="single" w:sz="4" w:space="0" w:color="auto"/>
            </w:tcBorders>
            <w:shd w:val="clear" w:color="auto" w:fill="auto"/>
            <w:noWrap/>
            <w:vAlign w:val="center"/>
            <w:hideMark/>
          </w:tcPr>
          <w:p w14:paraId="3EA3376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I450400314</w:t>
            </w:r>
          </w:p>
        </w:tc>
        <w:tc>
          <w:tcPr>
            <w:tcW w:w="1161" w:type="dxa"/>
            <w:tcBorders>
              <w:top w:val="nil"/>
              <w:left w:val="nil"/>
              <w:bottom w:val="single" w:sz="4" w:space="0" w:color="auto"/>
              <w:right w:val="single" w:sz="4" w:space="0" w:color="auto"/>
            </w:tcBorders>
            <w:shd w:val="clear" w:color="auto" w:fill="auto"/>
            <w:noWrap/>
            <w:vAlign w:val="center"/>
            <w:hideMark/>
          </w:tcPr>
          <w:p w14:paraId="1691058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548E75E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SILLA SECRETARIAL, MECANISMO EJECUTIVO, BASE COMADA CON RODAJA GRIS, BRAZOS AJUSTABLES, CON PAD DE POLIURETANO, ASIENTO TAPIZADO EN TELA MESH NEGRO Y RESPALDO EN MALLA </w:t>
            </w:r>
          </w:p>
        </w:tc>
        <w:tc>
          <w:tcPr>
            <w:tcW w:w="740" w:type="dxa"/>
            <w:tcBorders>
              <w:top w:val="nil"/>
              <w:left w:val="nil"/>
              <w:bottom w:val="single" w:sz="4" w:space="0" w:color="auto"/>
              <w:right w:val="single" w:sz="4" w:space="0" w:color="auto"/>
            </w:tcBorders>
            <w:shd w:val="clear" w:color="auto" w:fill="auto"/>
            <w:noWrap/>
            <w:vAlign w:val="center"/>
            <w:hideMark/>
          </w:tcPr>
          <w:p w14:paraId="79307B4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62</w:t>
            </w:r>
          </w:p>
        </w:tc>
      </w:tr>
      <w:tr w:rsidR="003B77AA" w:rsidRPr="00397B0F" w14:paraId="668BBF5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D5E48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1041" w:type="dxa"/>
            <w:tcBorders>
              <w:top w:val="nil"/>
              <w:left w:val="nil"/>
              <w:bottom w:val="single" w:sz="4" w:space="0" w:color="auto"/>
              <w:right w:val="single" w:sz="4" w:space="0" w:color="auto"/>
            </w:tcBorders>
            <w:shd w:val="clear" w:color="auto" w:fill="auto"/>
            <w:noWrap/>
            <w:vAlign w:val="center"/>
            <w:hideMark/>
          </w:tcPr>
          <w:p w14:paraId="50AC91E4"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I450400320</w:t>
            </w:r>
          </w:p>
        </w:tc>
        <w:tc>
          <w:tcPr>
            <w:tcW w:w="1161" w:type="dxa"/>
            <w:tcBorders>
              <w:top w:val="nil"/>
              <w:left w:val="nil"/>
              <w:bottom w:val="single" w:sz="4" w:space="0" w:color="auto"/>
              <w:right w:val="single" w:sz="4" w:space="0" w:color="auto"/>
            </w:tcBorders>
            <w:shd w:val="clear" w:color="auto" w:fill="auto"/>
            <w:noWrap/>
            <w:vAlign w:val="center"/>
            <w:hideMark/>
          </w:tcPr>
          <w:p w14:paraId="0765ADE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62CE0542"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740" w:type="dxa"/>
            <w:tcBorders>
              <w:top w:val="nil"/>
              <w:left w:val="nil"/>
              <w:bottom w:val="single" w:sz="4" w:space="0" w:color="auto"/>
              <w:right w:val="single" w:sz="4" w:space="0" w:color="auto"/>
            </w:tcBorders>
            <w:shd w:val="clear" w:color="auto" w:fill="auto"/>
            <w:noWrap/>
            <w:vAlign w:val="center"/>
            <w:hideMark/>
          </w:tcPr>
          <w:p w14:paraId="0CE5CA3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33</w:t>
            </w:r>
          </w:p>
        </w:tc>
      </w:tr>
      <w:tr w:rsidR="003B77AA" w:rsidRPr="00397B0F" w14:paraId="503543C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38C6F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1041" w:type="dxa"/>
            <w:tcBorders>
              <w:top w:val="nil"/>
              <w:left w:val="nil"/>
              <w:bottom w:val="single" w:sz="4" w:space="0" w:color="auto"/>
              <w:right w:val="single" w:sz="4" w:space="0" w:color="auto"/>
            </w:tcBorders>
            <w:shd w:val="clear" w:color="auto" w:fill="auto"/>
            <w:noWrap/>
            <w:vAlign w:val="center"/>
            <w:hideMark/>
          </w:tcPr>
          <w:p w14:paraId="0F35174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I450400120</w:t>
            </w:r>
          </w:p>
        </w:tc>
        <w:tc>
          <w:tcPr>
            <w:tcW w:w="1161" w:type="dxa"/>
            <w:tcBorders>
              <w:top w:val="nil"/>
              <w:left w:val="nil"/>
              <w:bottom w:val="single" w:sz="4" w:space="0" w:color="auto"/>
              <w:right w:val="single" w:sz="4" w:space="0" w:color="auto"/>
            </w:tcBorders>
            <w:shd w:val="clear" w:color="auto" w:fill="auto"/>
            <w:noWrap/>
            <w:vAlign w:val="center"/>
            <w:hideMark/>
          </w:tcPr>
          <w:p w14:paraId="02CB68D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5082F792"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ESCRITORIO FABRICADO EN MELAMINA DE ALTA RESISTENCIA Y ALTO IMPACTO COLOR CAOBA CON CUBIERTA EN MELAMINA DE 28 MM SOLIDA A 2 CARAS CON CANTOS DE PVC COLOR NEGRO TERMOAHDERIDO A 200 GRADOS DE TEMPERATURA, DE 1.20 X 0.70 MTS. CON DOS CAJONES PAPELEROS Y UNO PARA ARCHIVO, FABRICADO EN FRENTE CON MELAMINA DE 16 MM Y COSTADOS EN MELAMINA DE 12 MM, CUENTA CON CORREDERA DE EXTENSION Y CERRADURA GENERAL.</w:t>
            </w:r>
          </w:p>
        </w:tc>
        <w:tc>
          <w:tcPr>
            <w:tcW w:w="740" w:type="dxa"/>
            <w:tcBorders>
              <w:top w:val="nil"/>
              <w:left w:val="nil"/>
              <w:bottom w:val="single" w:sz="4" w:space="0" w:color="auto"/>
              <w:right w:val="single" w:sz="4" w:space="0" w:color="auto"/>
            </w:tcBorders>
            <w:shd w:val="clear" w:color="auto" w:fill="auto"/>
            <w:noWrap/>
            <w:vAlign w:val="center"/>
            <w:hideMark/>
          </w:tcPr>
          <w:p w14:paraId="5D5CE7C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50</w:t>
            </w:r>
          </w:p>
        </w:tc>
      </w:tr>
      <w:tr w:rsidR="003B77AA" w:rsidRPr="00397B0F" w14:paraId="05FB9BF0"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759B0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1041" w:type="dxa"/>
            <w:tcBorders>
              <w:top w:val="nil"/>
              <w:left w:val="nil"/>
              <w:bottom w:val="single" w:sz="4" w:space="0" w:color="auto"/>
              <w:right w:val="single" w:sz="4" w:space="0" w:color="auto"/>
            </w:tcBorders>
            <w:shd w:val="clear" w:color="auto" w:fill="auto"/>
            <w:noWrap/>
            <w:vAlign w:val="center"/>
            <w:hideMark/>
          </w:tcPr>
          <w:p w14:paraId="08CA54A9"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I450400016</w:t>
            </w:r>
          </w:p>
        </w:tc>
        <w:tc>
          <w:tcPr>
            <w:tcW w:w="1161" w:type="dxa"/>
            <w:tcBorders>
              <w:top w:val="nil"/>
              <w:left w:val="nil"/>
              <w:bottom w:val="single" w:sz="4" w:space="0" w:color="auto"/>
              <w:right w:val="single" w:sz="4" w:space="0" w:color="auto"/>
            </w:tcBorders>
            <w:shd w:val="clear" w:color="auto" w:fill="auto"/>
            <w:noWrap/>
            <w:vAlign w:val="center"/>
            <w:hideMark/>
          </w:tcPr>
          <w:p w14:paraId="551E927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10E4B1A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46 CM DE ANCHO X 63 CM DE FONDO X 1.32 DE ALTO. </w:t>
            </w:r>
          </w:p>
        </w:tc>
        <w:tc>
          <w:tcPr>
            <w:tcW w:w="740" w:type="dxa"/>
            <w:tcBorders>
              <w:top w:val="nil"/>
              <w:left w:val="nil"/>
              <w:bottom w:val="single" w:sz="4" w:space="0" w:color="auto"/>
              <w:right w:val="single" w:sz="4" w:space="0" w:color="auto"/>
            </w:tcBorders>
            <w:shd w:val="clear" w:color="auto" w:fill="auto"/>
            <w:noWrap/>
            <w:vAlign w:val="center"/>
            <w:hideMark/>
          </w:tcPr>
          <w:p w14:paraId="35AE97A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31</w:t>
            </w:r>
          </w:p>
        </w:tc>
      </w:tr>
      <w:tr w:rsidR="003B77AA" w:rsidRPr="00397B0F" w14:paraId="46A83396"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99EC4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1041" w:type="dxa"/>
            <w:tcBorders>
              <w:top w:val="nil"/>
              <w:left w:val="nil"/>
              <w:bottom w:val="single" w:sz="4" w:space="0" w:color="auto"/>
              <w:right w:val="single" w:sz="4" w:space="0" w:color="auto"/>
            </w:tcBorders>
            <w:shd w:val="clear" w:color="auto" w:fill="auto"/>
            <w:noWrap/>
            <w:vAlign w:val="center"/>
            <w:hideMark/>
          </w:tcPr>
          <w:p w14:paraId="4C093794"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I210000072</w:t>
            </w:r>
          </w:p>
        </w:tc>
        <w:tc>
          <w:tcPr>
            <w:tcW w:w="1161" w:type="dxa"/>
            <w:tcBorders>
              <w:top w:val="nil"/>
              <w:left w:val="nil"/>
              <w:bottom w:val="single" w:sz="4" w:space="0" w:color="auto"/>
              <w:right w:val="single" w:sz="4" w:space="0" w:color="auto"/>
            </w:tcBorders>
            <w:shd w:val="clear" w:color="auto" w:fill="auto"/>
            <w:noWrap/>
            <w:vAlign w:val="center"/>
            <w:hideMark/>
          </w:tcPr>
          <w:p w14:paraId="18A60AE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6777" w:type="dxa"/>
            <w:tcBorders>
              <w:top w:val="nil"/>
              <w:left w:val="nil"/>
              <w:bottom w:val="single" w:sz="4" w:space="0" w:color="auto"/>
              <w:right w:val="single" w:sz="4" w:space="0" w:color="auto"/>
            </w:tcBorders>
            <w:shd w:val="clear" w:color="auto" w:fill="auto"/>
            <w:vAlign w:val="center"/>
            <w:hideMark/>
          </w:tcPr>
          <w:p w14:paraId="34FDD7A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EXTINTORES. (EXTINGUIDOR DE BIOXIDO DE CARBONO 6.5 KGS.) </w:t>
            </w:r>
          </w:p>
        </w:tc>
        <w:tc>
          <w:tcPr>
            <w:tcW w:w="740" w:type="dxa"/>
            <w:tcBorders>
              <w:top w:val="nil"/>
              <w:left w:val="nil"/>
              <w:bottom w:val="single" w:sz="4" w:space="0" w:color="auto"/>
              <w:right w:val="single" w:sz="4" w:space="0" w:color="auto"/>
            </w:tcBorders>
            <w:shd w:val="clear" w:color="auto" w:fill="auto"/>
            <w:noWrap/>
            <w:vAlign w:val="center"/>
            <w:hideMark/>
          </w:tcPr>
          <w:p w14:paraId="32AD8A8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B77AA" w:rsidRPr="00397B0F" w14:paraId="6B170742"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CFD37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1041" w:type="dxa"/>
            <w:tcBorders>
              <w:top w:val="nil"/>
              <w:left w:val="nil"/>
              <w:bottom w:val="single" w:sz="4" w:space="0" w:color="auto"/>
              <w:right w:val="single" w:sz="4" w:space="0" w:color="auto"/>
            </w:tcBorders>
            <w:shd w:val="clear" w:color="auto" w:fill="auto"/>
            <w:noWrap/>
            <w:vAlign w:val="center"/>
            <w:hideMark/>
          </w:tcPr>
          <w:p w14:paraId="68F04B21"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I450400258</w:t>
            </w:r>
          </w:p>
        </w:tc>
        <w:tc>
          <w:tcPr>
            <w:tcW w:w="1161" w:type="dxa"/>
            <w:tcBorders>
              <w:top w:val="nil"/>
              <w:left w:val="nil"/>
              <w:bottom w:val="single" w:sz="4" w:space="0" w:color="auto"/>
              <w:right w:val="single" w:sz="4" w:space="0" w:color="auto"/>
            </w:tcBorders>
            <w:shd w:val="clear" w:color="auto" w:fill="auto"/>
            <w:noWrap/>
            <w:vAlign w:val="center"/>
            <w:hideMark/>
          </w:tcPr>
          <w:p w14:paraId="657F151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575906F8"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MODULO DESARMABLE TIPO "L" DE 1.40 X 1.40 MTS X .75 MTS ACABADO MELAMINICO IMPORTADO TIPO ENCHAPADO EN TEXTURA ESSENCE DOBLE CARA CON PORO ARENADO EN 28 MM, CON PROFUNDIDAD DE .00020 EN COLOR CAMBRIDGE WALNUTEN, CUBIERTA CON PORTATECLADO, PERFORACION Y TAPA PARA CABLEADO, PANTALLA FRONTAL LATERAL RECTA DE .80 X .50 CMS, PEDESTAL CAJONERO CON 1 CAJON PAPELERO Y 2 TAMAÑO OFICIO FABRICADO EN MDF, CANTO RIGIDO ANTIIMPACTO CORREDERAS DE EXTENSION, LLAVE SIMULTANEA GENERAL, BASE PARA CPU Y NIVELADORES.</w:t>
            </w:r>
          </w:p>
        </w:tc>
        <w:tc>
          <w:tcPr>
            <w:tcW w:w="740" w:type="dxa"/>
            <w:tcBorders>
              <w:top w:val="nil"/>
              <w:left w:val="nil"/>
              <w:bottom w:val="single" w:sz="4" w:space="0" w:color="auto"/>
              <w:right w:val="single" w:sz="4" w:space="0" w:color="auto"/>
            </w:tcBorders>
            <w:shd w:val="clear" w:color="auto" w:fill="auto"/>
            <w:noWrap/>
            <w:vAlign w:val="center"/>
            <w:hideMark/>
          </w:tcPr>
          <w:p w14:paraId="3C462C1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r>
      <w:tr w:rsidR="003B77AA" w:rsidRPr="00397B0F" w14:paraId="4F869FEE"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7E6E0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1041" w:type="dxa"/>
            <w:tcBorders>
              <w:top w:val="nil"/>
              <w:left w:val="nil"/>
              <w:bottom w:val="single" w:sz="4" w:space="0" w:color="auto"/>
              <w:right w:val="single" w:sz="4" w:space="0" w:color="auto"/>
            </w:tcBorders>
            <w:shd w:val="clear" w:color="auto" w:fill="auto"/>
            <w:noWrap/>
            <w:vAlign w:val="center"/>
            <w:hideMark/>
          </w:tcPr>
          <w:p w14:paraId="2650EB53"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I180000148</w:t>
            </w:r>
          </w:p>
        </w:tc>
        <w:tc>
          <w:tcPr>
            <w:tcW w:w="1161" w:type="dxa"/>
            <w:tcBorders>
              <w:top w:val="nil"/>
              <w:left w:val="nil"/>
              <w:bottom w:val="single" w:sz="4" w:space="0" w:color="auto"/>
              <w:right w:val="single" w:sz="4" w:space="0" w:color="auto"/>
            </w:tcBorders>
            <w:shd w:val="clear" w:color="auto" w:fill="auto"/>
            <w:noWrap/>
            <w:vAlign w:val="center"/>
            <w:hideMark/>
          </w:tcPr>
          <w:p w14:paraId="096099B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51501</w:t>
            </w:r>
          </w:p>
        </w:tc>
        <w:tc>
          <w:tcPr>
            <w:tcW w:w="6777" w:type="dxa"/>
            <w:tcBorders>
              <w:top w:val="nil"/>
              <w:left w:val="nil"/>
              <w:bottom w:val="single" w:sz="4" w:space="0" w:color="auto"/>
              <w:right w:val="single" w:sz="4" w:space="0" w:color="auto"/>
            </w:tcBorders>
            <w:shd w:val="clear" w:color="auto" w:fill="auto"/>
            <w:vAlign w:val="center"/>
            <w:hideMark/>
          </w:tcPr>
          <w:p w14:paraId="59F58454"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NO-BREAK 1KVA12 AMP, 8TOMA CORRIENTE</w:t>
            </w:r>
          </w:p>
        </w:tc>
        <w:tc>
          <w:tcPr>
            <w:tcW w:w="740" w:type="dxa"/>
            <w:tcBorders>
              <w:top w:val="nil"/>
              <w:left w:val="nil"/>
              <w:bottom w:val="single" w:sz="4" w:space="0" w:color="auto"/>
              <w:right w:val="single" w:sz="4" w:space="0" w:color="auto"/>
            </w:tcBorders>
            <w:shd w:val="clear" w:color="auto" w:fill="auto"/>
            <w:noWrap/>
            <w:vAlign w:val="center"/>
            <w:hideMark/>
          </w:tcPr>
          <w:p w14:paraId="3EFEC98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27</w:t>
            </w:r>
          </w:p>
        </w:tc>
      </w:tr>
      <w:tr w:rsidR="003B77AA" w:rsidRPr="00397B0F" w14:paraId="395F881C"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B23D6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1041" w:type="dxa"/>
            <w:tcBorders>
              <w:top w:val="nil"/>
              <w:left w:val="nil"/>
              <w:bottom w:val="single" w:sz="4" w:space="0" w:color="auto"/>
              <w:right w:val="single" w:sz="4" w:space="0" w:color="auto"/>
            </w:tcBorders>
            <w:shd w:val="clear" w:color="auto" w:fill="auto"/>
            <w:noWrap/>
            <w:vAlign w:val="center"/>
            <w:hideMark/>
          </w:tcPr>
          <w:p w14:paraId="22EAB7B8"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I450400126</w:t>
            </w:r>
          </w:p>
        </w:tc>
        <w:tc>
          <w:tcPr>
            <w:tcW w:w="1161" w:type="dxa"/>
            <w:tcBorders>
              <w:top w:val="nil"/>
              <w:left w:val="nil"/>
              <w:bottom w:val="single" w:sz="4" w:space="0" w:color="auto"/>
              <w:right w:val="single" w:sz="4" w:space="0" w:color="auto"/>
            </w:tcBorders>
            <w:shd w:val="clear" w:color="auto" w:fill="auto"/>
            <w:noWrap/>
            <w:vAlign w:val="center"/>
            <w:hideMark/>
          </w:tcPr>
          <w:p w14:paraId="2196C7E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30802D1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ESTANTE METALICO COLOR GRIS CON 7 ENTREPAÑOS DE 92 X 60 CM CAL. 22 PARA CAPACIDAD DE 100 KG POSTES DE 2.20 M DE ALTURA CAL 14 </w:t>
            </w:r>
          </w:p>
        </w:tc>
        <w:tc>
          <w:tcPr>
            <w:tcW w:w="740" w:type="dxa"/>
            <w:tcBorders>
              <w:top w:val="nil"/>
              <w:left w:val="nil"/>
              <w:bottom w:val="single" w:sz="4" w:space="0" w:color="auto"/>
              <w:right w:val="single" w:sz="4" w:space="0" w:color="auto"/>
            </w:tcBorders>
            <w:shd w:val="clear" w:color="auto" w:fill="auto"/>
            <w:noWrap/>
            <w:vAlign w:val="center"/>
            <w:hideMark/>
          </w:tcPr>
          <w:p w14:paraId="075A970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3B77AA" w:rsidRPr="00397B0F" w14:paraId="61D70BB6"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F55AF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1041" w:type="dxa"/>
            <w:tcBorders>
              <w:top w:val="nil"/>
              <w:left w:val="nil"/>
              <w:bottom w:val="single" w:sz="4" w:space="0" w:color="auto"/>
              <w:right w:val="single" w:sz="4" w:space="0" w:color="auto"/>
            </w:tcBorders>
            <w:shd w:val="clear" w:color="auto" w:fill="auto"/>
            <w:noWrap/>
            <w:vAlign w:val="center"/>
            <w:hideMark/>
          </w:tcPr>
          <w:p w14:paraId="7FB053F4"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I450400146</w:t>
            </w:r>
          </w:p>
        </w:tc>
        <w:tc>
          <w:tcPr>
            <w:tcW w:w="1161" w:type="dxa"/>
            <w:tcBorders>
              <w:top w:val="nil"/>
              <w:left w:val="nil"/>
              <w:bottom w:val="single" w:sz="4" w:space="0" w:color="auto"/>
              <w:right w:val="single" w:sz="4" w:space="0" w:color="auto"/>
            </w:tcBorders>
            <w:shd w:val="clear" w:color="auto" w:fill="auto"/>
            <w:noWrap/>
            <w:vAlign w:val="center"/>
            <w:hideMark/>
          </w:tcPr>
          <w:p w14:paraId="2A91B2C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32833403"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GABINETE UNIVERSAL METALICO COLOR BEIGE CON MEDIDAS DE .88 X .40 X 1.80 METROS CON CERRADURA Y ENTREPAÑOS </w:t>
            </w:r>
            <w:proofErr w:type="gramStart"/>
            <w:r w:rsidRPr="00397B0F">
              <w:rPr>
                <w:rFonts w:ascii="Calibri" w:hAnsi="Calibri" w:cs="Calibri"/>
                <w:color w:val="000000"/>
                <w:sz w:val="16"/>
                <w:szCs w:val="16"/>
                <w:lang w:val="es-MX" w:eastAsia="es-MX"/>
              </w:rPr>
              <w:t>INTERCA,BIABLES</w:t>
            </w:r>
            <w:proofErr w:type="gramEnd"/>
          </w:p>
        </w:tc>
        <w:tc>
          <w:tcPr>
            <w:tcW w:w="740" w:type="dxa"/>
            <w:tcBorders>
              <w:top w:val="nil"/>
              <w:left w:val="nil"/>
              <w:bottom w:val="single" w:sz="4" w:space="0" w:color="auto"/>
              <w:right w:val="single" w:sz="4" w:space="0" w:color="auto"/>
            </w:tcBorders>
            <w:shd w:val="clear" w:color="auto" w:fill="auto"/>
            <w:noWrap/>
            <w:vAlign w:val="center"/>
            <w:hideMark/>
          </w:tcPr>
          <w:p w14:paraId="61CF1EA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r>
      <w:tr w:rsidR="003B77AA" w:rsidRPr="00397B0F" w14:paraId="5BB757D8"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E91D5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19</w:t>
            </w:r>
          </w:p>
        </w:tc>
        <w:tc>
          <w:tcPr>
            <w:tcW w:w="1041" w:type="dxa"/>
            <w:tcBorders>
              <w:top w:val="nil"/>
              <w:left w:val="nil"/>
              <w:bottom w:val="single" w:sz="4" w:space="0" w:color="auto"/>
              <w:right w:val="single" w:sz="4" w:space="0" w:color="auto"/>
            </w:tcBorders>
            <w:shd w:val="clear" w:color="auto" w:fill="auto"/>
            <w:noWrap/>
            <w:vAlign w:val="center"/>
            <w:hideMark/>
          </w:tcPr>
          <w:p w14:paraId="37163186"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I330000100</w:t>
            </w:r>
          </w:p>
        </w:tc>
        <w:tc>
          <w:tcPr>
            <w:tcW w:w="1161" w:type="dxa"/>
            <w:tcBorders>
              <w:top w:val="nil"/>
              <w:left w:val="nil"/>
              <w:bottom w:val="single" w:sz="4" w:space="0" w:color="auto"/>
              <w:right w:val="single" w:sz="4" w:space="0" w:color="auto"/>
            </w:tcBorders>
            <w:shd w:val="clear" w:color="auto" w:fill="auto"/>
            <w:noWrap/>
            <w:vAlign w:val="center"/>
            <w:hideMark/>
          </w:tcPr>
          <w:p w14:paraId="6976A2A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56609</w:t>
            </w:r>
          </w:p>
        </w:tc>
        <w:tc>
          <w:tcPr>
            <w:tcW w:w="6777" w:type="dxa"/>
            <w:tcBorders>
              <w:top w:val="nil"/>
              <w:left w:val="nil"/>
              <w:bottom w:val="single" w:sz="4" w:space="0" w:color="auto"/>
              <w:right w:val="single" w:sz="4" w:space="0" w:color="auto"/>
            </w:tcBorders>
            <w:shd w:val="clear" w:color="auto" w:fill="auto"/>
            <w:vAlign w:val="center"/>
            <w:hideMark/>
          </w:tcPr>
          <w:p w14:paraId="074A59EE"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REGULADOR CORRIENTE, VOLTAJE Y DE TENSION REGULADOR DE CORRIENTE, PROTECTOR DE VOLTAJE PARA REFRIGERADOR CON CABLE Y TOMA DE CORRIENTE POLARIZADO DE 3 VIAS CAPACIDAD 1,500 A 2,000 V A RANGO DE REGULACION DE 89 A 147 VCA CON SISTEMA INDICADOR MULTICOLOR QUE PERMITE CONOCER LOS CUATRO ESTADOS DE OPERACION, VOLTAJE BAJO, RETARDO, OPERACION NORMAL Y VOLTAJE ALTOCON GARANTIA Y FUNCIONALIDAD DE UN AÑO CON INSTRUCTIVO DE USUARIOS EN ESPAÑOL.</w:t>
            </w:r>
          </w:p>
        </w:tc>
        <w:tc>
          <w:tcPr>
            <w:tcW w:w="740" w:type="dxa"/>
            <w:tcBorders>
              <w:top w:val="nil"/>
              <w:left w:val="nil"/>
              <w:bottom w:val="single" w:sz="4" w:space="0" w:color="auto"/>
              <w:right w:val="single" w:sz="4" w:space="0" w:color="auto"/>
            </w:tcBorders>
            <w:shd w:val="clear" w:color="auto" w:fill="auto"/>
            <w:noWrap/>
            <w:vAlign w:val="center"/>
            <w:hideMark/>
          </w:tcPr>
          <w:p w14:paraId="39F734F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r>
      <w:tr w:rsidR="003B77AA" w:rsidRPr="00397B0F" w14:paraId="1F807236"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B1E63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1041" w:type="dxa"/>
            <w:tcBorders>
              <w:top w:val="nil"/>
              <w:left w:val="nil"/>
              <w:bottom w:val="single" w:sz="4" w:space="0" w:color="auto"/>
              <w:right w:val="single" w:sz="4" w:space="0" w:color="auto"/>
            </w:tcBorders>
            <w:shd w:val="clear" w:color="auto" w:fill="auto"/>
            <w:noWrap/>
            <w:vAlign w:val="center"/>
            <w:hideMark/>
          </w:tcPr>
          <w:p w14:paraId="7AD8AEC7"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I450400228</w:t>
            </w:r>
          </w:p>
        </w:tc>
        <w:tc>
          <w:tcPr>
            <w:tcW w:w="1161" w:type="dxa"/>
            <w:tcBorders>
              <w:top w:val="nil"/>
              <w:left w:val="nil"/>
              <w:bottom w:val="single" w:sz="4" w:space="0" w:color="auto"/>
              <w:right w:val="single" w:sz="4" w:space="0" w:color="auto"/>
            </w:tcBorders>
            <w:shd w:val="clear" w:color="auto" w:fill="auto"/>
            <w:noWrap/>
            <w:vAlign w:val="center"/>
            <w:hideMark/>
          </w:tcPr>
          <w:p w14:paraId="65B6055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12F80751"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PLEGABLE DE 60 X 60</w:t>
            </w:r>
          </w:p>
        </w:tc>
        <w:tc>
          <w:tcPr>
            <w:tcW w:w="740" w:type="dxa"/>
            <w:tcBorders>
              <w:top w:val="nil"/>
              <w:left w:val="nil"/>
              <w:bottom w:val="single" w:sz="4" w:space="0" w:color="auto"/>
              <w:right w:val="single" w:sz="4" w:space="0" w:color="auto"/>
            </w:tcBorders>
            <w:shd w:val="clear" w:color="auto" w:fill="auto"/>
            <w:noWrap/>
            <w:vAlign w:val="center"/>
            <w:hideMark/>
          </w:tcPr>
          <w:p w14:paraId="367AC91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r w:rsidR="003B77AA" w:rsidRPr="00397B0F" w14:paraId="47855C3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AA3DB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c>
          <w:tcPr>
            <w:tcW w:w="1041" w:type="dxa"/>
            <w:tcBorders>
              <w:top w:val="nil"/>
              <w:left w:val="nil"/>
              <w:bottom w:val="single" w:sz="4" w:space="0" w:color="auto"/>
              <w:right w:val="single" w:sz="4" w:space="0" w:color="auto"/>
            </w:tcBorders>
            <w:shd w:val="clear" w:color="auto" w:fill="auto"/>
            <w:noWrap/>
            <w:vAlign w:val="center"/>
            <w:hideMark/>
          </w:tcPr>
          <w:p w14:paraId="270E3C8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I210000092</w:t>
            </w:r>
          </w:p>
        </w:tc>
        <w:tc>
          <w:tcPr>
            <w:tcW w:w="1161" w:type="dxa"/>
            <w:tcBorders>
              <w:top w:val="nil"/>
              <w:left w:val="nil"/>
              <w:bottom w:val="single" w:sz="4" w:space="0" w:color="auto"/>
              <w:right w:val="single" w:sz="4" w:space="0" w:color="auto"/>
            </w:tcBorders>
            <w:shd w:val="clear" w:color="auto" w:fill="auto"/>
            <w:noWrap/>
            <w:vAlign w:val="center"/>
            <w:hideMark/>
          </w:tcPr>
          <w:p w14:paraId="6834862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51909</w:t>
            </w:r>
          </w:p>
        </w:tc>
        <w:tc>
          <w:tcPr>
            <w:tcW w:w="6777" w:type="dxa"/>
            <w:tcBorders>
              <w:top w:val="nil"/>
              <w:left w:val="nil"/>
              <w:bottom w:val="single" w:sz="4" w:space="0" w:color="auto"/>
              <w:right w:val="single" w:sz="4" w:space="0" w:color="auto"/>
            </w:tcBorders>
            <w:shd w:val="clear" w:color="auto" w:fill="auto"/>
            <w:vAlign w:val="center"/>
            <w:hideMark/>
          </w:tcPr>
          <w:p w14:paraId="420B0C63"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ESCALERA CONVERTER TIPO TIJERA TRES ESCALONES.</w:t>
            </w:r>
          </w:p>
        </w:tc>
        <w:tc>
          <w:tcPr>
            <w:tcW w:w="740" w:type="dxa"/>
            <w:tcBorders>
              <w:top w:val="nil"/>
              <w:left w:val="nil"/>
              <w:bottom w:val="single" w:sz="4" w:space="0" w:color="auto"/>
              <w:right w:val="single" w:sz="4" w:space="0" w:color="auto"/>
            </w:tcBorders>
            <w:shd w:val="clear" w:color="auto" w:fill="auto"/>
            <w:noWrap/>
            <w:vAlign w:val="center"/>
            <w:hideMark/>
          </w:tcPr>
          <w:p w14:paraId="01F5A34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42A5FDDB"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2F952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1041" w:type="dxa"/>
            <w:tcBorders>
              <w:top w:val="nil"/>
              <w:left w:val="nil"/>
              <w:bottom w:val="single" w:sz="4" w:space="0" w:color="auto"/>
              <w:right w:val="single" w:sz="4" w:space="0" w:color="auto"/>
            </w:tcBorders>
            <w:shd w:val="clear" w:color="auto" w:fill="auto"/>
            <w:noWrap/>
            <w:vAlign w:val="center"/>
            <w:hideMark/>
          </w:tcPr>
          <w:p w14:paraId="5678FA17"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I450400252</w:t>
            </w:r>
          </w:p>
        </w:tc>
        <w:tc>
          <w:tcPr>
            <w:tcW w:w="1161" w:type="dxa"/>
            <w:tcBorders>
              <w:top w:val="nil"/>
              <w:left w:val="nil"/>
              <w:bottom w:val="single" w:sz="4" w:space="0" w:color="auto"/>
              <w:right w:val="single" w:sz="4" w:space="0" w:color="auto"/>
            </w:tcBorders>
            <w:shd w:val="clear" w:color="auto" w:fill="auto"/>
            <w:noWrap/>
            <w:vAlign w:val="center"/>
            <w:hideMark/>
          </w:tcPr>
          <w:p w14:paraId="7A1F1BC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51101</w:t>
            </w:r>
          </w:p>
        </w:tc>
        <w:tc>
          <w:tcPr>
            <w:tcW w:w="6777" w:type="dxa"/>
            <w:tcBorders>
              <w:top w:val="nil"/>
              <w:left w:val="nil"/>
              <w:bottom w:val="single" w:sz="4" w:space="0" w:color="auto"/>
              <w:right w:val="single" w:sz="4" w:space="0" w:color="auto"/>
            </w:tcBorders>
            <w:shd w:val="clear" w:color="auto" w:fill="auto"/>
            <w:vAlign w:val="center"/>
            <w:hideMark/>
          </w:tcPr>
          <w:p w14:paraId="167A39F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TRABAJO CON TARJA DE ACERO INOXIDABLE MEDIDAS GENERALES 1.40 X 70 X 90 CMS. MONTADA SOBRE ESTRUCTURA TUBULAR DE 1 1/2" CAL. 16 REGATONES LIBERADOS DE ACERO INOXIDABLES MEDIDAS DE TAZON DE 38 X 38 X 40 CMS. TARJA DERECHA </w:t>
            </w:r>
          </w:p>
        </w:tc>
        <w:tc>
          <w:tcPr>
            <w:tcW w:w="740" w:type="dxa"/>
            <w:tcBorders>
              <w:top w:val="nil"/>
              <w:left w:val="nil"/>
              <w:bottom w:val="single" w:sz="4" w:space="0" w:color="auto"/>
              <w:right w:val="single" w:sz="4" w:space="0" w:color="auto"/>
            </w:tcBorders>
            <w:shd w:val="clear" w:color="auto" w:fill="auto"/>
            <w:noWrap/>
            <w:vAlign w:val="center"/>
            <w:hideMark/>
          </w:tcPr>
          <w:p w14:paraId="140944E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r>
      <w:tr w:rsidR="003B77AA" w:rsidRPr="00397B0F" w14:paraId="4D95F58D"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08988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23</w:t>
            </w:r>
          </w:p>
        </w:tc>
        <w:tc>
          <w:tcPr>
            <w:tcW w:w="1041" w:type="dxa"/>
            <w:tcBorders>
              <w:top w:val="nil"/>
              <w:left w:val="nil"/>
              <w:bottom w:val="single" w:sz="4" w:space="0" w:color="auto"/>
              <w:right w:val="single" w:sz="4" w:space="0" w:color="auto"/>
            </w:tcBorders>
            <w:shd w:val="clear" w:color="auto" w:fill="auto"/>
            <w:noWrap/>
            <w:vAlign w:val="center"/>
            <w:hideMark/>
          </w:tcPr>
          <w:p w14:paraId="65CFF79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I450400252</w:t>
            </w:r>
          </w:p>
        </w:tc>
        <w:tc>
          <w:tcPr>
            <w:tcW w:w="1161" w:type="dxa"/>
            <w:tcBorders>
              <w:top w:val="nil"/>
              <w:left w:val="nil"/>
              <w:bottom w:val="single" w:sz="4" w:space="0" w:color="auto"/>
              <w:right w:val="single" w:sz="4" w:space="0" w:color="auto"/>
            </w:tcBorders>
            <w:shd w:val="clear" w:color="auto" w:fill="auto"/>
            <w:noWrap/>
            <w:vAlign w:val="center"/>
            <w:hideMark/>
          </w:tcPr>
          <w:p w14:paraId="765B1F0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51101</w:t>
            </w:r>
          </w:p>
        </w:tc>
        <w:tc>
          <w:tcPr>
            <w:tcW w:w="6777" w:type="dxa"/>
            <w:tcBorders>
              <w:top w:val="nil"/>
              <w:left w:val="nil"/>
              <w:bottom w:val="single" w:sz="4" w:space="0" w:color="auto"/>
              <w:right w:val="single" w:sz="4" w:space="0" w:color="auto"/>
            </w:tcBorders>
            <w:shd w:val="clear" w:color="auto" w:fill="auto"/>
            <w:vAlign w:val="center"/>
            <w:hideMark/>
          </w:tcPr>
          <w:p w14:paraId="20C1EC9E"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TRABAJO CON TARJA DE ACERO INOXIDABLE    MEDIDAS GENERALES 1.40 X 70 X 90 CMS. MONTADA SOBRE ESTRUCTURA TUBULAR DE 1 1/2" CAL. 16    REGATONES LIBERADOS DE ACERO INOXIDABLES MEDIDAS DE TAZON DE 38 X 38 X 40 CMS.    TARJA IZQUIERDA </w:t>
            </w:r>
          </w:p>
        </w:tc>
        <w:tc>
          <w:tcPr>
            <w:tcW w:w="740" w:type="dxa"/>
            <w:tcBorders>
              <w:top w:val="nil"/>
              <w:left w:val="nil"/>
              <w:bottom w:val="single" w:sz="4" w:space="0" w:color="auto"/>
              <w:right w:val="single" w:sz="4" w:space="0" w:color="auto"/>
            </w:tcBorders>
            <w:shd w:val="clear" w:color="auto" w:fill="auto"/>
            <w:noWrap/>
            <w:vAlign w:val="center"/>
            <w:hideMark/>
          </w:tcPr>
          <w:p w14:paraId="6E26479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r>
      <w:tr w:rsidR="003B77AA" w:rsidRPr="00397B0F" w14:paraId="02CF054D"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F9FFF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24</w:t>
            </w:r>
          </w:p>
        </w:tc>
        <w:tc>
          <w:tcPr>
            <w:tcW w:w="1041" w:type="dxa"/>
            <w:tcBorders>
              <w:top w:val="nil"/>
              <w:left w:val="nil"/>
              <w:bottom w:val="single" w:sz="4" w:space="0" w:color="auto"/>
              <w:right w:val="single" w:sz="4" w:space="0" w:color="auto"/>
            </w:tcBorders>
            <w:shd w:val="clear" w:color="auto" w:fill="auto"/>
            <w:noWrap/>
            <w:vAlign w:val="center"/>
            <w:hideMark/>
          </w:tcPr>
          <w:p w14:paraId="6DDD3CC2"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I060601006</w:t>
            </w:r>
          </w:p>
        </w:tc>
        <w:tc>
          <w:tcPr>
            <w:tcW w:w="1161" w:type="dxa"/>
            <w:tcBorders>
              <w:top w:val="nil"/>
              <w:left w:val="nil"/>
              <w:bottom w:val="single" w:sz="4" w:space="0" w:color="auto"/>
              <w:right w:val="single" w:sz="4" w:space="0" w:color="auto"/>
            </w:tcBorders>
            <w:shd w:val="clear" w:color="auto" w:fill="auto"/>
            <w:noWrap/>
            <w:vAlign w:val="center"/>
            <w:hideMark/>
          </w:tcPr>
          <w:p w14:paraId="5B70C7C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10ABF289"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BASCULA DIGITAL, CAPACITAD HASTA DE 5000 GRS (5KG) PANTALLA LED, FUNCION TARE, QUE PERMITE ANULAR EL PESO DE RECIPIENTE QUE SE OCUPA PARA PESAR, APAGADO AUTOMATICO, UTILIZA 2 PILAS AA, SE AUTOCALIBRA AL ENCENDER.</w:t>
            </w:r>
          </w:p>
        </w:tc>
        <w:tc>
          <w:tcPr>
            <w:tcW w:w="740" w:type="dxa"/>
            <w:tcBorders>
              <w:top w:val="nil"/>
              <w:left w:val="nil"/>
              <w:bottom w:val="single" w:sz="4" w:space="0" w:color="auto"/>
              <w:right w:val="single" w:sz="4" w:space="0" w:color="auto"/>
            </w:tcBorders>
            <w:shd w:val="clear" w:color="auto" w:fill="auto"/>
            <w:noWrap/>
            <w:vAlign w:val="center"/>
            <w:hideMark/>
          </w:tcPr>
          <w:p w14:paraId="50CA7A9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r>
    </w:tbl>
    <w:p w14:paraId="5B0AFEC9" w14:textId="77777777" w:rsidR="003B77AA" w:rsidRDefault="003B77AA" w:rsidP="003B77AA">
      <w:pPr>
        <w:ind w:right="-1"/>
        <w:jc w:val="center"/>
        <w:rPr>
          <w:rFonts w:ascii="Calibri" w:hAnsi="Calibri" w:cs="Arial"/>
          <w:sz w:val="24"/>
          <w:szCs w:val="24"/>
          <w:highlight w:val="yellow"/>
        </w:rPr>
      </w:pPr>
    </w:p>
    <w:p w14:paraId="4FDD5E7B" w14:textId="77777777" w:rsidR="003B77AA" w:rsidRPr="00F14791" w:rsidRDefault="003B77AA" w:rsidP="003B77AA">
      <w:pPr>
        <w:ind w:right="-1"/>
        <w:jc w:val="center"/>
        <w:rPr>
          <w:rFonts w:ascii="Calibri" w:hAnsi="Calibri" w:cs="Arial"/>
          <w:sz w:val="24"/>
          <w:szCs w:val="24"/>
        </w:rPr>
      </w:pPr>
      <w:r w:rsidRPr="00F14791">
        <w:rPr>
          <w:rFonts w:ascii="Calibri" w:hAnsi="Calibri" w:cs="Arial"/>
          <w:sz w:val="24"/>
          <w:szCs w:val="24"/>
        </w:rPr>
        <w:t>PARTIDA 2</w:t>
      </w:r>
    </w:p>
    <w:p w14:paraId="7A7E7005" w14:textId="77777777" w:rsidR="003B77AA" w:rsidRPr="0000629B" w:rsidRDefault="003B77AA" w:rsidP="003B77AA">
      <w:pPr>
        <w:ind w:right="-1"/>
        <w:jc w:val="center"/>
        <w:rPr>
          <w:rFonts w:ascii="Calibri" w:hAnsi="Calibri" w:cs="Arial"/>
          <w:sz w:val="24"/>
          <w:szCs w:val="24"/>
          <w:highlight w:val="yellow"/>
        </w:rPr>
      </w:pPr>
      <w:r w:rsidRPr="00D913D4">
        <w:rPr>
          <w:rFonts w:ascii="Calibri" w:hAnsi="Calibri" w:cs="Arial"/>
          <w:sz w:val="24"/>
          <w:szCs w:val="24"/>
        </w:rPr>
        <w:t>MOBILIARIO Y EQUIPO MEDICO DIVERSO</w:t>
      </w:r>
    </w:p>
    <w:p w14:paraId="5F9C59C3" w14:textId="77777777" w:rsidR="003B77AA" w:rsidRDefault="003B77AA" w:rsidP="003B77AA">
      <w:pPr>
        <w:ind w:right="-1"/>
        <w:jc w:val="both"/>
        <w:rPr>
          <w:rFonts w:ascii="Calibri" w:hAnsi="Calibri" w:cs="Arial"/>
          <w:highlight w:val="yellow"/>
        </w:rPr>
      </w:pPr>
    </w:p>
    <w:tbl>
      <w:tblPr>
        <w:tblW w:w="10627" w:type="dxa"/>
        <w:tblCellMar>
          <w:left w:w="70" w:type="dxa"/>
          <w:right w:w="70" w:type="dxa"/>
        </w:tblCellMar>
        <w:tblLook w:val="04A0" w:firstRow="1" w:lastRow="0" w:firstColumn="1" w:lastColumn="0" w:noHBand="0" w:noVBand="1"/>
      </w:tblPr>
      <w:tblGrid>
        <w:gridCol w:w="797"/>
        <w:gridCol w:w="1041"/>
        <w:gridCol w:w="1161"/>
        <w:gridCol w:w="6777"/>
        <w:gridCol w:w="851"/>
      </w:tblGrid>
      <w:tr w:rsidR="003B77AA" w:rsidRPr="00397B0F" w14:paraId="7BE02961" w14:textId="77777777" w:rsidTr="003B77AA">
        <w:trPr>
          <w:trHeight w:val="90"/>
        </w:trPr>
        <w:tc>
          <w:tcPr>
            <w:tcW w:w="797"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0C2C880D"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RENGLON</w:t>
            </w:r>
          </w:p>
        </w:tc>
        <w:tc>
          <w:tcPr>
            <w:tcW w:w="1041" w:type="dxa"/>
            <w:tcBorders>
              <w:top w:val="single" w:sz="4" w:space="0" w:color="auto"/>
              <w:left w:val="nil"/>
              <w:bottom w:val="single" w:sz="4" w:space="0" w:color="auto"/>
              <w:right w:val="single" w:sz="4" w:space="0" w:color="auto"/>
            </w:tcBorders>
            <w:shd w:val="clear" w:color="auto" w:fill="81E7FF"/>
            <w:vAlign w:val="center"/>
            <w:hideMark/>
          </w:tcPr>
          <w:p w14:paraId="236C1804"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CLAVE CAMBS</w:t>
            </w:r>
          </w:p>
        </w:tc>
        <w:tc>
          <w:tcPr>
            <w:tcW w:w="1161" w:type="dxa"/>
            <w:tcBorders>
              <w:top w:val="single" w:sz="4" w:space="0" w:color="auto"/>
              <w:left w:val="nil"/>
              <w:bottom w:val="single" w:sz="4" w:space="0" w:color="auto"/>
              <w:right w:val="single" w:sz="4" w:space="0" w:color="auto"/>
            </w:tcBorders>
            <w:shd w:val="clear" w:color="auto" w:fill="81E7FF"/>
            <w:vAlign w:val="center"/>
            <w:hideMark/>
          </w:tcPr>
          <w:p w14:paraId="04E21B43"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PARTIDA PRESUPUESTAL</w:t>
            </w:r>
          </w:p>
        </w:tc>
        <w:tc>
          <w:tcPr>
            <w:tcW w:w="6777" w:type="dxa"/>
            <w:tcBorders>
              <w:top w:val="single" w:sz="4" w:space="0" w:color="auto"/>
              <w:left w:val="nil"/>
              <w:bottom w:val="single" w:sz="4" w:space="0" w:color="auto"/>
              <w:right w:val="single" w:sz="4" w:space="0" w:color="auto"/>
            </w:tcBorders>
            <w:shd w:val="clear" w:color="auto" w:fill="81E7FF"/>
            <w:vAlign w:val="center"/>
            <w:hideMark/>
          </w:tcPr>
          <w:p w14:paraId="713C8997"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DESCRIPCION</w:t>
            </w:r>
          </w:p>
        </w:tc>
        <w:tc>
          <w:tcPr>
            <w:tcW w:w="851" w:type="dxa"/>
            <w:tcBorders>
              <w:top w:val="single" w:sz="4" w:space="0" w:color="auto"/>
              <w:left w:val="nil"/>
              <w:bottom w:val="single" w:sz="4" w:space="0" w:color="auto"/>
              <w:right w:val="single" w:sz="4" w:space="0" w:color="auto"/>
            </w:tcBorders>
            <w:shd w:val="clear" w:color="auto" w:fill="81E7FF"/>
            <w:vAlign w:val="center"/>
            <w:hideMark/>
          </w:tcPr>
          <w:p w14:paraId="4B00E1B8" w14:textId="77777777" w:rsidR="003B77AA" w:rsidRPr="00397B0F" w:rsidRDefault="003B77AA" w:rsidP="00FA24F6">
            <w:pPr>
              <w:jc w:val="center"/>
              <w:rPr>
                <w:rFonts w:ascii="Calibri" w:hAnsi="Calibri" w:cs="Calibri"/>
                <w:b/>
                <w:bCs/>
                <w:color w:val="000000"/>
                <w:sz w:val="16"/>
                <w:szCs w:val="16"/>
                <w:lang w:val="es-MX" w:eastAsia="es-MX"/>
              </w:rPr>
            </w:pPr>
            <w:r w:rsidRPr="00397B0F">
              <w:rPr>
                <w:rFonts w:ascii="Calibri" w:hAnsi="Calibri" w:cs="Calibri"/>
                <w:b/>
                <w:bCs/>
                <w:color w:val="000000"/>
                <w:sz w:val="16"/>
                <w:szCs w:val="16"/>
                <w:lang w:val="es-MX" w:eastAsia="es-MX"/>
              </w:rPr>
              <w:t>TOTAL</w:t>
            </w:r>
          </w:p>
        </w:tc>
      </w:tr>
      <w:tr w:rsidR="003B77AA" w:rsidRPr="00397B0F" w14:paraId="5FFCC80E" w14:textId="77777777" w:rsidTr="003B77AA">
        <w:trPr>
          <w:trHeight w:val="11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A070C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w:t>
            </w:r>
          </w:p>
        </w:tc>
        <w:tc>
          <w:tcPr>
            <w:tcW w:w="1041" w:type="dxa"/>
            <w:tcBorders>
              <w:top w:val="nil"/>
              <w:left w:val="nil"/>
              <w:bottom w:val="single" w:sz="4" w:space="0" w:color="auto"/>
              <w:right w:val="single" w:sz="4" w:space="0" w:color="auto"/>
            </w:tcBorders>
            <w:shd w:val="clear" w:color="auto" w:fill="auto"/>
            <w:noWrap/>
            <w:vAlign w:val="center"/>
            <w:hideMark/>
          </w:tcPr>
          <w:p w14:paraId="6312D2D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I090000324</w:t>
            </w:r>
          </w:p>
        </w:tc>
        <w:tc>
          <w:tcPr>
            <w:tcW w:w="1161" w:type="dxa"/>
            <w:tcBorders>
              <w:top w:val="nil"/>
              <w:left w:val="nil"/>
              <w:bottom w:val="single" w:sz="4" w:space="0" w:color="auto"/>
              <w:right w:val="single" w:sz="4" w:space="0" w:color="auto"/>
            </w:tcBorders>
            <w:shd w:val="clear" w:color="auto" w:fill="auto"/>
            <w:noWrap/>
            <w:vAlign w:val="center"/>
            <w:hideMark/>
          </w:tcPr>
          <w:p w14:paraId="643042F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2A8535E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PEDIATRICA MESA DE EXPLORACION PEDIATRICA FABRICADA EN LAMINA CALIBRE 22, ACABADO EN ESMALTE HORNEADO COLOR BEIGE, CON PORTA BASCULA Y ESTADIMETRO Y COLCHON TAPIZ VINIL PIEL NEGRO, MEDIDA DE LARGO 1.60 MTS POR ANCHO 0.56 MTS X ALTO 0.90 MTS</w:t>
            </w:r>
          </w:p>
        </w:tc>
        <w:tc>
          <w:tcPr>
            <w:tcW w:w="851" w:type="dxa"/>
            <w:tcBorders>
              <w:top w:val="nil"/>
              <w:left w:val="nil"/>
              <w:bottom w:val="single" w:sz="4" w:space="0" w:color="auto"/>
              <w:right w:val="single" w:sz="4" w:space="0" w:color="auto"/>
            </w:tcBorders>
            <w:shd w:val="clear" w:color="auto" w:fill="auto"/>
            <w:noWrap/>
            <w:vAlign w:val="center"/>
            <w:hideMark/>
          </w:tcPr>
          <w:p w14:paraId="4EC7BF2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B77AA" w:rsidRPr="00397B0F" w14:paraId="1EF9811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93A43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w:t>
            </w:r>
          </w:p>
        </w:tc>
        <w:tc>
          <w:tcPr>
            <w:tcW w:w="1041" w:type="dxa"/>
            <w:tcBorders>
              <w:top w:val="nil"/>
              <w:left w:val="nil"/>
              <w:bottom w:val="single" w:sz="4" w:space="0" w:color="auto"/>
              <w:right w:val="single" w:sz="4" w:space="0" w:color="auto"/>
            </w:tcBorders>
            <w:shd w:val="clear" w:color="auto" w:fill="auto"/>
            <w:noWrap/>
            <w:vAlign w:val="center"/>
            <w:hideMark/>
          </w:tcPr>
          <w:p w14:paraId="5E0FB7BB"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I090000064</w:t>
            </w:r>
          </w:p>
        </w:tc>
        <w:tc>
          <w:tcPr>
            <w:tcW w:w="1161" w:type="dxa"/>
            <w:tcBorders>
              <w:top w:val="nil"/>
              <w:left w:val="nil"/>
              <w:bottom w:val="single" w:sz="4" w:space="0" w:color="auto"/>
              <w:right w:val="single" w:sz="4" w:space="0" w:color="auto"/>
            </w:tcBorders>
            <w:shd w:val="clear" w:color="auto" w:fill="auto"/>
            <w:noWrap/>
            <w:vAlign w:val="center"/>
            <w:hideMark/>
          </w:tcPr>
          <w:p w14:paraId="1C08748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B6C031E"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CLINICA CON ESTADIMETRO, DESPLIEGUE DE PESO CORPORAL EN KGS Y GRS, RANGO DE MEDICION DE PESO HASTA 160 KGS.EN LECTURA DIRECTA EN 2 VARAS, UNA DE 140 KGS. Y OTRA DE 20 KGS., DIVISION DE 100 GRS, AJUSTE MANUAL A CERO, ESCALA PARA MEDIR ESTATURA HASTA 1.95 MTS, CON ESCALA GRADUADA EN CENTIMETROS, ACABADO DE PINTURA EPOXICA HORNEADA DE ALTA RESISTENCIA.</w:t>
            </w:r>
          </w:p>
        </w:tc>
        <w:tc>
          <w:tcPr>
            <w:tcW w:w="851" w:type="dxa"/>
            <w:tcBorders>
              <w:top w:val="nil"/>
              <w:left w:val="nil"/>
              <w:bottom w:val="single" w:sz="4" w:space="0" w:color="auto"/>
              <w:right w:val="single" w:sz="4" w:space="0" w:color="auto"/>
            </w:tcBorders>
            <w:shd w:val="clear" w:color="auto" w:fill="auto"/>
            <w:noWrap/>
            <w:vAlign w:val="center"/>
            <w:hideMark/>
          </w:tcPr>
          <w:p w14:paraId="0727DA9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r>
      <w:tr w:rsidR="003B77AA" w:rsidRPr="00397B0F" w14:paraId="38EBBC45"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DA059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w:t>
            </w:r>
          </w:p>
        </w:tc>
        <w:tc>
          <w:tcPr>
            <w:tcW w:w="1041" w:type="dxa"/>
            <w:tcBorders>
              <w:top w:val="nil"/>
              <w:left w:val="nil"/>
              <w:bottom w:val="single" w:sz="4" w:space="0" w:color="auto"/>
              <w:right w:val="single" w:sz="4" w:space="0" w:color="auto"/>
            </w:tcBorders>
            <w:shd w:val="clear" w:color="auto" w:fill="auto"/>
            <w:noWrap/>
            <w:vAlign w:val="center"/>
            <w:hideMark/>
          </w:tcPr>
          <w:p w14:paraId="1B15D24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2F30551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6C3C4943"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MECÁNICA PARA PESAJE DE BEBÉS CON CAPACIDAD 16 KG, VARAS CON BRAZO DESTARADOR, DIVISIÓN MÍNIMA 5 G, CHAROLA DE 530 MM X 275 MM X 55 MM FABRICADO EN ACERO TROQUELADO Y ACABADO EN PINTURA EPOXICA HORNEADA EN COLOR BEIGE.</w:t>
            </w:r>
          </w:p>
        </w:tc>
        <w:tc>
          <w:tcPr>
            <w:tcW w:w="851" w:type="dxa"/>
            <w:tcBorders>
              <w:top w:val="nil"/>
              <w:left w:val="nil"/>
              <w:bottom w:val="single" w:sz="4" w:space="0" w:color="auto"/>
              <w:right w:val="single" w:sz="4" w:space="0" w:color="auto"/>
            </w:tcBorders>
            <w:shd w:val="clear" w:color="auto" w:fill="auto"/>
            <w:noWrap/>
            <w:vAlign w:val="center"/>
            <w:hideMark/>
          </w:tcPr>
          <w:p w14:paraId="1A047AE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6EF47C2B"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A2806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c>
          <w:tcPr>
            <w:tcW w:w="1041" w:type="dxa"/>
            <w:tcBorders>
              <w:top w:val="nil"/>
              <w:left w:val="nil"/>
              <w:bottom w:val="single" w:sz="4" w:space="0" w:color="auto"/>
              <w:right w:val="single" w:sz="4" w:space="0" w:color="auto"/>
            </w:tcBorders>
            <w:shd w:val="clear" w:color="auto" w:fill="auto"/>
            <w:noWrap/>
            <w:vAlign w:val="center"/>
            <w:hideMark/>
          </w:tcPr>
          <w:p w14:paraId="6325BBDF"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I090000478</w:t>
            </w:r>
          </w:p>
        </w:tc>
        <w:tc>
          <w:tcPr>
            <w:tcW w:w="1161" w:type="dxa"/>
            <w:tcBorders>
              <w:top w:val="nil"/>
              <w:left w:val="nil"/>
              <w:bottom w:val="single" w:sz="4" w:space="0" w:color="auto"/>
              <w:right w:val="single" w:sz="4" w:space="0" w:color="auto"/>
            </w:tcBorders>
            <w:shd w:val="clear" w:color="auto" w:fill="auto"/>
            <w:noWrap/>
            <w:vAlign w:val="center"/>
            <w:hideMark/>
          </w:tcPr>
          <w:p w14:paraId="39A557E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51109</w:t>
            </w:r>
          </w:p>
        </w:tc>
        <w:tc>
          <w:tcPr>
            <w:tcW w:w="6777" w:type="dxa"/>
            <w:tcBorders>
              <w:top w:val="nil"/>
              <w:left w:val="nil"/>
              <w:bottom w:val="single" w:sz="4" w:space="0" w:color="auto"/>
              <w:right w:val="single" w:sz="4" w:space="0" w:color="auto"/>
            </w:tcBorders>
            <w:shd w:val="clear" w:color="auto" w:fill="auto"/>
            <w:vAlign w:val="center"/>
            <w:hideMark/>
          </w:tcPr>
          <w:p w14:paraId="1729A5A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MESA DE MAYO CON ESTRUCTURA DE TUBO PTR, ACABADO CROMADO, INCLUYE CHAROLA DE ACERO INOXIDABLE, PERILLA PARA REGULAR LA ALTURA CON INTERMEDIOS DE 0.90 A 1.45 MTS. CON RODAJA BOLA DE 2" </w:t>
            </w:r>
          </w:p>
        </w:tc>
        <w:tc>
          <w:tcPr>
            <w:tcW w:w="851" w:type="dxa"/>
            <w:tcBorders>
              <w:top w:val="nil"/>
              <w:left w:val="nil"/>
              <w:bottom w:val="single" w:sz="4" w:space="0" w:color="auto"/>
              <w:right w:val="single" w:sz="4" w:space="0" w:color="auto"/>
            </w:tcBorders>
            <w:shd w:val="clear" w:color="auto" w:fill="auto"/>
            <w:noWrap/>
            <w:vAlign w:val="center"/>
            <w:hideMark/>
          </w:tcPr>
          <w:p w14:paraId="715542E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3B77AA" w:rsidRPr="00397B0F" w14:paraId="0796AF3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4C7F5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w:t>
            </w:r>
          </w:p>
        </w:tc>
        <w:tc>
          <w:tcPr>
            <w:tcW w:w="1041" w:type="dxa"/>
            <w:tcBorders>
              <w:top w:val="nil"/>
              <w:left w:val="nil"/>
              <w:bottom w:val="single" w:sz="4" w:space="0" w:color="auto"/>
              <w:right w:val="single" w:sz="4" w:space="0" w:color="auto"/>
            </w:tcBorders>
            <w:shd w:val="clear" w:color="auto" w:fill="auto"/>
            <w:noWrap/>
            <w:vAlign w:val="center"/>
            <w:hideMark/>
          </w:tcPr>
          <w:p w14:paraId="75BD56CF"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I090000308</w:t>
            </w:r>
          </w:p>
        </w:tc>
        <w:tc>
          <w:tcPr>
            <w:tcW w:w="1161" w:type="dxa"/>
            <w:tcBorders>
              <w:top w:val="nil"/>
              <w:left w:val="nil"/>
              <w:bottom w:val="single" w:sz="4" w:space="0" w:color="auto"/>
              <w:right w:val="single" w:sz="4" w:space="0" w:color="auto"/>
            </w:tcBorders>
            <w:shd w:val="clear" w:color="auto" w:fill="auto"/>
            <w:noWrap/>
            <w:vAlign w:val="center"/>
            <w:hideMark/>
          </w:tcPr>
          <w:p w14:paraId="7BB8443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671E36D1"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PAUSTEUR CON CAJON CON ESTRUCTURA TUBULAR DE 1" DE DIAMETRO ACABADO CROMADO CON CUBIERTA Y ENTREPAÑO EN ACERO INOXIDABLE, CON RODAJA DE 2" DE DIAMETRO, MEDIDA: LARGO: 0.60 MTS. X ANCHO 0.40 MTS X ALTO 0.90</w:t>
            </w:r>
          </w:p>
        </w:tc>
        <w:tc>
          <w:tcPr>
            <w:tcW w:w="851" w:type="dxa"/>
            <w:tcBorders>
              <w:top w:val="nil"/>
              <w:left w:val="nil"/>
              <w:bottom w:val="single" w:sz="4" w:space="0" w:color="auto"/>
              <w:right w:val="single" w:sz="4" w:space="0" w:color="auto"/>
            </w:tcBorders>
            <w:shd w:val="clear" w:color="auto" w:fill="auto"/>
            <w:noWrap/>
            <w:vAlign w:val="center"/>
            <w:hideMark/>
          </w:tcPr>
          <w:p w14:paraId="7169EC2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4C2069F0"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CD0A2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c>
          <w:tcPr>
            <w:tcW w:w="1041" w:type="dxa"/>
            <w:tcBorders>
              <w:top w:val="nil"/>
              <w:left w:val="nil"/>
              <w:bottom w:val="single" w:sz="4" w:space="0" w:color="auto"/>
              <w:right w:val="single" w:sz="4" w:space="0" w:color="auto"/>
            </w:tcBorders>
            <w:shd w:val="clear" w:color="auto" w:fill="auto"/>
            <w:noWrap/>
            <w:vAlign w:val="center"/>
            <w:hideMark/>
          </w:tcPr>
          <w:p w14:paraId="670A677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I090000216</w:t>
            </w:r>
          </w:p>
        </w:tc>
        <w:tc>
          <w:tcPr>
            <w:tcW w:w="1161" w:type="dxa"/>
            <w:tcBorders>
              <w:top w:val="nil"/>
              <w:left w:val="nil"/>
              <w:bottom w:val="single" w:sz="4" w:space="0" w:color="auto"/>
              <w:right w:val="single" w:sz="4" w:space="0" w:color="auto"/>
            </w:tcBorders>
            <w:shd w:val="clear" w:color="auto" w:fill="auto"/>
            <w:noWrap/>
            <w:vAlign w:val="center"/>
            <w:hideMark/>
          </w:tcPr>
          <w:p w14:paraId="152FDAA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6777" w:type="dxa"/>
            <w:tcBorders>
              <w:top w:val="nil"/>
              <w:left w:val="nil"/>
              <w:bottom w:val="single" w:sz="4" w:space="0" w:color="auto"/>
              <w:right w:val="single" w:sz="4" w:space="0" w:color="auto"/>
            </w:tcBorders>
            <w:shd w:val="clear" w:color="auto" w:fill="auto"/>
            <w:vAlign w:val="center"/>
            <w:hideMark/>
          </w:tcPr>
          <w:p w14:paraId="67E5239E"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 MARCA: WELCH ALLYN MOD. 97150-C. CON FOCOS DE REPUESTO.</w:t>
            </w:r>
          </w:p>
        </w:tc>
        <w:tc>
          <w:tcPr>
            <w:tcW w:w="851" w:type="dxa"/>
            <w:tcBorders>
              <w:top w:val="nil"/>
              <w:left w:val="nil"/>
              <w:bottom w:val="single" w:sz="4" w:space="0" w:color="auto"/>
              <w:right w:val="single" w:sz="4" w:space="0" w:color="auto"/>
            </w:tcBorders>
            <w:shd w:val="clear" w:color="auto" w:fill="auto"/>
            <w:noWrap/>
            <w:vAlign w:val="center"/>
            <w:hideMark/>
          </w:tcPr>
          <w:p w14:paraId="777B315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r>
      <w:tr w:rsidR="003B77AA" w:rsidRPr="00D913D4" w14:paraId="0F314DC5" w14:textId="77777777" w:rsidTr="003B77AA">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8CF0E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7</w:t>
            </w:r>
          </w:p>
        </w:tc>
        <w:tc>
          <w:tcPr>
            <w:tcW w:w="1041" w:type="dxa"/>
            <w:tcBorders>
              <w:top w:val="nil"/>
              <w:left w:val="nil"/>
              <w:bottom w:val="single" w:sz="4" w:space="0" w:color="auto"/>
              <w:right w:val="single" w:sz="4" w:space="0" w:color="auto"/>
            </w:tcBorders>
            <w:shd w:val="clear" w:color="auto" w:fill="auto"/>
            <w:noWrap/>
            <w:vAlign w:val="center"/>
            <w:hideMark/>
          </w:tcPr>
          <w:p w14:paraId="4403C50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I060941390</w:t>
            </w:r>
          </w:p>
        </w:tc>
        <w:tc>
          <w:tcPr>
            <w:tcW w:w="1161" w:type="dxa"/>
            <w:tcBorders>
              <w:top w:val="nil"/>
              <w:left w:val="nil"/>
              <w:bottom w:val="single" w:sz="4" w:space="0" w:color="auto"/>
              <w:right w:val="single" w:sz="4" w:space="0" w:color="auto"/>
            </w:tcBorders>
            <w:shd w:val="clear" w:color="auto" w:fill="auto"/>
            <w:noWrap/>
            <w:vAlign w:val="center"/>
            <w:hideMark/>
          </w:tcPr>
          <w:p w14:paraId="5FA9C2C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EA333F4"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LÁMPARA DE CHICOTE BASE DE 4 PUNTAS DE TUBO CUADRADO CON SOBRE PESO, ACABADO CROMADO, ALTURA VARIABLE REGULADO POR MEDIO DE PERILLA CON RODAJAS DE 2" DE DIAMETRO.</w:t>
            </w:r>
          </w:p>
        </w:tc>
        <w:tc>
          <w:tcPr>
            <w:tcW w:w="851" w:type="dxa"/>
            <w:tcBorders>
              <w:top w:val="nil"/>
              <w:left w:val="nil"/>
              <w:bottom w:val="single" w:sz="4" w:space="0" w:color="auto"/>
              <w:right w:val="single" w:sz="4" w:space="0" w:color="auto"/>
            </w:tcBorders>
            <w:shd w:val="clear" w:color="auto" w:fill="auto"/>
            <w:noWrap/>
            <w:vAlign w:val="center"/>
            <w:hideMark/>
          </w:tcPr>
          <w:p w14:paraId="71095C9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r>
      <w:tr w:rsidR="003B77AA" w:rsidRPr="00397B0F" w14:paraId="0341F4D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81347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c>
          <w:tcPr>
            <w:tcW w:w="1041" w:type="dxa"/>
            <w:tcBorders>
              <w:top w:val="nil"/>
              <w:left w:val="nil"/>
              <w:bottom w:val="single" w:sz="4" w:space="0" w:color="auto"/>
              <w:right w:val="single" w:sz="4" w:space="0" w:color="auto"/>
            </w:tcBorders>
            <w:shd w:val="clear" w:color="auto" w:fill="auto"/>
            <w:noWrap/>
            <w:vAlign w:val="center"/>
            <w:hideMark/>
          </w:tcPr>
          <w:p w14:paraId="04C59D89"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I090000200</w:t>
            </w:r>
          </w:p>
        </w:tc>
        <w:tc>
          <w:tcPr>
            <w:tcW w:w="1161" w:type="dxa"/>
            <w:tcBorders>
              <w:top w:val="nil"/>
              <w:left w:val="nil"/>
              <w:bottom w:val="single" w:sz="4" w:space="0" w:color="auto"/>
              <w:right w:val="single" w:sz="4" w:space="0" w:color="auto"/>
            </w:tcBorders>
            <w:shd w:val="clear" w:color="auto" w:fill="auto"/>
            <w:noWrap/>
            <w:vAlign w:val="center"/>
            <w:hideMark/>
          </w:tcPr>
          <w:p w14:paraId="2C39332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296C940C"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 xml:space="preserve">ESTETOSCOPIO DE CAPSULA DOBLE (CAMPANA Y DIAFRAGMA) EN TAMAÑO ADULTO, CÁPSULA Y AURICULARES FABRICADOS EN ACERO INOXIDABLE, MEMBRANA Ò DIAFRAGMA ACUSTICA FABRICADA CON MATERIAL DE PLASTICO Y FIBRA DE NYLON PARA FRECUENCIA BAJA DE 20 A 100 HZ. Y ALTA DE 100 A 500 HZ, OLIVAS FLEXIBLES FABRICADAS EN SILICON O GOMA (SUAVES) PARA MAYOR CONFORT DEL PRACTICANTE, AURICULARES AJUSTABLES A LA ANATOMÍA DE LA CABEZA Y OÍDO DEL PRACTICANTE, TUBO FLEXIBLE FABRICADO EN RESINA DE PVC CON 28¨ DE LARGO, ANILLOS DE GOMA </w:t>
            </w:r>
            <w:r w:rsidRPr="00397B0F">
              <w:rPr>
                <w:rFonts w:ascii="Calibri" w:hAnsi="Calibri" w:cs="Calibri"/>
                <w:color w:val="000000"/>
                <w:sz w:val="16"/>
                <w:szCs w:val="16"/>
                <w:lang w:val="es-MX" w:eastAsia="es-MX"/>
              </w:rPr>
              <w:lastRenderedPageBreak/>
              <w:t xml:space="preserve">EN EL BORDE DE LA CAMPANA Y DIAFRAGMA PARA EVITAR LA SENSACIÓN DE FRÍO DEL ACERO AL TOCAR AL PACIENTE. </w:t>
            </w:r>
          </w:p>
        </w:tc>
        <w:tc>
          <w:tcPr>
            <w:tcW w:w="851" w:type="dxa"/>
            <w:tcBorders>
              <w:top w:val="nil"/>
              <w:left w:val="nil"/>
              <w:bottom w:val="single" w:sz="4" w:space="0" w:color="auto"/>
              <w:right w:val="single" w:sz="4" w:space="0" w:color="auto"/>
            </w:tcBorders>
            <w:shd w:val="clear" w:color="auto" w:fill="auto"/>
            <w:noWrap/>
            <w:vAlign w:val="center"/>
            <w:hideMark/>
          </w:tcPr>
          <w:p w14:paraId="0F1DBF5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lastRenderedPageBreak/>
              <w:t>35</w:t>
            </w:r>
          </w:p>
        </w:tc>
      </w:tr>
      <w:tr w:rsidR="003B77AA" w:rsidRPr="00397B0F" w14:paraId="090518D2"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5B01E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c>
          <w:tcPr>
            <w:tcW w:w="1041" w:type="dxa"/>
            <w:tcBorders>
              <w:top w:val="nil"/>
              <w:left w:val="nil"/>
              <w:bottom w:val="single" w:sz="4" w:space="0" w:color="auto"/>
              <w:right w:val="single" w:sz="4" w:space="0" w:color="auto"/>
            </w:tcBorders>
            <w:shd w:val="clear" w:color="auto" w:fill="auto"/>
            <w:noWrap/>
            <w:vAlign w:val="center"/>
            <w:hideMark/>
          </w:tcPr>
          <w:p w14:paraId="0265937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I090000312</w:t>
            </w:r>
          </w:p>
        </w:tc>
        <w:tc>
          <w:tcPr>
            <w:tcW w:w="1161" w:type="dxa"/>
            <w:tcBorders>
              <w:top w:val="nil"/>
              <w:left w:val="nil"/>
              <w:bottom w:val="single" w:sz="4" w:space="0" w:color="auto"/>
              <w:right w:val="single" w:sz="4" w:space="0" w:color="auto"/>
            </w:tcBorders>
            <w:shd w:val="clear" w:color="auto" w:fill="auto"/>
            <w:noWrap/>
            <w:vAlign w:val="center"/>
            <w:hideMark/>
          </w:tcPr>
          <w:p w14:paraId="0DD6960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53101</w:t>
            </w:r>
          </w:p>
        </w:tc>
        <w:tc>
          <w:tcPr>
            <w:tcW w:w="6777" w:type="dxa"/>
            <w:tcBorders>
              <w:top w:val="nil"/>
              <w:left w:val="nil"/>
              <w:bottom w:val="single" w:sz="4" w:space="0" w:color="auto"/>
              <w:right w:val="single" w:sz="4" w:space="0" w:color="auto"/>
            </w:tcBorders>
            <w:shd w:val="clear" w:color="auto" w:fill="auto"/>
            <w:vAlign w:val="center"/>
            <w:hideMark/>
          </w:tcPr>
          <w:p w14:paraId="7C45FF3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851" w:type="dxa"/>
            <w:tcBorders>
              <w:top w:val="nil"/>
              <w:left w:val="nil"/>
              <w:bottom w:val="single" w:sz="4" w:space="0" w:color="auto"/>
              <w:right w:val="single" w:sz="4" w:space="0" w:color="auto"/>
            </w:tcBorders>
            <w:shd w:val="clear" w:color="auto" w:fill="auto"/>
            <w:noWrap/>
            <w:vAlign w:val="center"/>
            <w:hideMark/>
          </w:tcPr>
          <w:p w14:paraId="63C49E9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9</w:t>
            </w:r>
          </w:p>
        </w:tc>
      </w:tr>
      <w:tr w:rsidR="003B77AA" w:rsidRPr="00397B0F" w14:paraId="1078AAD1"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95DD7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10</w:t>
            </w:r>
          </w:p>
        </w:tc>
        <w:tc>
          <w:tcPr>
            <w:tcW w:w="1041" w:type="dxa"/>
            <w:tcBorders>
              <w:top w:val="nil"/>
              <w:left w:val="nil"/>
              <w:bottom w:val="single" w:sz="4" w:space="0" w:color="auto"/>
              <w:right w:val="single" w:sz="4" w:space="0" w:color="auto"/>
            </w:tcBorders>
            <w:shd w:val="clear" w:color="auto" w:fill="auto"/>
            <w:noWrap/>
            <w:vAlign w:val="center"/>
            <w:hideMark/>
          </w:tcPr>
          <w:p w14:paraId="475E32B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I060600048</w:t>
            </w:r>
          </w:p>
        </w:tc>
        <w:tc>
          <w:tcPr>
            <w:tcW w:w="1161" w:type="dxa"/>
            <w:tcBorders>
              <w:top w:val="nil"/>
              <w:left w:val="nil"/>
              <w:bottom w:val="single" w:sz="4" w:space="0" w:color="auto"/>
              <w:right w:val="single" w:sz="4" w:space="0" w:color="auto"/>
            </w:tcBorders>
            <w:shd w:val="clear" w:color="auto" w:fill="auto"/>
            <w:noWrap/>
            <w:vAlign w:val="center"/>
            <w:hideMark/>
          </w:tcPr>
          <w:p w14:paraId="03CD56F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778D7D6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BAUMANÓMETROS, ESFINGOMANOMETRO ANEROIDE CON BRAZALETES 11 Y 12</w:t>
            </w:r>
          </w:p>
        </w:tc>
        <w:tc>
          <w:tcPr>
            <w:tcW w:w="851" w:type="dxa"/>
            <w:tcBorders>
              <w:top w:val="nil"/>
              <w:left w:val="nil"/>
              <w:bottom w:val="single" w:sz="4" w:space="0" w:color="auto"/>
              <w:right w:val="single" w:sz="4" w:space="0" w:color="auto"/>
            </w:tcBorders>
            <w:shd w:val="clear" w:color="auto" w:fill="auto"/>
            <w:noWrap/>
            <w:vAlign w:val="center"/>
            <w:hideMark/>
          </w:tcPr>
          <w:p w14:paraId="37714BE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39</w:t>
            </w:r>
          </w:p>
        </w:tc>
      </w:tr>
      <w:tr w:rsidR="003B77AA" w:rsidRPr="00397B0F" w14:paraId="1286361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3DD09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11</w:t>
            </w:r>
          </w:p>
        </w:tc>
        <w:tc>
          <w:tcPr>
            <w:tcW w:w="1041" w:type="dxa"/>
            <w:tcBorders>
              <w:top w:val="nil"/>
              <w:left w:val="nil"/>
              <w:bottom w:val="single" w:sz="4" w:space="0" w:color="auto"/>
              <w:right w:val="single" w:sz="4" w:space="0" w:color="auto"/>
            </w:tcBorders>
            <w:shd w:val="clear" w:color="auto" w:fill="auto"/>
            <w:noWrap/>
            <w:vAlign w:val="center"/>
            <w:hideMark/>
          </w:tcPr>
          <w:p w14:paraId="5E791C2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I060601004</w:t>
            </w:r>
          </w:p>
        </w:tc>
        <w:tc>
          <w:tcPr>
            <w:tcW w:w="1161" w:type="dxa"/>
            <w:tcBorders>
              <w:top w:val="nil"/>
              <w:left w:val="nil"/>
              <w:bottom w:val="single" w:sz="4" w:space="0" w:color="auto"/>
              <w:right w:val="single" w:sz="4" w:space="0" w:color="auto"/>
            </w:tcBorders>
            <w:shd w:val="clear" w:color="auto" w:fill="auto"/>
            <w:noWrap/>
            <w:vAlign w:val="center"/>
            <w:hideMark/>
          </w:tcPr>
          <w:p w14:paraId="673B084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5EBA2FF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INFANTÓMETRO DE PVC 100x20.3 DE ANCHO</w:t>
            </w:r>
          </w:p>
        </w:tc>
        <w:tc>
          <w:tcPr>
            <w:tcW w:w="851" w:type="dxa"/>
            <w:tcBorders>
              <w:top w:val="nil"/>
              <w:left w:val="nil"/>
              <w:bottom w:val="single" w:sz="4" w:space="0" w:color="auto"/>
              <w:right w:val="single" w:sz="4" w:space="0" w:color="auto"/>
            </w:tcBorders>
            <w:shd w:val="clear" w:color="auto" w:fill="auto"/>
            <w:noWrap/>
            <w:vAlign w:val="center"/>
            <w:hideMark/>
          </w:tcPr>
          <w:p w14:paraId="0247AB6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r>
      <w:tr w:rsidR="003B77AA" w:rsidRPr="00397B0F" w14:paraId="23C5492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D64E1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12</w:t>
            </w:r>
          </w:p>
        </w:tc>
        <w:tc>
          <w:tcPr>
            <w:tcW w:w="1041" w:type="dxa"/>
            <w:tcBorders>
              <w:top w:val="nil"/>
              <w:left w:val="nil"/>
              <w:bottom w:val="single" w:sz="4" w:space="0" w:color="auto"/>
              <w:right w:val="single" w:sz="4" w:space="0" w:color="auto"/>
            </w:tcBorders>
            <w:shd w:val="clear" w:color="auto" w:fill="auto"/>
            <w:noWrap/>
            <w:vAlign w:val="center"/>
            <w:hideMark/>
          </w:tcPr>
          <w:p w14:paraId="557E1C72"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I090000340</w:t>
            </w:r>
          </w:p>
        </w:tc>
        <w:tc>
          <w:tcPr>
            <w:tcW w:w="1161" w:type="dxa"/>
            <w:tcBorders>
              <w:top w:val="nil"/>
              <w:left w:val="nil"/>
              <w:bottom w:val="single" w:sz="4" w:space="0" w:color="auto"/>
              <w:right w:val="single" w:sz="4" w:space="0" w:color="auto"/>
            </w:tcBorders>
            <w:shd w:val="clear" w:color="auto" w:fill="auto"/>
            <w:noWrap/>
            <w:vAlign w:val="center"/>
            <w:hideMark/>
          </w:tcPr>
          <w:p w14:paraId="621630A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856794D"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851" w:type="dxa"/>
            <w:tcBorders>
              <w:top w:val="nil"/>
              <w:left w:val="nil"/>
              <w:bottom w:val="single" w:sz="4" w:space="0" w:color="auto"/>
              <w:right w:val="single" w:sz="4" w:space="0" w:color="auto"/>
            </w:tcBorders>
            <w:shd w:val="clear" w:color="auto" w:fill="auto"/>
            <w:noWrap/>
            <w:vAlign w:val="center"/>
            <w:hideMark/>
          </w:tcPr>
          <w:p w14:paraId="08A1018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8</w:t>
            </w:r>
          </w:p>
        </w:tc>
      </w:tr>
      <w:tr w:rsidR="003B77AA" w:rsidRPr="00397B0F" w14:paraId="1BC1692E"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94293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13</w:t>
            </w:r>
          </w:p>
        </w:tc>
        <w:tc>
          <w:tcPr>
            <w:tcW w:w="1041" w:type="dxa"/>
            <w:tcBorders>
              <w:top w:val="nil"/>
              <w:left w:val="nil"/>
              <w:bottom w:val="single" w:sz="4" w:space="0" w:color="auto"/>
              <w:right w:val="single" w:sz="4" w:space="0" w:color="auto"/>
            </w:tcBorders>
            <w:shd w:val="clear" w:color="auto" w:fill="auto"/>
            <w:noWrap/>
            <w:vAlign w:val="center"/>
            <w:hideMark/>
          </w:tcPr>
          <w:p w14:paraId="68FE3131"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I060200282</w:t>
            </w:r>
          </w:p>
        </w:tc>
        <w:tc>
          <w:tcPr>
            <w:tcW w:w="1161" w:type="dxa"/>
            <w:tcBorders>
              <w:top w:val="nil"/>
              <w:left w:val="nil"/>
              <w:bottom w:val="single" w:sz="4" w:space="0" w:color="auto"/>
              <w:right w:val="single" w:sz="4" w:space="0" w:color="auto"/>
            </w:tcBorders>
            <w:shd w:val="clear" w:color="auto" w:fill="auto"/>
            <w:noWrap/>
            <w:vAlign w:val="center"/>
            <w:hideMark/>
          </w:tcPr>
          <w:p w14:paraId="7AB21B8F"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56902</w:t>
            </w:r>
          </w:p>
        </w:tc>
        <w:tc>
          <w:tcPr>
            <w:tcW w:w="6777" w:type="dxa"/>
            <w:tcBorders>
              <w:top w:val="nil"/>
              <w:left w:val="nil"/>
              <w:bottom w:val="single" w:sz="4" w:space="0" w:color="auto"/>
              <w:right w:val="single" w:sz="4" w:space="0" w:color="auto"/>
            </w:tcBorders>
            <w:shd w:val="clear" w:color="auto" w:fill="auto"/>
            <w:vAlign w:val="center"/>
            <w:hideMark/>
          </w:tcPr>
          <w:p w14:paraId="1DD8395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ESTERILIZADOR DE CALOR SECO</w:t>
            </w:r>
          </w:p>
        </w:tc>
        <w:tc>
          <w:tcPr>
            <w:tcW w:w="851" w:type="dxa"/>
            <w:tcBorders>
              <w:top w:val="nil"/>
              <w:left w:val="nil"/>
              <w:bottom w:val="single" w:sz="4" w:space="0" w:color="auto"/>
              <w:right w:val="single" w:sz="4" w:space="0" w:color="auto"/>
            </w:tcBorders>
            <w:shd w:val="clear" w:color="auto" w:fill="auto"/>
            <w:noWrap/>
            <w:vAlign w:val="center"/>
            <w:hideMark/>
          </w:tcPr>
          <w:p w14:paraId="5697E1E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4</w:t>
            </w:r>
          </w:p>
        </w:tc>
      </w:tr>
      <w:tr w:rsidR="003B77AA" w:rsidRPr="00397B0F" w14:paraId="0C976EBA"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ECC786"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14</w:t>
            </w:r>
          </w:p>
        </w:tc>
        <w:tc>
          <w:tcPr>
            <w:tcW w:w="1041" w:type="dxa"/>
            <w:tcBorders>
              <w:top w:val="nil"/>
              <w:left w:val="nil"/>
              <w:bottom w:val="single" w:sz="4" w:space="0" w:color="auto"/>
              <w:right w:val="single" w:sz="4" w:space="0" w:color="auto"/>
            </w:tcBorders>
            <w:shd w:val="clear" w:color="auto" w:fill="auto"/>
            <w:noWrap/>
            <w:vAlign w:val="center"/>
            <w:hideMark/>
          </w:tcPr>
          <w:p w14:paraId="47AF5A43"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I090000226</w:t>
            </w:r>
          </w:p>
        </w:tc>
        <w:tc>
          <w:tcPr>
            <w:tcW w:w="1161" w:type="dxa"/>
            <w:tcBorders>
              <w:top w:val="nil"/>
              <w:left w:val="nil"/>
              <w:bottom w:val="single" w:sz="4" w:space="0" w:color="auto"/>
              <w:right w:val="single" w:sz="4" w:space="0" w:color="auto"/>
            </w:tcBorders>
            <w:shd w:val="clear" w:color="auto" w:fill="auto"/>
            <w:noWrap/>
            <w:vAlign w:val="center"/>
            <w:hideMark/>
          </w:tcPr>
          <w:p w14:paraId="2D269C7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3D4DA985"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ESTUCHE DE SUTURA QUE INCLUYE: MANGO PARA BISTURI NO. 3, MANGO PARA BISTURI NO. 4, TIJERA DE MAYO RECTA DE 5 1/2" BISELADA, TIJERA METZENBAUM CURVA DE 7", TIJRASPENCER QUITAPUNTOS DE 3 1/2", PINZA KELLY CURVA DE 5 1/2", PORTA AGUJA MAYO-HEGAR DE 6", PINZA DE DISECCION SIN DIENTES DE 6", PINZA DE DISECCION CON DIENTES DE 5 1/2" 1 X 2 DIENTES, PINZA HALSTEAD MOSQUITO RECTA DE 5", ESTILETE DOBLE PUNTA 4 1/2" NIQUEL-PLATA.</w:t>
            </w:r>
          </w:p>
        </w:tc>
        <w:tc>
          <w:tcPr>
            <w:tcW w:w="851" w:type="dxa"/>
            <w:tcBorders>
              <w:top w:val="nil"/>
              <w:left w:val="nil"/>
              <w:bottom w:val="single" w:sz="4" w:space="0" w:color="auto"/>
              <w:right w:val="single" w:sz="4" w:space="0" w:color="auto"/>
            </w:tcBorders>
            <w:shd w:val="clear" w:color="auto" w:fill="auto"/>
            <w:noWrap/>
            <w:vAlign w:val="center"/>
            <w:hideMark/>
          </w:tcPr>
          <w:p w14:paraId="7F521FB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3B77AA" w:rsidRPr="00397B0F" w14:paraId="4D1108B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7F857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15</w:t>
            </w:r>
          </w:p>
        </w:tc>
        <w:tc>
          <w:tcPr>
            <w:tcW w:w="1041" w:type="dxa"/>
            <w:tcBorders>
              <w:top w:val="nil"/>
              <w:left w:val="nil"/>
              <w:bottom w:val="single" w:sz="4" w:space="0" w:color="auto"/>
              <w:right w:val="single" w:sz="4" w:space="0" w:color="auto"/>
            </w:tcBorders>
            <w:shd w:val="clear" w:color="auto" w:fill="auto"/>
            <w:noWrap/>
            <w:vAlign w:val="center"/>
            <w:hideMark/>
          </w:tcPr>
          <w:p w14:paraId="3F2F693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I060600270</w:t>
            </w:r>
          </w:p>
        </w:tc>
        <w:tc>
          <w:tcPr>
            <w:tcW w:w="1161" w:type="dxa"/>
            <w:tcBorders>
              <w:top w:val="nil"/>
              <w:left w:val="nil"/>
              <w:bottom w:val="single" w:sz="4" w:space="0" w:color="auto"/>
              <w:right w:val="single" w:sz="4" w:space="0" w:color="auto"/>
            </w:tcBorders>
            <w:shd w:val="clear" w:color="auto" w:fill="auto"/>
            <w:noWrap/>
            <w:vAlign w:val="center"/>
            <w:hideMark/>
          </w:tcPr>
          <w:p w14:paraId="18E5288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2A513F1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HISTEROMETRO</w:t>
            </w:r>
          </w:p>
        </w:tc>
        <w:tc>
          <w:tcPr>
            <w:tcW w:w="851" w:type="dxa"/>
            <w:tcBorders>
              <w:top w:val="nil"/>
              <w:left w:val="nil"/>
              <w:bottom w:val="single" w:sz="4" w:space="0" w:color="auto"/>
              <w:right w:val="single" w:sz="4" w:space="0" w:color="auto"/>
            </w:tcBorders>
            <w:shd w:val="clear" w:color="auto" w:fill="auto"/>
            <w:noWrap/>
            <w:vAlign w:val="center"/>
            <w:hideMark/>
          </w:tcPr>
          <w:p w14:paraId="09A2FEA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r>
      <w:tr w:rsidR="003B77AA" w:rsidRPr="00397B0F" w14:paraId="55CD82E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88347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c>
          <w:tcPr>
            <w:tcW w:w="1041" w:type="dxa"/>
            <w:tcBorders>
              <w:top w:val="nil"/>
              <w:left w:val="nil"/>
              <w:bottom w:val="single" w:sz="4" w:space="0" w:color="auto"/>
              <w:right w:val="single" w:sz="4" w:space="0" w:color="auto"/>
            </w:tcBorders>
            <w:shd w:val="clear" w:color="auto" w:fill="auto"/>
            <w:noWrap/>
            <w:vAlign w:val="center"/>
            <w:hideMark/>
          </w:tcPr>
          <w:p w14:paraId="015186D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I090000532</w:t>
            </w:r>
          </w:p>
        </w:tc>
        <w:tc>
          <w:tcPr>
            <w:tcW w:w="1161" w:type="dxa"/>
            <w:tcBorders>
              <w:top w:val="nil"/>
              <w:left w:val="nil"/>
              <w:bottom w:val="single" w:sz="4" w:space="0" w:color="auto"/>
              <w:right w:val="single" w:sz="4" w:space="0" w:color="auto"/>
            </w:tcBorders>
            <w:shd w:val="clear" w:color="auto" w:fill="auto"/>
            <w:noWrap/>
            <w:vAlign w:val="center"/>
            <w:hideMark/>
          </w:tcPr>
          <w:p w14:paraId="2FAF604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760DE3D4"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CHAROLA DE INSTRUMENTAL CIRUGÍA CON TAPA CONTENEDOR PARA INSTYRUMENTAL DE ALUMINIO O ACERO.</w:t>
            </w:r>
          </w:p>
        </w:tc>
        <w:tc>
          <w:tcPr>
            <w:tcW w:w="851" w:type="dxa"/>
            <w:tcBorders>
              <w:top w:val="nil"/>
              <w:left w:val="nil"/>
              <w:bottom w:val="single" w:sz="4" w:space="0" w:color="auto"/>
              <w:right w:val="single" w:sz="4" w:space="0" w:color="auto"/>
            </w:tcBorders>
            <w:shd w:val="clear" w:color="auto" w:fill="auto"/>
            <w:noWrap/>
            <w:vAlign w:val="center"/>
            <w:hideMark/>
          </w:tcPr>
          <w:p w14:paraId="006C4CD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3B77AA" w:rsidRPr="00397B0F" w14:paraId="54265D1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233F0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17</w:t>
            </w:r>
          </w:p>
        </w:tc>
        <w:tc>
          <w:tcPr>
            <w:tcW w:w="1041" w:type="dxa"/>
            <w:tcBorders>
              <w:top w:val="nil"/>
              <w:left w:val="nil"/>
              <w:bottom w:val="single" w:sz="4" w:space="0" w:color="auto"/>
              <w:right w:val="single" w:sz="4" w:space="0" w:color="auto"/>
            </w:tcBorders>
            <w:shd w:val="clear" w:color="auto" w:fill="auto"/>
            <w:noWrap/>
            <w:vAlign w:val="center"/>
            <w:hideMark/>
          </w:tcPr>
          <w:p w14:paraId="0B36629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I090000982 </w:t>
            </w:r>
          </w:p>
        </w:tc>
        <w:tc>
          <w:tcPr>
            <w:tcW w:w="1161" w:type="dxa"/>
            <w:tcBorders>
              <w:top w:val="nil"/>
              <w:left w:val="nil"/>
              <w:bottom w:val="single" w:sz="4" w:space="0" w:color="auto"/>
              <w:right w:val="single" w:sz="4" w:space="0" w:color="auto"/>
            </w:tcBorders>
            <w:shd w:val="clear" w:color="auto" w:fill="auto"/>
            <w:noWrap/>
            <w:vAlign w:val="center"/>
            <w:hideMark/>
          </w:tcPr>
          <w:p w14:paraId="4071DDC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6B56E739"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PARA CURACIONES MODELO COLLAGE NO. 18.</w:t>
            </w:r>
          </w:p>
        </w:tc>
        <w:tc>
          <w:tcPr>
            <w:tcW w:w="851" w:type="dxa"/>
            <w:tcBorders>
              <w:top w:val="nil"/>
              <w:left w:val="nil"/>
              <w:bottom w:val="single" w:sz="4" w:space="0" w:color="auto"/>
              <w:right w:val="single" w:sz="4" w:space="0" w:color="auto"/>
            </w:tcBorders>
            <w:shd w:val="clear" w:color="auto" w:fill="auto"/>
            <w:noWrap/>
            <w:vAlign w:val="center"/>
            <w:hideMark/>
          </w:tcPr>
          <w:p w14:paraId="4F4CE62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r>
      <w:tr w:rsidR="003B77AA" w:rsidRPr="00397B0F" w14:paraId="155A06C8"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CDAC38"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18</w:t>
            </w:r>
          </w:p>
        </w:tc>
        <w:tc>
          <w:tcPr>
            <w:tcW w:w="1041" w:type="dxa"/>
            <w:tcBorders>
              <w:top w:val="nil"/>
              <w:left w:val="nil"/>
              <w:bottom w:val="single" w:sz="4" w:space="0" w:color="auto"/>
              <w:right w:val="single" w:sz="4" w:space="0" w:color="auto"/>
            </w:tcBorders>
            <w:shd w:val="clear" w:color="auto" w:fill="auto"/>
            <w:noWrap/>
            <w:vAlign w:val="center"/>
            <w:hideMark/>
          </w:tcPr>
          <w:p w14:paraId="1354C606"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I090001176</w:t>
            </w:r>
          </w:p>
        </w:tc>
        <w:tc>
          <w:tcPr>
            <w:tcW w:w="1161" w:type="dxa"/>
            <w:tcBorders>
              <w:top w:val="nil"/>
              <w:left w:val="nil"/>
              <w:bottom w:val="single" w:sz="4" w:space="0" w:color="auto"/>
              <w:right w:val="single" w:sz="4" w:space="0" w:color="auto"/>
            </w:tcBorders>
            <w:shd w:val="clear" w:color="auto" w:fill="auto"/>
            <w:noWrap/>
            <w:vAlign w:val="center"/>
            <w:hideMark/>
          </w:tcPr>
          <w:p w14:paraId="363D9A50"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7455C98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MARTILLO PERCUSOR. (MARTILLO REFLEJOS TAYLOR PINAR.)</w:t>
            </w:r>
          </w:p>
        </w:tc>
        <w:tc>
          <w:tcPr>
            <w:tcW w:w="851" w:type="dxa"/>
            <w:tcBorders>
              <w:top w:val="nil"/>
              <w:left w:val="nil"/>
              <w:bottom w:val="single" w:sz="4" w:space="0" w:color="auto"/>
              <w:right w:val="single" w:sz="4" w:space="0" w:color="auto"/>
            </w:tcBorders>
            <w:shd w:val="clear" w:color="auto" w:fill="auto"/>
            <w:noWrap/>
            <w:vAlign w:val="center"/>
            <w:hideMark/>
          </w:tcPr>
          <w:p w14:paraId="0E1D4E8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16</w:t>
            </w:r>
          </w:p>
        </w:tc>
      </w:tr>
      <w:tr w:rsidR="003B77AA" w:rsidRPr="00397B0F" w14:paraId="62652753"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C2DE8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c>
          <w:tcPr>
            <w:tcW w:w="1041" w:type="dxa"/>
            <w:tcBorders>
              <w:top w:val="nil"/>
              <w:left w:val="nil"/>
              <w:bottom w:val="single" w:sz="4" w:space="0" w:color="auto"/>
              <w:right w:val="single" w:sz="4" w:space="0" w:color="auto"/>
            </w:tcBorders>
            <w:shd w:val="clear" w:color="auto" w:fill="auto"/>
            <w:noWrap/>
            <w:vAlign w:val="center"/>
            <w:hideMark/>
          </w:tcPr>
          <w:p w14:paraId="03E0B466"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5E75531E"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56028A3A"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CHICOS.</w:t>
            </w:r>
          </w:p>
        </w:tc>
        <w:tc>
          <w:tcPr>
            <w:tcW w:w="851" w:type="dxa"/>
            <w:tcBorders>
              <w:top w:val="nil"/>
              <w:left w:val="nil"/>
              <w:bottom w:val="single" w:sz="4" w:space="0" w:color="auto"/>
              <w:right w:val="single" w:sz="4" w:space="0" w:color="auto"/>
            </w:tcBorders>
            <w:shd w:val="clear" w:color="auto" w:fill="auto"/>
            <w:noWrap/>
            <w:vAlign w:val="center"/>
            <w:hideMark/>
          </w:tcPr>
          <w:p w14:paraId="3ADD99E1"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35</w:t>
            </w:r>
          </w:p>
        </w:tc>
      </w:tr>
      <w:tr w:rsidR="003B77AA" w:rsidRPr="00397B0F" w14:paraId="77A01399"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DA28C2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20</w:t>
            </w:r>
          </w:p>
        </w:tc>
        <w:tc>
          <w:tcPr>
            <w:tcW w:w="1041" w:type="dxa"/>
            <w:tcBorders>
              <w:top w:val="nil"/>
              <w:left w:val="nil"/>
              <w:bottom w:val="single" w:sz="4" w:space="0" w:color="auto"/>
              <w:right w:val="single" w:sz="4" w:space="0" w:color="auto"/>
            </w:tcBorders>
            <w:shd w:val="clear" w:color="auto" w:fill="auto"/>
            <w:noWrap/>
            <w:vAlign w:val="center"/>
            <w:hideMark/>
          </w:tcPr>
          <w:p w14:paraId="3FE73DF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2541BE8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6636C337"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GRANDES</w:t>
            </w:r>
          </w:p>
        </w:tc>
        <w:tc>
          <w:tcPr>
            <w:tcW w:w="851" w:type="dxa"/>
            <w:tcBorders>
              <w:top w:val="nil"/>
              <w:left w:val="nil"/>
              <w:bottom w:val="single" w:sz="4" w:space="0" w:color="auto"/>
              <w:right w:val="single" w:sz="4" w:space="0" w:color="auto"/>
            </w:tcBorders>
            <w:shd w:val="clear" w:color="auto" w:fill="auto"/>
            <w:noWrap/>
            <w:vAlign w:val="center"/>
            <w:hideMark/>
          </w:tcPr>
          <w:p w14:paraId="3A5C07B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3B77AA" w:rsidRPr="00397B0F" w14:paraId="73D77383"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1CCFE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21</w:t>
            </w:r>
          </w:p>
        </w:tc>
        <w:tc>
          <w:tcPr>
            <w:tcW w:w="1041" w:type="dxa"/>
            <w:tcBorders>
              <w:top w:val="nil"/>
              <w:left w:val="nil"/>
              <w:bottom w:val="single" w:sz="4" w:space="0" w:color="auto"/>
              <w:right w:val="single" w:sz="4" w:space="0" w:color="auto"/>
            </w:tcBorders>
            <w:shd w:val="clear" w:color="auto" w:fill="auto"/>
            <w:noWrap/>
            <w:vAlign w:val="center"/>
            <w:hideMark/>
          </w:tcPr>
          <w:p w14:paraId="13611D40"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I090000750</w:t>
            </w:r>
          </w:p>
        </w:tc>
        <w:tc>
          <w:tcPr>
            <w:tcW w:w="1161" w:type="dxa"/>
            <w:tcBorders>
              <w:top w:val="nil"/>
              <w:left w:val="nil"/>
              <w:bottom w:val="single" w:sz="4" w:space="0" w:color="auto"/>
              <w:right w:val="single" w:sz="4" w:space="0" w:color="auto"/>
            </w:tcBorders>
            <w:shd w:val="clear" w:color="auto" w:fill="auto"/>
            <w:noWrap/>
            <w:vAlign w:val="center"/>
            <w:hideMark/>
          </w:tcPr>
          <w:p w14:paraId="0FABE08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4FD1E220" w14:textId="77777777" w:rsidR="003B77AA" w:rsidRPr="00397B0F" w:rsidRDefault="003B77AA" w:rsidP="00FA24F6">
            <w:pPr>
              <w:jc w:val="both"/>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ESPEJOS VAGINALES MEDIANOS</w:t>
            </w:r>
          </w:p>
        </w:tc>
        <w:tc>
          <w:tcPr>
            <w:tcW w:w="851" w:type="dxa"/>
            <w:tcBorders>
              <w:top w:val="nil"/>
              <w:left w:val="nil"/>
              <w:bottom w:val="single" w:sz="4" w:space="0" w:color="auto"/>
              <w:right w:val="single" w:sz="4" w:space="0" w:color="auto"/>
            </w:tcBorders>
            <w:shd w:val="clear" w:color="auto" w:fill="auto"/>
            <w:noWrap/>
            <w:vAlign w:val="center"/>
            <w:hideMark/>
          </w:tcPr>
          <w:p w14:paraId="3E202FD2"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3B77AA" w:rsidRPr="00397B0F" w14:paraId="0ECEA526"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B775BD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22</w:t>
            </w:r>
          </w:p>
        </w:tc>
        <w:tc>
          <w:tcPr>
            <w:tcW w:w="1041" w:type="dxa"/>
            <w:tcBorders>
              <w:top w:val="nil"/>
              <w:left w:val="nil"/>
              <w:bottom w:val="single" w:sz="4" w:space="0" w:color="auto"/>
              <w:right w:val="single" w:sz="4" w:space="0" w:color="auto"/>
            </w:tcBorders>
            <w:shd w:val="clear" w:color="auto" w:fill="auto"/>
            <w:noWrap/>
            <w:vAlign w:val="center"/>
            <w:hideMark/>
          </w:tcPr>
          <w:p w14:paraId="1D0ABBF2"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3FD8E3E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7EAC8044"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HEMOSTATICA CURVA 16 CM</w:t>
            </w:r>
          </w:p>
        </w:tc>
        <w:tc>
          <w:tcPr>
            <w:tcW w:w="851" w:type="dxa"/>
            <w:tcBorders>
              <w:top w:val="nil"/>
              <w:left w:val="nil"/>
              <w:bottom w:val="single" w:sz="4" w:space="0" w:color="auto"/>
              <w:right w:val="single" w:sz="4" w:space="0" w:color="auto"/>
            </w:tcBorders>
            <w:shd w:val="clear" w:color="auto" w:fill="auto"/>
            <w:noWrap/>
            <w:vAlign w:val="center"/>
            <w:hideMark/>
          </w:tcPr>
          <w:p w14:paraId="277A02EA"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29</w:t>
            </w:r>
          </w:p>
        </w:tc>
      </w:tr>
      <w:tr w:rsidR="003B77AA" w:rsidRPr="00397B0F" w14:paraId="343D8304"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A269FD"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23</w:t>
            </w:r>
          </w:p>
        </w:tc>
        <w:tc>
          <w:tcPr>
            <w:tcW w:w="1041" w:type="dxa"/>
            <w:tcBorders>
              <w:top w:val="nil"/>
              <w:left w:val="nil"/>
              <w:bottom w:val="single" w:sz="4" w:space="0" w:color="auto"/>
              <w:right w:val="single" w:sz="4" w:space="0" w:color="auto"/>
            </w:tcBorders>
            <w:shd w:val="clear" w:color="auto" w:fill="auto"/>
            <w:noWrap/>
            <w:vAlign w:val="center"/>
            <w:hideMark/>
          </w:tcPr>
          <w:p w14:paraId="79C8D7D0"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I090000846</w:t>
            </w:r>
          </w:p>
        </w:tc>
        <w:tc>
          <w:tcPr>
            <w:tcW w:w="1161" w:type="dxa"/>
            <w:tcBorders>
              <w:top w:val="nil"/>
              <w:left w:val="nil"/>
              <w:bottom w:val="single" w:sz="4" w:space="0" w:color="auto"/>
              <w:right w:val="single" w:sz="4" w:space="0" w:color="auto"/>
            </w:tcBorders>
            <w:shd w:val="clear" w:color="auto" w:fill="auto"/>
            <w:noWrap/>
            <w:vAlign w:val="center"/>
            <w:hideMark/>
          </w:tcPr>
          <w:p w14:paraId="290C3CA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557F905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PINZA HEMOSTÁTICA RECTA 16 CMS</w:t>
            </w:r>
          </w:p>
        </w:tc>
        <w:tc>
          <w:tcPr>
            <w:tcW w:w="851" w:type="dxa"/>
            <w:tcBorders>
              <w:top w:val="nil"/>
              <w:left w:val="nil"/>
              <w:bottom w:val="single" w:sz="4" w:space="0" w:color="auto"/>
              <w:right w:val="single" w:sz="4" w:space="0" w:color="auto"/>
            </w:tcBorders>
            <w:shd w:val="clear" w:color="auto" w:fill="auto"/>
            <w:noWrap/>
            <w:vAlign w:val="center"/>
            <w:hideMark/>
          </w:tcPr>
          <w:p w14:paraId="3367E80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28</w:t>
            </w:r>
          </w:p>
        </w:tc>
      </w:tr>
      <w:tr w:rsidR="003B77AA" w:rsidRPr="00397B0F" w14:paraId="4F8761EE"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D7F533"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24</w:t>
            </w:r>
          </w:p>
        </w:tc>
        <w:tc>
          <w:tcPr>
            <w:tcW w:w="1041" w:type="dxa"/>
            <w:tcBorders>
              <w:top w:val="nil"/>
              <w:left w:val="nil"/>
              <w:bottom w:val="single" w:sz="4" w:space="0" w:color="auto"/>
              <w:right w:val="single" w:sz="4" w:space="0" w:color="auto"/>
            </w:tcBorders>
            <w:shd w:val="clear" w:color="auto" w:fill="auto"/>
            <w:noWrap/>
            <w:vAlign w:val="center"/>
            <w:hideMark/>
          </w:tcPr>
          <w:p w14:paraId="15E68553"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I090000506</w:t>
            </w:r>
          </w:p>
        </w:tc>
        <w:tc>
          <w:tcPr>
            <w:tcW w:w="1161" w:type="dxa"/>
            <w:tcBorders>
              <w:top w:val="nil"/>
              <w:left w:val="nil"/>
              <w:bottom w:val="single" w:sz="4" w:space="0" w:color="auto"/>
              <w:right w:val="single" w:sz="4" w:space="0" w:color="auto"/>
            </w:tcBorders>
            <w:shd w:val="clear" w:color="auto" w:fill="auto"/>
            <w:noWrap/>
            <w:vAlign w:val="center"/>
            <w:hideMark/>
          </w:tcPr>
          <w:p w14:paraId="4795909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53209</w:t>
            </w:r>
          </w:p>
        </w:tc>
        <w:tc>
          <w:tcPr>
            <w:tcW w:w="6777" w:type="dxa"/>
            <w:tcBorders>
              <w:top w:val="nil"/>
              <w:left w:val="nil"/>
              <w:bottom w:val="single" w:sz="4" w:space="0" w:color="auto"/>
              <w:right w:val="single" w:sz="4" w:space="0" w:color="auto"/>
            </w:tcBorders>
            <w:shd w:val="clear" w:color="auto" w:fill="auto"/>
            <w:vAlign w:val="center"/>
            <w:hideMark/>
          </w:tcPr>
          <w:p w14:paraId="4FD845EC"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RIÑÓN DE AL MENOS 250 ML</w:t>
            </w:r>
          </w:p>
        </w:tc>
        <w:tc>
          <w:tcPr>
            <w:tcW w:w="851" w:type="dxa"/>
            <w:tcBorders>
              <w:top w:val="nil"/>
              <w:left w:val="nil"/>
              <w:bottom w:val="single" w:sz="4" w:space="0" w:color="auto"/>
              <w:right w:val="single" w:sz="4" w:space="0" w:color="auto"/>
            </w:tcBorders>
            <w:shd w:val="clear" w:color="auto" w:fill="auto"/>
            <w:noWrap/>
            <w:vAlign w:val="center"/>
            <w:hideMark/>
          </w:tcPr>
          <w:p w14:paraId="510F3594"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19</w:t>
            </w:r>
          </w:p>
        </w:tc>
      </w:tr>
      <w:tr w:rsidR="003B77AA" w:rsidRPr="00397B0F" w14:paraId="060837CD"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C4C845"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25</w:t>
            </w:r>
          </w:p>
        </w:tc>
        <w:tc>
          <w:tcPr>
            <w:tcW w:w="1041" w:type="dxa"/>
            <w:tcBorders>
              <w:top w:val="nil"/>
              <w:left w:val="nil"/>
              <w:bottom w:val="single" w:sz="4" w:space="0" w:color="auto"/>
              <w:right w:val="single" w:sz="4" w:space="0" w:color="auto"/>
            </w:tcBorders>
            <w:shd w:val="clear" w:color="auto" w:fill="auto"/>
            <w:noWrap/>
            <w:vAlign w:val="center"/>
            <w:hideMark/>
          </w:tcPr>
          <w:p w14:paraId="7343CC9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I060600538</w:t>
            </w:r>
          </w:p>
        </w:tc>
        <w:tc>
          <w:tcPr>
            <w:tcW w:w="1161" w:type="dxa"/>
            <w:tcBorders>
              <w:top w:val="nil"/>
              <w:left w:val="nil"/>
              <w:bottom w:val="single" w:sz="4" w:space="0" w:color="auto"/>
              <w:right w:val="single" w:sz="4" w:space="0" w:color="auto"/>
            </w:tcBorders>
            <w:shd w:val="clear" w:color="auto" w:fill="auto"/>
            <w:noWrap/>
            <w:vAlign w:val="center"/>
            <w:hideMark/>
          </w:tcPr>
          <w:p w14:paraId="0B0DA32B"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56909</w:t>
            </w:r>
          </w:p>
        </w:tc>
        <w:tc>
          <w:tcPr>
            <w:tcW w:w="6777" w:type="dxa"/>
            <w:tcBorders>
              <w:top w:val="nil"/>
              <w:left w:val="nil"/>
              <w:bottom w:val="single" w:sz="4" w:space="0" w:color="auto"/>
              <w:right w:val="single" w:sz="4" w:space="0" w:color="auto"/>
            </w:tcBorders>
            <w:shd w:val="clear" w:color="auto" w:fill="auto"/>
            <w:vAlign w:val="center"/>
            <w:hideMark/>
          </w:tcPr>
          <w:p w14:paraId="25394D1D"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TERMÓMETRO DIGITAL FLEXIBLE</w:t>
            </w:r>
          </w:p>
        </w:tc>
        <w:tc>
          <w:tcPr>
            <w:tcW w:w="851" w:type="dxa"/>
            <w:tcBorders>
              <w:top w:val="nil"/>
              <w:left w:val="nil"/>
              <w:bottom w:val="single" w:sz="4" w:space="0" w:color="auto"/>
              <w:right w:val="single" w:sz="4" w:space="0" w:color="auto"/>
            </w:tcBorders>
            <w:shd w:val="clear" w:color="auto" w:fill="auto"/>
            <w:noWrap/>
            <w:vAlign w:val="center"/>
            <w:hideMark/>
          </w:tcPr>
          <w:p w14:paraId="55324ED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36</w:t>
            </w:r>
          </w:p>
        </w:tc>
      </w:tr>
      <w:tr w:rsidR="003B77AA" w:rsidRPr="00397B0F" w14:paraId="1DBC9C57" w14:textId="77777777" w:rsidTr="003B77AA">
        <w:trPr>
          <w:trHeight w:val="7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5159D7"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26</w:t>
            </w:r>
          </w:p>
        </w:tc>
        <w:tc>
          <w:tcPr>
            <w:tcW w:w="1041" w:type="dxa"/>
            <w:tcBorders>
              <w:top w:val="nil"/>
              <w:left w:val="nil"/>
              <w:bottom w:val="single" w:sz="4" w:space="0" w:color="auto"/>
              <w:right w:val="single" w:sz="4" w:space="0" w:color="auto"/>
            </w:tcBorders>
            <w:shd w:val="clear" w:color="auto" w:fill="auto"/>
            <w:noWrap/>
            <w:vAlign w:val="center"/>
            <w:hideMark/>
          </w:tcPr>
          <w:p w14:paraId="3FF04095"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I090000062</w:t>
            </w:r>
          </w:p>
        </w:tc>
        <w:tc>
          <w:tcPr>
            <w:tcW w:w="1161" w:type="dxa"/>
            <w:tcBorders>
              <w:top w:val="nil"/>
              <w:left w:val="nil"/>
              <w:bottom w:val="single" w:sz="4" w:space="0" w:color="auto"/>
              <w:right w:val="single" w:sz="4" w:space="0" w:color="auto"/>
            </w:tcBorders>
            <w:shd w:val="clear" w:color="auto" w:fill="auto"/>
            <w:noWrap/>
            <w:vAlign w:val="center"/>
            <w:hideMark/>
          </w:tcPr>
          <w:p w14:paraId="7EEA65CC"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53109</w:t>
            </w:r>
          </w:p>
        </w:tc>
        <w:tc>
          <w:tcPr>
            <w:tcW w:w="6777" w:type="dxa"/>
            <w:tcBorders>
              <w:top w:val="nil"/>
              <w:left w:val="nil"/>
              <w:bottom w:val="single" w:sz="4" w:space="0" w:color="auto"/>
              <w:right w:val="single" w:sz="4" w:space="0" w:color="auto"/>
            </w:tcBorders>
            <w:shd w:val="clear" w:color="auto" w:fill="auto"/>
            <w:vAlign w:val="center"/>
            <w:hideMark/>
          </w:tcPr>
          <w:p w14:paraId="015042DE" w14:textId="77777777" w:rsidR="003B77AA" w:rsidRPr="00397B0F" w:rsidRDefault="003B77AA" w:rsidP="00FA24F6">
            <w:pP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BÁSCULA DIGITAL PARA PESAJE DE BEBÉS CON CAPACIDAD 16 KG.</w:t>
            </w:r>
          </w:p>
        </w:tc>
        <w:tc>
          <w:tcPr>
            <w:tcW w:w="851" w:type="dxa"/>
            <w:tcBorders>
              <w:top w:val="nil"/>
              <w:left w:val="nil"/>
              <w:bottom w:val="single" w:sz="4" w:space="0" w:color="auto"/>
              <w:right w:val="single" w:sz="4" w:space="0" w:color="auto"/>
            </w:tcBorders>
            <w:shd w:val="clear" w:color="auto" w:fill="auto"/>
            <w:noWrap/>
            <w:vAlign w:val="center"/>
            <w:hideMark/>
          </w:tcPr>
          <w:p w14:paraId="410FFF29" w14:textId="77777777" w:rsidR="003B77AA" w:rsidRPr="00397B0F" w:rsidRDefault="003B77AA" w:rsidP="00FA24F6">
            <w:pPr>
              <w:jc w:val="center"/>
              <w:rPr>
                <w:rFonts w:ascii="Calibri" w:hAnsi="Calibri" w:cs="Calibri"/>
                <w:color w:val="000000"/>
                <w:sz w:val="16"/>
                <w:szCs w:val="16"/>
                <w:lang w:val="es-MX" w:eastAsia="es-MX"/>
              </w:rPr>
            </w:pPr>
            <w:r w:rsidRPr="00397B0F">
              <w:rPr>
                <w:rFonts w:ascii="Calibri" w:hAnsi="Calibri" w:cs="Calibri"/>
                <w:color w:val="000000"/>
                <w:sz w:val="16"/>
                <w:szCs w:val="16"/>
                <w:lang w:val="es-MX" w:eastAsia="es-MX"/>
              </w:rPr>
              <w:t>6</w:t>
            </w:r>
          </w:p>
        </w:tc>
      </w:tr>
    </w:tbl>
    <w:p w14:paraId="58F76566" w14:textId="77777777" w:rsidR="00237C3A" w:rsidRDefault="00237C3A" w:rsidP="0016531D">
      <w:pPr>
        <w:ind w:right="9"/>
        <w:jc w:val="center"/>
        <w:rPr>
          <w:rFonts w:ascii="Calibri" w:hAnsi="Calibri"/>
          <w:b/>
        </w:rPr>
      </w:pPr>
    </w:p>
    <w:p w14:paraId="6EA83207" w14:textId="77777777" w:rsidR="00181B6B" w:rsidRDefault="00181B6B" w:rsidP="0016531D">
      <w:pPr>
        <w:ind w:right="9"/>
        <w:jc w:val="center"/>
        <w:rPr>
          <w:rFonts w:ascii="Calibri" w:hAnsi="Calibri"/>
          <w:b/>
        </w:rPr>
      </w:pPr>
    </w:p>
    <w:p w14:paraId="4594334C" w14:textId="77777777" w:rsidR="00181B6B" w:rsidRDefault="00181B6B" w:rsidP="0016531D">
      <w:pPr>
        <w:ind w:right="9"/>
        <w:jc w:val="center"/>
        <w:rPr>
          <w:rFonts w:ascii="Calibri" w:hAnsi="Calibri"/>
          <w:b/>
        </w:rPr>
      </w:pPr>
    </w:p>
    <w:p w14:paraId="68589E71" w14:textId="77777777" w:rsidR="003B77AA" w:rsidRDefault="003B77AA" w:rsidP="0016531D">
      <w:pPr>
        <w:ind w:right="9"/>
        <w:jc w:val="center"/>
        <w:rPr>
          <w:rFonts w:ascii="Calibri" w:hAnsi="Calibri"/>
          <w:b/>
        </w:rPr>
      </w:pPr>
    </w:p>
    <w:p w14:paraId="1F7FD4C2" w14:textId="77777777" w:rsidR="003B77AA" w:rsidRDefault="003B77AA" w:rsidP="0016531D">
      <w:pPr>
        <w:ind w:right="9"/>
        <w:jc w:val="center"/>
        <w:rPr>
          <w:rFonts w:ascii="Calibri" w:hAnsi="Calibri"/>
          <w:b/>
        </w:rPr>
      </w:pPr>
    </w:p>
    <w:p w14:paraId="751B54B0" w14:textId="77777777" w:rsidR="003B77AA" w:rsidRDefault="003B77AA" w:rsidP="0016531D">
      <w:pPr>
        <w:ind w:right="9"/>
        <w:jc w:val="center"/>
        <w:rPr>
          <w:rFonts w:ascii="Calibri" w:hAnsi="Calibri"/>
          <w:b/>
        </w:rPr>
      </w:pPr>
    </w:p>
    <w:p w14:paraId="1955EAA4" w14:textId="77777777" w:rsidR="003B77AA" w:rsidRDefault="003B77AA" w:rsidP="0016531D">
      <w:pPr>
        <w:ind w:right="9"/>
        <w:jc w:val="center"/>
        <w:rPr>
          <w:rFonts w:ascii="Calibri" w:hAnsi="Calibri"/>
          <w:b/>
        </w:rPr>
      </w:pPr>
    </w:p>
    <w:p w14:paraId="6BC72850" w14:textId="77777777" w:rsidR="003B77AA" w:rsidRDefault="003B77AA" w:rsidP="0016531D">
      <w:pPr>
        <w:ind w:right="9"/>
        <w:jc w:val="center"/>
        <w:rPr>
          <w:rFonts w:ascii="Calibri" w:hAnsi="Calibri"/>
          <w:b/>
        </w:rPr>
      </w:pPr>
    </w:p>
    <w:p w14:paraId="242A26DF" w14:textId="77777777" w:rsidR="003B77AA" w:rsidRDefault="003B77AA" w:rsidP="0016531D">
      <w:pPr>
        <w:ind w:right="9"/>
        <w:jc w:val="center"/>
        <w:rPr>
          <w:rFonts w:ascii="Calibri" w:hAnsi="Calibri"/>
          <w:b/>
        </w:rPr>
      </w:pPr>
    </w:p>
    <w:p w14:paraId="6180D515" w14:textId="77777777" w:rsidR="00181B6B" w:rsidRDefault="00181B6B" w:rsidP="0016531D">
      <w:pPr>
        <w:ind w:right="9"/>
        <w:jc w:val="center"/>
        <w:rPr>
          <w:rFonts w:ascii="Calibri" w:hAnsi="Calibri"/>
          <w:b/>
        </w:rPr>
      </w:pPr>
    </w:p>
    <w:p w14:paraId="267B64BE" w14:textId="77777777" w:rsidR="00181B6B" w:rsidRDefault="00181B6B" w:rsidP="0016531D">
      <w:pPr>
        <w:ind w:right="9"/>
        <w:jc w:val="center"/>
        <w:rPr>
          <w:rFonts w:ascii="Calibri" w:hAnsi="Calibri"/>
          <w:b/>
        </w:rPr>
      </w:pPr>
    </w:p>
    <w:p w14:paraId="33AE4CB4" w14:textId="77777777" w:rsidR="00181B6B" w:rsidRDefault="00181B6B" w:rsidP="0016531D">
      <w:pPr>
        <w:ind w:right="9"/>
        <w:jc w:val="center"/>
        <w:rPr>
          <w:rFonts w:ascii="Calibri" w:hAnsi="Calibri"/>
          <w:b/>
        </w:rPr>
      </w:pPr>
    </w:p>
    <w:p w14:paraId="1460D572" w14:textId="77777777" w:rsidR="00D1448E" w:rsidRDefault="00D1448E" w:rsidP="0016531D">
      <w:pPr>
        <w:ind w:right="9"/>
        <w:jc w:val="center"/>
        <w:rPr>
          <w:rFonts w:ascii="Calibri" w:hAnsi="Calibri"/>
          <w:b/>
        </w:rPr>
      </w:pPr>
    </w:p>
    <w:p w14:paraId="4FEB6CDE" w14:textId="77777777" w:rsidR="005A1F72" w:rsidRDefault="005A1F72" w:rsidP="0016531D">
      <w:pPr>
        <w:ind w:right="9"/>
        <w:jc w:val="center"/>
        <w:rPr>
          <w:rFonts w:ascii="Calibri" w:hAnsi="Calibri"/>
          <w:b/>
        </w:rPr>
      </w:pPr>
    </w:p>
    <w:p w14:paraId="15BC6A9A" w14:textId="77777777" w:rsidR="005A1F72" w:rsidRDefault="005A1F72" w:rsidP="0016531D">
      <w:pPr>
        <w:ind w:right="9"/>
        <w:jc w:val="center"/>
        <w:rPr>
          <w:rFonts w:ascii="Calibri" w:hAnsi="Calibri"/>
          <w:b/>
        </w:rPr>
      </w:pPr>
    </w:p>
    <w:p w14:paraId="78524346" w14:textId="77777777" w:rsidR="005A1F72" w:rsidRDefault="005A1F72" w:rsidP="0016531D">
      <w:pPr>
        <w:ind w:right="9"/>
        <w:jc w:val="center"/>
        <w:rPr>
          <w:rFonts w:ascii="Calibri" w:hAnsi="Calibri"/>
          <w:b/>
        </w:rPr>
      </w:pPr>
    </w:p>
    <w:p w14:paraId="06EBD084" w14:textId="77777777" w:rsidR="005A1F72" w:rsidRDefault="005A1F72" w:rsidP="0016531D">
      <w:pPr>
        <w:ind w:right="9"/>
        <w:jc w:val="center"/>
        <w:rPr>
          <w:rFonts w:ascii="Calibri" w:hAnsi="Calibri"/>
          <w:b/>
        </w:rPr>
      </w:pPr>
    </w:p>
    <w:p w14:paraId="1FAB03A3" w14:textId="77777777" w:rsidR="005A1F72" w:rsidRDefault="005A1F72" w:rsidP="0016531D">
      <w:pPr>
        <w:ind w:right="9"/>
        <w:jc w:val="center"/>
        <w:rPr>
          <w:rFonts w:ascii="Calibri" w:hAnsi="Calibri"/>
          <w:b/>
        </w:rPr>
      </w:pPr>
    </w:p>
    <w:p w14:paraId="7EB75A14" w14:textId="77777777" w:rsidR="005A1F72" w:rsidRDefault="005A1F72" w:rsidP="0016531D">
      <w:pPr>
        <w:ind w:right="9"/>
        <w:jc w:val="center"/>
        <w:rPr>
          <w:rFonts w:ascii="Calibri" w:hAnsi="Calibri"/>
          <w:b/>
        </w:rPr>
      </w:pPr>
    </w:p>
    <w:p w14:paraId="5B07B79C" w14:textId="77777777" w:rsidR="005A1F72" w:rsidRDefault="005A1F72" w:rsidP="0016531D">
      <w:pPr>
        <w:ind w:right="9"/>
        <w:jc w:val="center"/>
        <w:rPr>
          <w:rFonts w:ascii="Calibri" w:hAnsi="Calibri"/>
          <w:b/>
        </w:rPr>
      </w:pPr>
    </w:p>
    <w:p w14:paraId="521BCFBC" w14:textId="77777777" w:rsidR="005A1F72" w:rsidRDefault="005A1F72" w:rsidP="0016531D">
      <w:pPr>
        <w:ind w:right="9"/>
        <w:jc w:val="center"/>
        <w:rPr>
          <w:rFonts w:ascii="Calibri" w:hAnsi="Calibri"/>
          <w:b/>
        </w:rPr>
      </w:pPr>
    </w:p>
    <w:p w14:paraId="627838A8" w14:textId="77777777" w:rsidR="00F17AD5" w:rsidRDefault="00F17AD5" w:rsidP="0016531D">
      <w:pPr>
        <w:ind w:right="9"/>
        <w:jc w:val="center"/>
        <w:rPr>
          <w:rFonts w:ascii="Calibri" w:hAnsi="Calibri"/>
          <w:b/>
        </w:rPr>
      </w:pPr>
    </w:p>
    <w:p w14:paraId="392280BD" w14:textId="77777777" w:rsidR="00F17AD5" w:rsidRDefault="00F17AD5" w:rsidP="0016531D">
      <w:pPr>
        <w:ind w:right="9"/>
        <w:jc w:val="center"/>
        <w:rPr>
          <w:rFonts w:ascii="Calibri" w:hAnsi="Calibri"/>
          <w:b/>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31C7607F" w:rsidR="00507C76" w:rsidRPr="002522C8" w:rsidRDefault="00507C76" w:rsidP="00507C76">
            <w:pPr>
              <w:jc w:val="center"/>
              <w:rPr>
                <w:rFonts w:ascii="Calibri" w:hAnsi="Calibri" w:cs="Arial"/>
                <w:b/>
              </w:rPr>
            </w:pPr>
            <w:r w:rsidRPr="00F900C5">
              <w:rPr>
                <w:rFonts w:ascii="Calibri" w:hAnsi="Calibri" w:cs="Arial"/>
                <w:bCs/>
              </w:rPr>
              <w:t xml:space="preserve">No. </w:t>
            </w:r>
            <w:r w:rsidR="00B97ED1">
              <w:rPr>
                <w:rFonts w:ascii="Calibri" w:hAnsi="Calibri"/>
                <w:b/>
                <w:bCs/>
              </w:rPr>
              <w:t>LP-919044992-N31-2023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157289B5" w:rsidR="00BA09CD" w:rsidRPr="009A4F2F" w:rsidRDefault="00BA09CD" w:rsidP="00A43EF8">
            <w:pPr>
              <w:jc w:val="center"/>
              <w:rPr>
                <w:rFonts w:ascii="Calibri" w:hAnsi="Calibri" w:cs="Arial"/>
              </w:rPr>
            </w:pPr>
            <w:r w:rsidRPr="00981037">
              <w:rPr>
                <w:rFonts w:ascii="Calibri" w:hAnsi="Calibri" w:cs="Arial"/>
                <w:bCs/>
              </w:rPr>
              <w:t xml:space="preserve">No. </w:t>
            </w:r>
            <w:r w:rsidR="00B97ED1">
              <w:rPr>
                <w:rFonts w:ascii="Calibri" w:hAnsi="Calibri"/>
                <w:bCs/>
              </w:rPr>
              <w:t>LP-919044992-N31-2023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7F539CB4"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B97ED1">
              <w:rPr>
                <w:rFonts w:ascii="Calibri" w:hAnsi="Calibri" w:cs="Arial"/>
                <w:bCs/>
                <w:u w:val="single"/>
              </w:rPr>
              <w:t>LP-919044992-N31-2023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48DF02AA" w14:textId="77777777" w:rsidR="00D1448E" w:rsidRDefault="00D1448E"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4D5AB520"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D1448E" w:rsidRPr="005B113B">
        <w:rPr>
          <w:rFonts w:ascii="Calibri" w:hAnsi="Calibri" w:cs="Arial"/>
          <w:b/>
          <w:i/>
        </w:rPr>
        <w:t>León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1B25B3C" w:rsidR="003B3E89" w:rsidRPr="005B113B" w:rsidRDefault="00D1448E" w:rsidP="003B3E89">
      <w:pPr>
        <w:tabs>
          <w:tab w:val="left" w:pos="1985"/>
          <w:tab w:val="left" w:pos="6096"/>
          <w:tab w:val="left" w:pos="8647"/>
        </w:tabs>
        <w:jc w:val="both"/>
        <w:rPr>
          <w:rFonts w:ascii="Calibri" w:hAnsi="Calibri" w:cs="Arial"/>
        </w:rPr>
      </w:pPr>
      <w:r w:rsidRPr="005B113B">
        <w:rPr>
          <w:rFonts w:ascii="Calibri" w:hAnsi="Calibri" w:cs="Arial"/>
        </w:rPr>
        <w:t>Me refiero</w:t>
      </w:r>
      <w:r w:rsidR="003B3E89" w:rsidRPr="005B113B">
        <w:rPr>
          <w:rFonts w:ascii="Calibri" w:hAnsi="Calibri" w:cs="Arial"/>
        </w:rPr>
        <w:t xml:space="preserve">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690BADB9" w:rsidR="00BA09CD" w:rsidRPr="00C40ADF" w:rsidRDefault="00D1448E"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005EF3BA"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97ED1">
        <w:rPr>
          <w:rFonts w:ascii="Calibri" w:hAnsi="Calibri" w:cs="Calibri"/>
          <w:b/>
          <w:bCs/>
          <w:sz w:val="20"/>
          <w:szCs w:val="20"/>
        </w:rPr>
        <w:t>LP-919044992-N31-2023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1E8ED6DC" w14:textId="77777777" w:rsidR="00D1448E" w:rsidRPr="001C3B83" w:rsidRDefault="00D1448E" w:rsidP="00D1448E">
      <w:pPr>
        <w:jc w:val="center"/>
        <w:rPr>
          <w:rFonts w:ascii="Calibri" w:hAnsi="Calibri" w:cs="Arial"/>
          <w:b/>
        </w:rPr>
      </w:pPr>
      <w:r w:rsidRPr="001C3B83">
        <w:rPr>
          <w:rFonts w:ascii="Calibri" w:hAnsi="Calibri" w:cs="Arial"/>
          <w:b/>
        </w:rPr>
        <w:t>INFORMACIÓN SOBRE LA COMPAÑIA</w:t>
      </w:r>
    </w:p>
    <w:p w14:paraId="68D58891" w14:textId="77777777" w:rsidR="00D1448E" w:rsidRPr="001C3B83" w:rsidRDefault="00D1448E" w:rsidP="00D1448E">
      <w:pPr>
        <w:jc w:val="center"/>
        <w:rPr>
          <w:rFonts w:ascii="Calibri" w:hAnsi="Calibri" w:cs="Arial"/>
          <w:b/>
          <w:u w:val="single"/>
        </w:rPr>
      </w:pPr>
    </w:p>
    <w:p w14:paraId="62E509ED"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INFORMACIÓN SOBRE LA COMPAÑIA</w:t>
      </w:r>
    </w:p>
    <w:p w14:paraId="07BAAE7B" w14:textId="77777777" w:rsidR="00D1448E" w:rsidRPr="002128B5" w:rsidRDefault="00D1448E" w:rsidP="00D1448E">
      <w:pPr>
        <w:jc w:val="center"/>
        <w:rPr>
          <w:rFonts w:ascii="Calibri" w:hAnsi="Calibri" w:cs="Arial"/>
          <w:b/>
          <w:sz w:val="16"/>
          <w:szCs w:val="16"/>
          <w:u w:val="single"/>
        </w:rPr>
      </w:pPr>
    </w:p>
    <w:p w14:paraId="1FC44EF2" w14:textId="0055402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9155E79" w14:textId="77777777" w:rsidR="00D1448E" w:rsidRPr="002128B5" w:rsidRDefault="00D1448E" w:rsidP="00D1448E">
      <w:pPr>
        <w:tabs>
          <w:tab w:val="left" w:pos="1985"/>
        </w:tabs>
        <w:jc w:val="both"/>
        <w:rPr>
          <w:rFonts w:ascii="Calibri" w:hAnsi="Calibri" w:cs="Arial"/>
          <w:sz w:val="16"/>
          <w:szCs w:val="16"/>
        </w:rPr>
      </w:pPr>
    </w:p>
    <w:p w14:paraId="53D62983"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A037376"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1714CC9" w14:textId="77777777" w:rsidR="00D1448E" w:rsidRPr="002128B5" w:rsidRDefault="00D1448E" w:rsidP="00D1448E">
      <w:pPr>
        <w:tabs>
          <w:tab w:val="left" w:pos="1985"/>
        </w:tabs>
        <w:jc w:val="both"/>
        <w:rPr>
          <w:rFonts w:ascii="Calibri" w:hAnsi="Calibri" w:cs="Arial"/>
          <w:sz w:val="16"/>
          <w:szCs w:val="16"/>
        </w:rPr>
      </w:pPr>
    </w:p>
    <w:p w14:paraId="029B8979"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3F5A141"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137FA3B"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877C14"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7AFF285"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3F7977B"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C7B283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C3B533" w14:textId="38DDB816" w:rsidR="00D1448E" w:rsidRPr="002128B5" w:rsidRDefault="00D1448E" w:rsidP="00D1448E">
      <w:pPr>
        <w:jc w:val="both"/>
        <w:rPr>
          <w:rFonts w:ascii="Calibri" w:hAnsi="Calibri" w:cs="Arial"/>
          <w:sz w:val="16"/>
          <w:szCs w:val="16"/>
        </w:rPr>
      </w:pPr>
      <w:r w:rsidRPr="002128B5">
        <w:rPr>
          <w:rFonts w:ascii="Calibri" w:hAnsi="Calibri" w:cs="Arial"/>
          <w:sz w:val="16"/>
          <w:szCs w:val="16"/>
        </w:rPr>
        <w:t>Relación de accionistas. -</w:t>
      </w:r>
    </w:p>
    <w:p w14:paraId="1E0B6E33"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78F59F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Descripción del objeto social:</w:t>
      </w:r>
    </w:p>
    <w:p w14:paraId="117C3959"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Reformas al acta constitutiva:</w:t>
      </w:r>
    </w:p>
    <w:p w14:paraId="65B0B72A"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2</w:t>
      </w:r>
      <w:r w:rsidRPr="002128B5">
        <w:rPr>
          <w:rFonts w:ascii="Calibri" w:hAnsi="Calibri" w:cs="Arial"/>
          <w:sz w:val="16"/>
          <w:szCs w:val="16"/>
        </w:rPr>
        <w:t>:</w:t>
      </w:r>
    </w:p>
    <w:p w14:paraId="476FAA10"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del apoderado o representante:</w:t>
      </w:r>
    </w:p>
    <w:p w14:paraId="21DBFF8E" w14:textId="3D987F6E"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0FE7B8F7"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Escritura pública número: Fecha:</w:t>
      </w:r>
    </w:p>
    <w:p w14:paraId="47AF8F0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50FF62F"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644AB5" w14:textId="77777777" w:rsidR="00D1448E" w:rsidRPr="002128B5" w:rsidRDefault="00D1448E" w:rsidP="00D1448E">
      <w:pPr>
        <w:jc w:val="center"/>
        <w:rPr>
          <w:rFonts w:ascii="Calibri" w:hAnsi="Calibri" w:cs="Arial"/>
          <w:sz w:val="16"/>
          <w:szCs w:val="16"/>
        </w:rPr>
      </w:pPr>
    </w:p>
    <w:p w14:paraId="6292CF3A"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(Lugar y fecha)</w:t>
      </w:r>
    </w:p>
    <w:p w14:paraId="3524DD3B"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Protesto lo necesario.</w:t>
      </w:r>
    </w:p>
    <w:p w14:paraId="6247EF42"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(firma)</w:t>
      </w:r>
    </w:p>
    <w:p w14:paraId="7CB2941C" w14:textId="77777777" w:rsidR="00D1448E" w:rsidRPr="001C3B83" w:rsidRDefault="00D1448E" w:rsidP="00D1448E">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9E8EDE8" w14:textId="77777777" w:rsidR="00D1448E" w:rsidRPr="002128B5" w:rsidRDefault="00D1448E" w:rsidP="00D1448E">
      <w:pPr>
        <w:numPr>
          <w:ilvl w:val="0"/>
          <w:numId w:val="3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7FBC150"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2</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2;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2</w:t>
      </w:r>
      <w:r w:rsidRPr="005F2BEA">
        <w:rPr>
          <w:rFonts w:ascii="Calibri" w:hAnsi="Calibri"/>
          <w:sz w:val="14"/>
          <w:szCs w:val="14"/>
        </w:rPr>
        <w:t>.</w:t>
      </w:r>
    </w:p>
    <w:p w14:paraId="0033E059" w14:textId="77777777" w:rsidR="00D1448E" w:rsidRPr="00FE2F08" w:rsidRDefault="00D1448E" w:rsidP="00D1448E">
      <w:pPr>
        <w:numPr>
          <w:ilvl w:val="0"/>
          <w:numId w:val="31"/>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27858" w14:textId="77777777" w:rsidR="00D1448E" w:rsidRPr="00D02298" w:rsidRDefault="00D1448E" w:rsidP="00D1448E">
      <w:pPr>
        <w:numPr>
          <w:ilvl w:val="0"/>
          <w:numId w:val="3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83FA2C8" w14:textId="77777777" w:rsidR="00D1448E" w:rsidRPr="00D02298" w:rsidRDefault="00D1448E" w:rsidP="00D1448E">
      <w:pPr>
        <w:numPr>
          <w:ilvl w:val="0"/>
          <w:numId w:val="31"/>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54C093"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6CB327" w14:textId="77777777" w:rsidR="00D1448E" w:rsidRPr="002128B5"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219A71" w14:textId="77777777" w:rsidR="00D1448E" w:rsidRPr="002128B5" w:rsidRDefault="00D1448E" w:rsidP="00D1448E">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F2E882A" w14:textId="77777777" w:rsidR="00D1448E" w:rsidRDefault="00D1448E" w:rsidP="00D1448E">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552282F6" w14:textId="77777777" w:rsidR="00D1448E" w:rsidRDefault="00D1448E" w:rsidP="00913821">
      <w:pPr>
        <w:jc w:val="both"/>
        <w:rPr>
          <w:rFonts w:ascii="Calibri" w:hAnsi="Calibri" w:cs="Arial"/>
          <w:b/>
          <w:i/>
          <w:sz w:val="18"/>
        </w:rPr>
      </w:pPr>
    </w:p>
    <w:p w14:paraId="2C7A5A46" w14:textId="77777777" w:rsidR="00D1448E" w:rsidRDefault="00D1448E" w:rsidP="00913821">
      <w:pPr>
        <w:jc w:val="both"/>
        <w:rPr>
          <w:rFonts w:ascii="Calibri" w:hAnsi="Calibri" w:cs="Arial"/>
          <w:b/>
          <w:i/>
          <w:sz w:val="18"/>
        </w:rPr>
      </w:pPr>
    </w:p>
    <w:p w14:paraId="4D97496A" w14:textId="77777777" w:rsidR="00D1448E" w:rsidRDefault="00D1448E" w:rsidP="00913821">
      <w:pPr>
        <w:jc w:val="both"/>
        <w:rPr>
          <w:rFonts w:ascii="Calibri" w:hAnsi="Calibri" w:cs="Arial"/>
          <w:b/>
          <w:i/>
          <w:sz w:val="18"/>
        </w:rPr>
      </w:pPr>
    </w:p>
    <w:p w14:paraId="4BFD468E" w14:textId="77777777" w:rsidR="00D1448E" w:rsidRDefault="00D1448E" w:rsidP="00913821">
      <w:pPr>
        <w:jc w:val="both"/>
        <w:rPr>
          <w:rFonts w:ascii="Calibri" w:hAnsi="Calibri" w:cs="Arial"/>
          <w:b/>
          <w:i/>
          <w:sz w:val="18"/>
        </w:rPr>
      </w:pPr>
    </w:p>
    <w:p w14:paraId="698B47E7" w14:textId="77777777" w:rsidR="00D1448E" w:rsidRDefault="00D1448E"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2DCE845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B97ED1">
        <w:rPr>
          <w:rFonts w:ascii="Calibri" w:hAnsi="Calibri" w:cs="Calibri"/>
          <w:b/>
          <w:u w:val="single"/>
        </w:rPr>
        <w:t>LP-919044992-N31-2023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03CA5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CC52C0" w:rsidRPr="00CC52C0">
        <w:rPr>
          <w:rFonts w:ascii="Calibri" w:hAnsi="Calibri" w:cs="Calibri"/>
          <w:bCs/>
          <w:sz w:val="16"/>
          <w:szCs w:val="16"/>
        </w:rPr>
        <w:t>EQUIPAMIENTO PARA UNIDADES DE PRIMER NIVEL</w:t>
      </w:r>
      <w:r w:rsidRPr="00CC52C0">
        <w:rPr>
          <w:rFonts w:ascii="Calibri" w:hAnsi="Calibri" w:cs="Calibri"/>
          <w:bCs/>
          <w:color w:val="000000"/>
          <w:sz w:val="16"/>
          <w:szCs w:val="16"/>
        </w:rPr>
        <w:t>,</w:t>
      </w:r>
      <w:r w:rsidRPr="008E13E4">
        <w:rPr>
          <w:rFonts w:ascii="Calibri" w:hAnsi="Calibri" w:cs="Tahoma"/>
          <w:color w:val="000000"/>
          <w:sz w:val="16"/>
          <w:szCs w:val="16"/>
        </w:rPr>
        <w:t xml:space="preserve">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3161952C"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97ED1">
        <w:rPr>
          <w:rFonts w:ascii="Calibri" w:hAnsi="Calibri" w:cs="Calibri"/>
          <w:b/>
          <w:bCs/>
          <w:sz w:val="20"/>
          <w:szCs w:val="20"/>
        </w:rPr>
        <w:t>LP-919044992-N31-2023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4C4BC0BC"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B97ED1">
        <w:rPr>
          <w:rFonts w:ascii="Calibri" w:hAnsi="Calibri"/>
          <w:b/>
          <w:bCs/>
          <w:sz w:val="20"/>
          <w:szCs w:val="20"/>
        </w:rPr>
        <w:t>LP-919044992-N31-2023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w:t>
            </w:r>
            <w:r w:rsidRPr="00AC0E51">
              <w:rPr>
                <w:rFonts w:ascii="Calibri" w:eastAsia="Calibri" w:hAnsi="Calibri" w:cs="Calibri"/>
                <w:b/>
                <w:bCs/>
                <w:color w:val="000000"/>
                <w:sz w:val="15"/>
                <w:szCs w:val="15"/>
                <w:lang w:eastAsia="es-MX"/>
              </w:rPr>
              <w:t>       ANEXO 13.</w:t>
            </w:r>
            <w:r w:rsidRPr="00AC0E51">
              <w:rPr>
                <w:rFonts w:ascii="Calibri" w:eastAsia="Calibri" w:hAnsi="Calibri" w:cs="Calibri"/>
                <w:color w:val="000000"/>
                <w:sz w:val="15"/>
                <w:szCs w:val="15"/>
                <w:lang w:eastAsia="es-MX"/>
              </w:rPr>
              <w:t xml:space="preserve"> Cédula de entrega de documentos.</w:t>
            </w:r>
          </w:p>
        </w:tc>
        <w:tc>
          <w:tcPr>
            <w:tcW w:w="964" w:type="dxa"/>
            <w:shd w:val="clear" w:color="auto" w:fill="auto"/>
            <w:vAlign w:val="center"/>
            <w:hideMark/>
          </w:tcPr>
          <w:p w14:paraId="76021E9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A5C552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FFCC9B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BBBCDBE"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3B77AA" w:rsidRPr="00AC0E51">
              <w:rPr>
                <w:rFonts w:ascii="Calibri" w:hAnsi="Calibri" w:cs="Calibri"/>
                <w:bCs/>
                <w:sz w:val="15"/>
                <w:szCs w:val="15"/>
              </w:rPr>
              <w:t>equipos</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A5D5D3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242F1091"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4.</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Certificado o escrito bajo protesta de decir </w:t>
            </w:r>
            <w:r w:rsidR="00D1448E" w:rsidRPr="00AC0E51">
              <w:rPr>
                <w:rFonts w:ascii="Calibri" w:eastAsia="Calibri" w:hAnsi="Calibri" w:cs="Calibri"/>
                <w:color w:val="000000"/>
                <w:sz w:val="15"/>
                <w:szCs w:val="15"/>
                <w:lang w:eastAsia="es-MX"/>
              </w:rPr>
              <w:t>verdad de</w:t>
            </w:r>
            <w:r w:rsidRPr="00AC0E51">
              <w:rPr>
                <w:rFonts w:ascii="Calibri" w:eastAsia="Calibri" w:hAnsi="Calibri" w:cs="Calibri"/>
                <w:color w:val="000000"/>
                <w:sz w:val="15"/>
                <w:szCs w:val="15"/>
                <w:lang w:eastAsia="es-MX"/>
              </w:rPr>
              <w:t xml:space="preserv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FC7888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5.</w:t>
            </w:r>
            <w:r w:rsidRPr="00AC0E51">
              <w:rPr>
                <w:rFonts w:ascii="Calibri" w:hAnsi="Calibri" w:cs="Calibri"/>
                <w:b/>
                <w:bCs/>
                <w:color w:val="000000"/>
                <w:sz w:val="15"/>
                <w:szCs w:val="15"/>
                <w:lang w:eastAsia="es-MX"/>
              </w:rPr>
              <w:t>       ANEXO 2</w:t>
            </w:r>
            <w:r w:rsidRPr="00AC0E51">
              <w:rPr>
                <w:rFonts w:ascii="Calibri" w:hAnsi="Calibri" w:cs="Calibri"/>
                <w:color w:val="000000"/>
                <w:sz w:val="15"/>
                <w:szCs w:val="15"/>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9B56A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6.</w:t>
            </w:r>
            <w:r w:rsidRPr="00AC0E51">
              <w:rPr>
                <w:rFonts w:ascii="Calibri" w:hAnsi="Calibri" w:cs="Calibri"/>
                <w:b/>
                <w:bCs/>
                <w:sz w:val="15"/>
                <w:szCs w:val="15"/>
                <w:lang w:val="es-MX" w:eastAsia="es-MX"/>
              </w:rPr>
              <w:t xml:space="preserve">       </w:t>
            </w:r>
            <w:r w:rsidRPr="00AC0E51">
              <w:rPr>
                <w:rFonts w:ascii="Calibri" w:hAnsi="Calibri" w:cs="Calibri"/>
                <w:sz w:val="15"/>
                <w:szCs w:val="15"/>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5A1664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7.</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A632C9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50DF3346"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8.</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Carta bajo protesta de decir verdad que cuenta con la capacidad de suministrar el </w:t>
            </w:r>
            <w:r w:rsidR="003B77AA" w:rsidRPr="00AC0E51">
              <w:rPr>
                <w:rFonts w:ascii="Calibri" w:hAnsi="Calibri" w:cs="Calibri"/>
                <w:sz w:val="15"/>
                <w:szCs w:val="15"/>
              </w:rPr>
              <w:t>equipo</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 xml:space="preserve">con los requerimientos establecidos en estas bases. </w:t>
            </w:r>
          </w:p>
        </w:tc>
        <w:tc>
          <w:tcPr>
            <w:tcW w:w="964" w:type="dxa"/>
            <w:shd w:val="clear" w:color="auto" w:fill="auto"/>
            <w:vAlign w:val="center"/>
            <w:hideMark/>
          </w:tcPr>
          <w:p w14:paraId="178AEAE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762BA1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2378E580"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9.</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sea fabricante, deberá presentar carta original en papel preferentemente con membrete, en la que manifieste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B97ED1" w:rsidRPr="00AC0E51">
              <w:rPr>
                <w:rFonts w:ascii="Calibri" w:hAnsi="Calibri" w:cs="Calibri"/>
                <w:sz w:val="15"/>
                <w:szCs w:val="15"/>
                <w:lang w:eastAsia="es-MX"/>
              </w:rPr>
              <w:t>LP-919044992-N31-2023</w:t>
            </w:r>
            <w:r w:rsidRPr="00AC0E51">
              <w:rPr>
                <w:rFonts w:ascii="Calibri" w:hAnsi="Calibri" w:cs="Calibri"/>
                <w:sz w:val="15"/>
                <w:szCs w:val="15"/>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7EFA6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2C513722"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10.</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 xml:space="preserve">En caso de que el licitante no sea el Fabricante, deberá presentar para esta Licitación Pública Nacional </w:t>
            </w:r>
            <w:r w:rsidR="009A5121" w:rsidRPr="00AC0E51">
              <w:rPr>
                <w:rFonts w:ascii="Calibri" w:hAnsi="Calibri" w:cs="Calibri"/>
                <w:sz w:val="15"/>
                <w:szCs w:val="15"/>
                <w:lang w:eastAsia="es-MX"/>
              </w:rPr>
              <w:t>Presencial</w:t>
            </w:r>
            <w:r w:rsidRPr="00AC0E51">
              <w:rPr>
                <w:rFonts w:ascii="Calibri" w:hAnsi="Calibri" w:cs="Calibri"/>
                <w:sz w:val="15"/>
                <w:szCs w:val="15"/>
                <w:lang w:eastAsia="es-MX"/>
              </w:rPr>
              <w:t xml:space="preserve"> No. </w:t>
            </w:r>
            <w:r w:rsidR="00B97ED1" w:rsidRPr="00AC0E51">
              <w:rPr>
                <w:rFonts w:ascii="Calibri" w:hAnsi="Calibri" w:cs="Calibri"/>
                <w:sz w:val="15"/>
                <w:szCs w:val="15"/>
                <w:lang w:eastAsia="es-MX"/>
              </w:rPr>
              <w:t>LP-919044992-N31-2023</w:t>
            </w:r>
            <w:r w:rsidRPr="00AC0E51">
              <w:rPr>
                <w:rFonts w:ascii="Calibri" w:hAnsi="Calibri" w:cs="Calibri"/>
                <w:sz w:val="15"/>
                <w:szCs w:val="15"/>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E5C73B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5D71BAA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11.</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Los licitantes que deseen participar en el presente concurso deberán presentar como mínimo dos cartas en original,</w:t>
            </w:r>
            <w:r w:rsidR="00EF1DD1" w:rsidRPr="00AC0E51">
              <w:rPr>
                <w:rFonts w:ascii="Calibri" w:eastAsia="Calibri" w:hAnsi="Calibri" w:cs="Calibri"/>
                <w:color w:val="000000"/>
                <w:sz w:val="15"/>
                <w:szCs w:val="15"/>
                <w:lang w:eastAsia="es-MX"/>
              </w:rPr>
              <w:t xml:space="preserve"> dirigidas al Director Administrativo de la Convocante,</w:t>
            </w:r>
            <w:r w:rsidRPr="00AC0E51">
              <w:rPr>
                <w:rFonts w:ascii="Calibri" w:eastAsia="Calibri" w:hAnsi="Calibri" w:cs="Calibri"/>
                <w:color w:val="000000"/>
                <w:sz w:val="15"/>
                <w:szCs w:val="15"/>
                <w:lang w:eastAsia="es-MX"/>
              </w:rPr>
              <w:t xml:space="preserve"> </w:t>
            </w:r>
            <w:r w:rsidR="006F1636" w:rsidRPr="00AC0E51">
              <w:rPr>
                <w:rFonts w:ascii="Calibri" w:eastAsia="Calibri" w:hAnsi="Calibri" w:cs="Calibri"/>
                <w:color w:val="000000"/>
                <w:sz w:val="15"/>
                <w:szCs w:val="15"/>
                <w:lang w:eastAsia="es-MX"/>
              </w:rPr>
              <w:t>emitidas en un período máximo de 12 meses previos a la fecha de la apertura de proposiciones técnicas  por clientes</w:t>
            </w:r>
            <w:r w:rsidRPr="00AC0E51">
              <w:rPr>
                <w:rFonts w:ascii="Calibri" w:eastAsia="Calibri" w:hAnsi="Calibri" w:cs="Calibri"/>
                <w:color w:val="000000"/>
                <w:sz w:val="15"/>
                <w:szCs w:val="15"/>
                <w:lang w:eastAsia="es-MX"/>
              </w:rPr>
              <w:t xml:space="preserve">, en papel membretado de éstos, en las cuales estipulen que han prestado buen servicio en cuanto al suministro de </w:t>
            </w:r>
            <w:r w:rsidR="003B77AA" w:rsidRPr="00AC0E51">
              <w:rPr>
                <w:rFonts w:ascii="Calibri" w:hAnsi="Calibri" w:cs="Calibri"/>
                <w:bCs/>
                <w:sz w:val="15"/>
                <w:szCs w:val="15"/>
              </w:rPr>
              <w:t>equipo</w:t>
            </w:r>
            <w:r w:rsidRPr="00AC0E51">
              <w:rPr>
                <w:rFonts w:ascii="Calibri" w:eastAsia="Calibri" w:hAnsi="Calibri" w:cs="Calibri"/>
                <w:color w:val="000000"/>
                <w:sz w:val="15"/>
                <w:szCs w:val="15"/>
                <w:lang w:eastAsia="es-MX"/>
              </w:rPr>
              <w:t xml:space="preserve"> de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3338E5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0A208A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Cd o USB que contenga el total de los documentos incluidos en el sobre técnico en formato </w:t>
            </w:r>
            <w:proofErr w:type="spellStart"/>
            <w:r w:rsidRPr="00AC0E51">
              <w:rPr>
                <w:rFonts w:ascii="Calibri" w:eastAsia="Calibri" w:hAnsi="Calibri" w:cs="Calibri"/>
                <w:color w:val="000000"/>
                <w:sz w:val="15"/>
                <w:szCs w:val="15"/>
                <w:lang w:eastAsia="es-MX"/>
              </w:rPr>
              <w:t>pdf</w:t>
            </w:r>
            <w:proofErr w:type="spellEnd"/>
            <w:r w:rsidRPr="00AC0E51">
              <w:rPr>
                <w:rFonts w:ascii="Calibri" w:eastAsia="Calibri" w:hAnsi="Calibri" w:cs="Calibri"/>
                <w:color w:val="000000"/>
                <w:sz w:val="15"/>
                <w:szCs w:val="15"/>
                <w:lang w:eastAsia="es-MX"/>
              </w:rPr>
              <w:t xml:space="preserve">, </w:t>
            </w:r>
            <w:proofErr w:type="spellStart"/>
            <w:r w:rsidRPr="00AC0E51">
              <w:rPr>
                <w:rFonts w:ascii="Calibri" w:eastAsia="Calibri" w:hAnsi="Calibri" w:cs="Calibri"/>
                <w:color w:val="000000"/>
                <w:sz w:val="15"/>
                <w:szCs w:val="15"/>
                <w:lang w:eastAsia="es-MX"/>
              </w:rPr>
              <w:t>word</w:t>
            </w:r>
            <w:proofErr w:type="spellEnd"/>
            <w:r w:rsidRPr="00AC0E51">
              <w:rPr>
                <w:rFonts w:ascii="Calibri" w:eastAsia="Calibri" w:hAnsi="Calibri" w:cs="Calibri"/>
                <w:color w:val="000000"/>
                <w:sz w:val="15"/>
                <w:szCs w:val="15"/>
                <w:lang w:eastAsia="es-MX"/>
              </w:rPr>
              <w:t xml:space="preserve"> o Excel, el cual se requiere únicamente para agilizar la conducción del evento.</w:t>
            </w:r>
          </w:p>
        </w:tc>
        <w:tc>
          <w:tcPr>
            <w:tcW w:w="964" w:type="dxa"/>
            <w:shd w:val="clear" w:color="auto" w:fill="auto"/>
            <w:vAlign w:val="center"/>
            <w:hideMark/>
          </w:tcPr>
          <w:p w14:paraId="39E78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2380D8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14.</w:t>
            </w:r>
            <w:r w:rsidRPr="00AC0E51">
              <w:rPr>
                <w:rFonts w:ascii="Calibri" w:hAnsi="Calibri" w:cs="Calibri"/>
                <w:b/>
                <w:bCs/>
                <w:color w:val="000000"/>
                <w:sz w:val="15"/>
                <w:szCs w:val="15"/>
                <w:lang w:eastAsia="es-MX"/>
              </w:rPr>
              <w:t>   ANEXO 5</w:t>
            </w:r>
            <w:r w:rsidRPr="00AC0E51">
              <w:rPr>
                <w:rFonts w:ascii="Calibri" w:hAnsi="Calibri" w:cs="Calibri"/>
                <w:color w:val="000000"/>
                <w:sz w:val="15"/>
                <w:szCs w:val="15"/>
                <w:lang w:eastAsia="es-MX"/>
              </w:rPr>
              <w:t>. Carta de presentación de proposiciones.</w:t>
            </w:r>
          </w:p>
        </w:tc>
        <w:tc>
          <w:tcPr>
            <w:tcW w:w="964" w:type="dxa"/>
            <w:shd w:val="clear" w:color="auto" w:fill="auto"/>
            <w:vAlign w:val="center"/>
            <w:hideMark/>
          </w:tcPr>
          <w:p w14:paraId="75F2997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6F54D6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15.</w:t>
            </w:r>
            <w:r w:rsidRPr="00AC0E51">
              <w:rPr>
                <w:rFonts w:ascii="Calibri" w:hAnsi="Calibri" w:cs="Calibri"/>
                <w:b/>
                <w:bCs/>
                <w:color w:val="000000"/>
                <w:sz w:val="15"/>
                <w:szCs w:val="15"/>
                <w:lang w:eastAsia="es-MX"/>
              </w:rPr>
              <w:t>   ANEXO 7</w:t>
            </w:r>
            <w:r w:rsidRPr="00AC0E51">
              <w:rPr>
                <w:rFonts w:ascii="Calibri" w:hAnsi="Calibri" w:cs="Calibri"/>
                <w:color w:val="000000"/>
                <w:sz w:val="15"/>
                <w:szCs w:val="15"/>
                <w:lang w:eastAsia="es-MX"/>
              </w:rPr>
              <w:t xml:space="preserve">. Declaración de no encontrarse en alguno de los supuestos establecidos en los </w:t>
            </w:r>
            <w:r w:rsidRPr="00AC0E51">
              <w:rPr>
                <w:rFonts w:ascii="Calibri" w:hAnsi="Calibri" w:cs="Calibri"/>
                <w:i/>
                <w:iCs/>
                <w:color w:val="000000"/>
                <w:sz w:val="15"/>
                <w:szCs w:val="15"/>
                <w:lang w:eastAsia="es-MX"/>
              </w:rPr>
              <w:t>Artículos 37 y 95</w:t>
            </w:r>
            <w:r w:rsidRPr="00AC0E51">
              <w:rPr>
                <w:rFonts w:ascii="Calibri" w:hAnsi="Calibri" w:cs="Calibri"/>
                <w:color w:val="000000"/>
                <w:sz w:val="15"/>
                <w:szCs w:val="15"/>
                <w:lang w:eastAsia="es-MX"/>
              </w:rPr>
              <w:t xml:space="preserve"> de la Ley y </w:t>
            </w:r>
            <w:r w:rsidRPr="00AC0E51">
              <w:rPr>
                <w:rFonts w:ascii="Calibri" w:hAnsi="Calibri" w:cs="Calibri"/>
                <w:i/>
                <w:iCs/>
                <w:color w:val="000000"/>
                <w:sz w:val="15"/>
                <w:szCs w:val="15"/>
                <w:lang w:eastAsia="es-MX"/>
              </w:rPr>
              <w:t>Artículo 38</w:t>
            </w:r>
            <w:r w:rsidRPr="00AC0E51">
              <w:rPr>
                <w:rFonts w:ascii="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67AF9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16.</w:t>
            </w:r>
            <w:r w:rsidRPr="00AC0E51">
              <w:rPr>
                <w:rFonts w:ascii="Calibri" w:hAnsi="Calibri" w:cs="Calibri"/>
                <w:b/>
                <w:bCs/>
                <w:color w:val="000000"/>
                <w:sz w:val="15"/>
                <w:szCs w:val="15"/>
                <w:lang w:eastAsia="es-MX"/>
              </w:rPr>
              <w:t>   ANEXO 9</w:t>
            </w:r>
            <w:r w:rsidRPr="00AC0E51">
              <w:rPr>
                <w:rFonts w:ascii="Calibri" w:hAnsi="Calibri" w:cs="Calibri"/>
                <w:color w:val="000000"/>
                <w:sz w:val="15"/>
                <w:szCs w:val="15"/>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DE6E4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5D9CAB70"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17.</w:t>
            </w:r>
            <w:r w:rsidRPr="00AC0E51">
              <w:rPr>
                <w:rFonts w:ascii="Calibri" w:hAnsi="Calibri" w:cs="Calibri"/>
                <w:b/>
                <w:bCs/>
                <w:color w:val="000000"/>
                <w:sz w:val="15"/>
                <w:szCs w:val="15"/>
                <w:lang w:eastAsia="es-MX"/>
              </w:rPr>
              <w:t>   ANEXO 11</w:t>
            </w:r>
            <w:r w:rsidRPr="00AC0E51">
              <w:rPr>
                <w:rFonts w:ascii="Calibri" w:hAnsi="Calibri" w:cs="Calibri"/>
                <w:color w:val="000000"/>
                <w:sz w:val="15"/>
                <w:szCs w:val="15"/>
                <w:lang w:eastAsia="es-MX"/>
              </w:rPr>
              <w:t xml:space="preserve">. Escrito firmado por el representante o apoderado legal en la que manifiesten </w:t>
            </w:r>
            <w:r w:rsidR="00D1448E" w:rsidRPr="00AC0E51">
              <w:rPr>
                <w:rFonts w:ascii="Calibri" w:hAnsi="Calibri" w:cs="Calibri"/>
                <w:color w:val="000000"/>
                <w:sz w:val="15"/>
                <w:szCs w:val="15"/>
                <w:lang w:eastAsia="es-MX"/>
              </w:rPr>
              <w:t>que,</w:t>
            </w:r>
            <w:r w:rsidRPr="00AC0E51">
              <w:rPr>
                <w:rFonts w:ascii="Calibri" w:hAnsi="Calibri" w:cs="Calibri"/>
                <w:color w:val="000000"/>
                <w:sz w:val="15"/>
                <w:szCs w:val="15"/>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09CE0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18.</w:t>
            </w:r>
            <w:r w:rsidRPr="00AC0E51">
              <w:rPr>
                <w:rFonts w:ascii="Calibri" w:hAnsi="Calibri" w:cs="Calibri"/>
                <w:b/>
                <w:bCs/>
                <w:color w:val="000000"/>
                <w:sz w:val="15"/>
                <w:szCs w:val="15"/>
                <w:lang w:eastAsia="es-MX"/>
              </w:rPr>
              <w:t>   ANEXO 12</w:t>
            </w:r>
            <w:r w:rsidRPr="00AC0E51">
              <w:rPr>
                <w:rFonts w:ascii="Calibri" w:hAnsi="Calibri" w:cs="Calibri"/>
                <w:color w:val="000000"/>
                <w:sz w:val="15"/>
                <w:szCs w:val="15"/>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204C5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19.</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A468C1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20.</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1F2D1D4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3E8BE884" w14:textId="1BD7BC17" w:rsidR="00D1448E" w:rsidRPr="00AC0E51" w:rsidRDefault="00DA3E3F" w:rsidP="00D1448E">
            <w:pPr>
              <w:tabs>
                <w:tab w:val="left" w:pos="1134"/>
                <w:tab w:val="left" w:pos="1276"/>
              </w:tabs>
              <w:ind w:right="49"/>
              <w:jc w:val="both"/>
              <w:rPr>
                <w:rFonts w:ascii="Calibri" w:hAnsi="Calibri" w:cs="Calibri"/>
                <w:color w:val="000000"/>
                <w:sz w:val="15"/>
                <w:szCs w:val="15"/>
                <w:lang w:eastAsia="es-MX"/>
              </w:rPr>
            </w:pPr>
            <w:r w:rsidRPr="00AC0E51">
              <w:rPr>
                <w:rFonts w:ascii="Calibri" w:hAnsi="Calibri" w:cs="Calibri"/>
                <w:color w:val="000000"/>
                <w:sz w:val="15"/>
                <w:szCs w:val="15"/>
                <w:lang w:eastAsia="es-MX"/>
              </w:rPr>
              <w:lastRenderedPageBreak/>
              <w:t xml:space="preserve">21.   </w:t>
            </w:r>
            <w:r w:rsidR="00D1448E" w:rsidRPr="00AC0E51">
              <w:rPr>
                <w:rFonts w:ascii="Calibri" w:hAnsi="Calibri" w:cs="Calibri"/>
                <w:color w:val="000000"/>
                <w:sz w:val="15"/>
                <w:szCs w:val="15"/>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3B77AA" w:rsidRPr="00AC0E51">
              <w:rPr>
                <w:rFonts w:ascii="Calibri" w:hAnsi="Calibri" w:cs="Calibri"/>
                <w:color w:val="000000"/>
                <w:sz w:val="15"/>
                <w:szCs w:val="15"/>
                <w:lang w:eastAsia="es-MX"/>
              </w:rPr>
              <w:t>.</w:t>
            </w:r>
          </w:p>
          <w:p w14:paraId="03AE2EEF" w14:textId="1863E227" w:rsidR="00DA3E3F" w:rsidRPr="00AC0E51" w:rsidRDefault="00DA3E3F" w:rsidP="00EF1DD1">
            <w:pPr>
              <w:ind w:right="49"/>
              <w:jc w:val="both"/>
              <w:rPr>
                <w:rFonts w:ascii="Calibri" w:hAnsi="Calibri" w:cs="Calibri"/>
                <w:color w:val="000000"/>
                <w:sz w:val="15"/>
                <w:szCs w:val="15"/>
                <w:lang w:eastAsia="es-MX"/>
              </w:rPr>
            </w:pPr>
          </w:p>
        </w:tc>
        <w:tc>
          <w:tcPr>
            <w:tcW w:w="964" w:type="dxa"/>
            <w:shd w:val="clear" w:color="auto" w:fill="auto"/>
            <w:vAlign w:val="center"/>
            <w:hideMark/>
          </w:tcPr>
          <w:p w14:paraId="4C4B438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E69F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5B071A8B"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22.</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Carta mediante la cual manifieste que su giro comercial comprende la venta </w:t>
            </w:r>
            <w:r w:rsidR="00866237" w:rsidRPr="00AC0E51">
              <w:rPr>
                <w:rFonts w:ascii="Calibri" w:hAnsi="Calibri" w:cs="Calibri"/>
                <w:color w:val="000000"/>
                <w:sz w:val="15"/>
                <w:szCs w:val="15"/>
                <w:lang w:eastAsia="es-MX"/>
              </w:rPr>
              <w:t>del</w:t>
            </w:r>
            <w:r w:rsidRPr="00AC0E51">
              <w:rPr>
                <w:rFonts w:ascii="Calibri" w:hAnsi="Calibri" w:cs="Calibri"/>
                <w:color w:val="000000"/>
                <w:sz w:val="15"/>
                <w:szCs w:val="15"/>
                <w:lang w:eastAsia="es-MX"/>
              </w:rPr>
              <w:t xml:space="preserve"> </w:t>
            </w:r>
            <w:r w:rsidR="00AC0E51" w:rsidRPr="00AC0E51">
              <w:rPr>
                <w:rFonts w:ascii="Calibri" w:hAnsi="Calibri" w:cs="Calibri"/>
                <w:bCs/>
                <w:sz w:val="15"/>
                <w:szCs w:val="15"/>
              </w:rPr>
              <w:t>equipo</w:t>
            </w:r>
            <w:r w:rsidR="008D4B4D" w:rsidRPr="00AC0E51">
              <w:rPr>
                <w:rFonts w:ascii="Calibri" w:hAnsi="Calibri" w:cs="Calibri"/>
                <w:color w:val="000000"/>
                <w:sz w:val="15"/>
                <w:szCs w:val="15"/>
                <w:lang w:eastAsia="es-MX"/>
              </w:rPr>
              <w:t xml:space="preserve"> </w:t>
            </w:r>
            <w:r w:rsidR="00866237" w:rsidRPr="00AC0E51">
              <w:rPr>
                <w:rFonts w:ascii="Calibri" w:hAnsi="Calibri" w:cs="Calibri"/>
                <w:color w:val="000000"/>
                <w:sz w:val="15"/>
                <w:szCs w:val="15"/>
                <w:lang w:eastAsia="es-MX"/>
              </w:rPr>
              <w:t xml:space="preserve">a </w:t>
            </w:r>
            <w:r w:rsidRPr="00AC0E51">
              <w:rPr>
                <w:rFonts w:ascii="Calibri" w:hAnsi="Calibri" w:cs="Calibri"/>
                <w:color w:val="000000"/>
                <w:sz w:val="15"/>
                <w:szCs w:val="15"/>
                <w:lang w:eastAsia="es-MX"/>
              </w:rPr>
              <w:t>que se refiere el anexo 1 de esta convocatoria.</w:t>
            </w:r>
          </w:p>
        </w:tc>
        <w:tc>
          <w:tcPr>
            <w:tcW w:w="964" w:type="dxa"/>
            <w:shd w:val="clear" w:color="auto" w:fill="auto"/>
            <w:vAlign w:val="center"/>
            <w:hideMark/>
          </w:tcPr>
          <w:p w14:paraId="34499FC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7839CC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23.</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E07F98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1F740F38"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24.</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Para el caso del(los) PARTICIPANTE(s) que opte(n) por la presentación conjunta de propuestas, de conformidad con los </w:t>
            </w:r>
            <w:r w:rsidRPr="00AC0E51">
              <w:rPr>
                <w:rFonts w:ascii="Calibri" w:hAnsi="Calibri" w:cs="Calibri"/>
                <w:i/>
                <w:iCs/>
                <w:color w:val="000000"/>
                <w:sz w:val="15"/>
                <w:szCs w:val="15"/>
                <w:lang w:eastAsia="es-MX"/>
              </w:rPr>
              <w:t>Artículos 36</w:t>
            </w:r>
            <w:r w:rsidRPr="00AC0E51">
              <w:rPr>
                <w:rFonts w:ascii="Calibri" w:hAnsi="Calibri" w:cs="Calibri"/>
                <w:color w:val="000000"/>
                <w:sz w:val="15"/>
                <w:szCs w:val="15"/>
                <w:lang w:eastAsia="es-MX"/>
              </w:rPr>
              <w:t xml:space="preserve"> de la Ley de Adquisiciones, Arrendamientos y Contratación de Servicios del Estado de Nuevo León y </w:t>
            </w:r>
            <w:r w:rsidRPr="00AC0E51">
              <w:rPr>
                <w:rFonts w:ascii="Calibri" w:hAnsi="Calibri" w:cs="Calibri"/>
                <w:i/>
                <w:iCs/>
                <w:color w:val="000000"/>
                <w:sz w:val="15"/>
                <w:szCs w:val="15"/>
                <w:lang w:eastAsia="es-MX"/>
              </w:rPr>
              <w:t>76</w:t>
            </w:r>
            <w:r w:rsidRPr="00AC0E51">
              <w:rPr>
                <w:rFonts w:ascii="Calibri" w:hAnsi="Calibri"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D1448E" w:rsidRPr="00AC0E51">
              <w:rPr>
                <w:rFonts w:ascii="Calibri" w:hAnsi="Calibri" w:cs="Calibri"/>
                <w:color w:val="000000"/>
                <w:sz w:val="15"/>
                <w:szCs w:val="15"/>
                <w:lang w:eastAsia="es-MX"/>
              </w:rPr>
              <w:t xml:space="preserve">mismo. </w:t>
            </w:r>
            <w:r w:rsidR="003B77AA" w:rsidRPr="00AC0E51">
              <w:rPr>
                <w:rFonts w:ascii="Calibri" w:hAnsi="Calibri" w:cs="Calibri"/>
                <w:sz w:val="15"/>
                <w:szCs w:val="15"/>
              </w:rPr>
              <w:t>En caso de que no participen en propuestas conjuntas deberá manifestarlo por escrito bajo protesta de decir verdad, en este último supuesto de no presentar dicho escrito no será motivo de rechazo de las propuestas.</w:t>
            </w:r>
          </w:p>
        </w:tc>
        <w:tc>
          <w:tcPr>
            <w:tcW w:w="964" w:type="dxa"/>
            <w:shd w:val="clear" w:color="auto" w:fill="auto"/>
            <w:vAlign w:val="center"/>
            <w:hideMark/>
          </w:tcPr>
          <w:p w14:paraId="631F35C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F5FE28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4145F393" w14:textId="77777777" w:rsidR="00D1448E" w:rsidRDefault="00D1448E" w:rsidP="00BA09CD">
      <w:pPr>
        <w:pStyle w:val="Default"/>
        <w:rPr>
          <w:rFonts w:ascii="Calibri" w:hAnsi="Calibri"/>
          <w:b/>
          <w:bCs/>
          <w:sz w:val="20"/>
          <w:szCs w:val="20"/>
        </w:rPr>
      </w:pPr>
    </w:p>
    <w:p w14:paraId="1A4DA23D" w14:textId="77777777" w:rsidR="00AC0E51" w:rsidRPr="00AA0B61" w:rsidRDefault="00AC0E51"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4FB1A5" w14:textId="77777777" w:rsidR="00D1448E" w:rsidRDefault="00D1448E" w:rsidP="00BA09CD">
      <w:pPr>
        <w:tabs>
          <w:tab w:val="left" w:pos="4253"/>
          <w:tab w:val="left" w:pos="8080"/>
        </w:tabs>
        <w:ind w:right="1"/>
        <w:jc w:val="both"/>
        <w:rPr>
          <w:rFonts w:ascii="Calibri" w:hAnsi="Calibri"/>
          <w:sz w:val="18"/>
          <w:szCs w:val="18"/>
        </w:rPr>
      </w:pPr>
    </w:p>
    <w:p w14:paraId="23CDDFBA" w14:textId="77777777" w:rsidR="00D1448E" w:rsidRDefault="00D1448E" w:rsidP="00BA09CD">
      <w:pPr>
        <w:tabs>
          <w:tab w:val="left" w:pos="4253"/>
          <w:tab w:val="left" w:pos="8080"/>
        </w:tabs>
        <w:ind w:right="1"/>
        <w:jc w:val="both"/>
        <w:rPr>
          <w:rFonts w:ascii="Calibri" w:hAnsi="Calibri"/>
          <w:sz w:val="18"/>
          <w:szCs w:val="18"/>
        </w:rPr>
      </w:pPr>
    </w:p>
    <w:p w14:paraId="7AED9021" w14:textId="77777777" w:rsidR="00D1448E" w:rsidRDefault="00D1448E" w:rsidP="00BA09CD">
      <w:pPr>
        <w:tabs>
          <w:tab w:val="left" w:pos="4253"/>
          <w:tab w:val="left" w:pos="8080"/>
        </w:tabs>
        <w:ind w:right="1"/>
        <w:jc w:val="both"/>
        <w:rPr>
          <w:rFonts w:ascii="Calibri" w:hAnsi="Calibri"/>
          <w:sz w:val="18"/>
          <w:szCs w:val="18"/>
        </w:rPr>
      </w:pPr>
    </w:p>
    <w:p w14:paraId="72F65C90" w14:textId="77777777" w:rsidR="00D1448E" w:rsidRDefault="00D1448E" w:rsidP="00BA09CD">
      <w:pPr>
        <w:tabs>
          <w:tab w:val="left" w:pos="4253"/>
          <w:tab w:val="left" w:pos="8080"/>
        </w:tabs>
        <w:ind w:right="1"/>
        <w:jc w:val="both"/>
        <w:rPr>
          <w:rFonts w:ascii="Calibri" w:hAnsi="Calibri"/>
          <w:sz w:val="18"/>
          <w:szCs w:val="18"/>
        </w:rPr>
      </w:pPr>
    </w:p>
    <w:p w14:paraId="5E622365" w14:textId="77777777" w:rsidR="00D1448E" w:rsidRDefault="00D1448E" w:rsidP="00BA09CD">
      <w:pPr>
        <w:tabs>
          <w:tab w:val="left" w:pos="4253"/>
          <w:tab w:val="left" w:pos="8080"/>
        </w:tabs>
        <w:ind w:right="1"/>
        <w:jc w:val="both"/>
        <w:rPr>
          <w:rFonts w:ascii="Calibri" w:hAnsi="Calibri"/>
          <w:sz w:val="18"/>
          <w:szCs w:val="18"/>
        </w:rPr>
      </w:pPr>
    </w:p>
    <w:p w14:paraId="4B8C0C8E" w14:textId="77777777" w:rsidR="00D1448E" w:rsidRDefault="00D1448E" w:rsidP="00BA09CD">
      <w:pPr>
        <w:tabs>
          <w:tab w:val="left" w:pos="4253"/>
          <w:tab w:val="left" w:pos="8080"/>
        </w:tabs>
        <w:ind w:right="1"/>
        <w:jc w:val="both"/>
        <w:rPr>
          <w:rFonts w:ascii="Calibri" w:hAnsi="Calibri"/>
          <w:sz w:val="18"/>
          <w:szCs w:val="18"/>
        </w:rPr>
      </w:pPr>
    </w:p>
    <w:p w14:paraId="3243045F" w14:textId="77777777" w:rsidR="00D1448E" w:rsidRDefault="00D1448E" w:rsidP="00BA09CD">
      <w:pPr>
        <w:tabs>
          <w:tab w:val="left" w:pos="4253"/>
          <w:tab w:val="left" w:pos="8080"/>
        </w:tabs>
        <w:ind w:right="1"/>
        <w:jc w:val="both"/>
        <w:rPr>
          <w:rFonts w:ascii="Calibri" w:hAnsi="Calibri"/>
          <w:sz w:val="18"/>
          <w:szCs w:val="18"/>
        </w:rPr>
      </w:pPr>
    </w:p>
    <w:p w14:paraId="6662A962" w14:textId="77777777" w:rsidR="00D1448E" w:rsidRDefault="00D1448E" w:rsidP="00BA09CD">
      <w:pPr>
        <w:tabs>
          <w:tab w:val="left" w:pos="4253"/>
          <w:tab w:val="left" w:pos="8080"/>
        </w:tabs>
        <w:ind w:right="1"/>
        <w:jc w:val="both"/>
        <w:rPr>
          <w:rFonts w:ascii="Calibri" w:hAnsi="Calibri"/>
          <w:sz w:val="18"/>
          <w:szCs w:val="18"/>
        </w:rPr>
      </w:pPr>
    </w:p>
    <w:p w14:paraId="17D72E45" w14:textId="0F3966A7" w:rsidR="00190C8C" w:rsidRPr="00183705" w:rsidRDefault="008A2B36"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Pr>
          <w:rFonts w:ascii="Calibri" w:hAnsi="Calibri"/>
          <w:b/>
          <w:bCs/>
          <w:sz w:val="20"/>
          <w:szCs w:val="20"/>
        </w:rPr>
        <w:lastRenderedPageBreak/>
        <w:t>AN</w:t>
      </w:r>
      <w:r w:rsidR="00CA04EA" w:rsidRPr="00183705">
        <w:rPr>
          <w:rFonts w:ascii="Calibri" w:hAnsi="Calibri"/>
          <w:b/>
          <w:bCs/>
          <w:sz w:val="20"/>
          <w:szCs w:val="20"/>
        </w:rPr>
        <w:t>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6312976C"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B97ED1">
        <w:rPr>
          <w:rFonts w:ascii="Calibri" w:hAnsi="Calibri"/>
          <w:color w:val="auto"/>
          <w:sz w:val="18"/>
          <w:szCs w:val="16"/>
        </w:rPr>
        <w:t>LP-919044992-N31-2023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724464B5"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B97ED1">
        <w:rPr>
          <w:rFonts w:ascii="Calibri" w:hAnsi="Calibri"/>
          <w:color w:val="auto"/>
          <w:sz w:val="18"/>
          <w:szCs w:val="16"/>
        </w:rPr>
        <w:t>LP-919044992-N31-2023</w:t>
      </w:r>
      <w:r w:rsidRPr="00183705">
        <w:rPr>
          <w:rFonts w:ascii="Calibri" w:hAnsi="Calibri"/>
          <w:color w:val="auto"/>
          <w:sz w:val="18"/>
          <w:szCs w:val="16"/>
        </w:rPr>
        <w:t xml:space="preserve"> que cuento </w:t>
      </w:r>
      <w:r w:rsidRPr="00183705">
        <w:rPr>
          <w:rFonts w:ascii="Calibri" w:hAnsi="Calibr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D3DE7">
        <w:rPr>
          <w:rFonts w:ascii="Calibri" w:hAnsi="Calibri"/>
          <w:sz w:val="16"/>
          <w:szCs w:val="16"/>
        </w:rPr>
        <w:t>y Acuerdo Delegatorio de facultades signado en fecha 02 de Junio del 2022 y Publicado en el Periódico Oficial del Estado de Nuevo León</w:t>
      </w:r>
      <w:bookmarkEnd w:id="0"/>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3C0B309A"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B97ED1">
        <w:rPr>
          <w:rFonts w:ascii="Calibri" w:hAnsi="Calibri"/>
          <w:sz w:val="16"/>
          <w:szCs w:val="16"/>
        </w:rPr>
        <w:t>LP-919044992-N31-2023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1" w:name="_Hlk491079939"/>
      <w:r w:rsidRPr="001D3DE7">
        <w:rPr>
          <w:rFonts w:ascii="Calibri" w:hAnsi="Calibri" w:cs="Tahoma"/>
          <w:sz w:val="16"/>
          <w:szCs w:val="16"/>
        </w:rPr>
        <w:t xml:space="preserve">Que acredita la legal existencia de la compañía denominada </w:t>
      </w:r>
      <w:bookmarkEnd w:id="1"/>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2" w:name="_Hlk491079956"/>
      <w:r w:rsidRPr="001D3DE7">
        <w:rPr>
          <w:rFonts w:ascii="Calibri" w:hAnsi="Calibri" w:cs="Tahoma"/>
          <w:sz w:val="16"/>
          <w:szCs w:val="16"/>
        </w:rPr>
        <w:t xml:space="preserve">Que el Representante Legal de dicha compañía, </w:t>
      </w:r>
      <w:bookmarkEnd w:id="2"/>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3" w:name="_Hlk491080052"/>
      <w:r w:rsidRPr="001D3DE7">
        <w:rPr>
          <w:rFonts w:ascii="Calibri" w:hAnsi="Calibri" w:cs="Arial"/>
          <w:color w:val="000000"/>
          <w:sz w:val="16"/>
          <w:szCs w:val="16"/>
        </w:rPr>
        <w:t xml:space="preserve"> </w:t>
      </w:r>
      <w:bookmarkEnd w:id="3"/>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2F8080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w:t>
      </w:r>
      <w:r w:rsidR="008A2B36" w:rsidRPr="001D3DE7">
        <w:rPr>
          <w:rFonts w:ascii="Calibri" w:hAnsi="Calibri"/>
          <w:sz w:val="16"/>
          <w:szCs w:val="16"/>
        </w:rPr>
        <w:t>OBJETO. -</w:t>
      </w:r>
      <w:r w:rsidRPr="001D3DE7">
        <w:rPr>
          <w:rFonts w:ascii="Calibri" w:hAnsi="Calibri"/>
          <w:sz w:val="16"/>
          <w:szCs w:val="16"/>
        </w:rPr>
        <w:t xml:space="preserve"> “EL PROVEEDOR” se obliga a vender a “S.S.N.L.”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B97ED1">
        <w:rPr>
          <w:rFonts w:ascii="Calibri" w:hAnsi="Calibri"/>
          <w:sz w:val="16"/>
          <w:szCs w:val="16"/>
        </w:rPr>
        <w:t>LP-919044992-N31-2023</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40728FC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w:t>
      </w:r>
      <w:r w:rsidR="008A2B36" w:rsidRPr="001D3DE7">
        <w:rPr>
          <w:rFonts w:ascii="Calibri" w:hAnsi="Calibri"/>
          <w:sz w:val="16"/>
          <w:szCs w:val="16"/>
        </w:rPr>
        <w:t>CONTRATO. -</w:t>
      </w:r>
      <w:r w:rsidRPr="001D3DE7">
        <w:rPr>
          <w:rFonts w:ascii="Calibri" w:hAnsi="Calibri"/>
          <w:sz w:val="16"/>
          <w:szCs w:val="16"/>
        </w:rPr>
        <w:t xml:space="preserve">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4BC4075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0BA5DD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 xml:space="preserve">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6B19780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AC0E51">
        <w:rPr>
          <w:rFonts w:ascii="Calibri" w:hAnsi="Calibri"/>
          <w:sz w:val="16"/>
          <w:szCs w:val="16"/>
        </w:rPr>
        <w:t>equipo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4A617E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w:t>
      </w:r>
      <w:r w:rsidR="008A2B36" w:rsidRPr="001D3DE7">
        <w:rPr>
          <w:rFonts w:ascii="Calibri" w:hAnsi="Calibri"/>
          <w:sz w:val="16"/>
          <w:szCs w:val="16"/>
        </w:rPr>
        <w:t>PAGO. -</w:t>
      </w:r>
      <w:r w:rsidRPr="001D3DE7">
        <w:rPr>
          <w:rFonts w:ascii="Calibri" w:hAnsi="Calibri"/>
          <w:sz w:val="16"/>
          <w:szCs w:val="16"/>
        </w:rPr>
        <w:t xml:space="preserve"> El pago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se realizará en </w:t>
      </w:r>
      <w:r w:rsidR="008A2B36" w:rsidRPr="001D3DE7">
        <w:rPr>
          <w:rFonts w:ascii="Calibri" w:hAnsi="Calibri"/>
          <w:sz w:val="16"/>
          <w:szCs w:val="16"/>
        </w:rPr>
        <w:t>pesos mexicanos</w:t>
      </w:r>
      <w:r w:rsidRPr="001D3DE7">
        <w:rPr>
          <w:rFonts w:ascii="Calibri" w:hAnsi="Calibri"/>
          <w:sz w:val="16"/>
          <w:szCs w:val="16"/>
        </w:rPr>
        <w:t xml:space="preserve">,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50C470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r w:rsidR="00AC0E51" w:rsidRPr="001D3DE7">
        <w:rPr>
          <w:rFonts w:ascii="Calibri" w:hAnsi="Calibri"/>
          <w:sz w:val="16"/>
          <w:szCs w:val="16"/>
        </w:rPr>
        <w:t>director</w:t>
      </w:r>
      <w:r w:rsidRPr="001D3DE7">
        <w:rPr>
          <w:rFonts w:ascii="Calibri" w:hAnsi="Calibri"/>
          <w:sz w:val="16"/>
          <w:szCs w:val="16"/>
        </w:rPr>
        <w:t xml:space="preserve">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07EACC0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188EF0A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AC0E51" w:rsidRPr="001D3DE7">
        <w:rPr>
          <w:rFonts w:ascii="Calibri" w:hAnsi="Calibri"/>
          <w:sz w:val="16"/>
          <w:szCs w:val="16"/>
        </w:rPr>
        <w:t>ENTREGA. -</w:t>
      </w:r>
      <w:r w:rsidRPr="001D3DE7">
        <w:rPr>
          <w:rFonts w:ascii="Calibri" w:hAnsi="Calibri"/>
          <w:sz w:val="16"/>
          <w:szCs w:val="16"/>
        </w:rPr>
        <w:t xml:space="preserve"> </w:t>
      </w:r>
      <w:r w:rsidR="00866237" w:rsidRPr="001D3DE7">
        <w:rPr>
          <w:rFonts w:ascii="Calibri" w:hAnsi="Calibri"/>
          <w:sz w:val="16"/>
          <w:szCs w:val="16"/>
        </w:rPr>
        <w:t xml:space="preserve">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 xml:space="preserve">se entregará en el plazo comprendido del __ de _____ del ____ al __ de _____ del ____, en un horario de 8:00 a 14:00 de </w:t>
      </w:r>
      <w:r w:rsidR="00AC0E51" w:rsidRPr="001D3DE7">
        <w:rPr>
          <w:rFonts w:ascii="Calibri" w:hAnsi="Calibri"/>
          <w:sz w:val="16"/>
          <w:szCs w:val="16"/>
        </w:rPr>
        <w:t>lunes</w:t>
      </w:r>
      <w:r w:rsidRPr="001D3DE7">
        <w:rPr>
          <w:rFonts w:ascii="Calibri" w:hAnsi="Calibri"/>
          <w:sz w:val="16"/>
          <w:szCs w:val="16"/>
        </w:rPr>
        <w:t xml:space="preserve"> a </w:t>
      </w:r>
      <w:r w:rsidR="00AC0E51" w:rsidRPr="001D3DE7">
        <w:rPr>
          <w:rFonts w:ascii="Calibri" w:hAnsi="Calibri"/>
          <w:sz w:val="16"/>
          <w:szCs w:val="16"/>
        </w:rPr>
        <w:t>viernes</w:t>
      </w:r>
      <w:r w:rsidRPr="001D3DE7">
        <w:rPr>
          <w:rFonts w:ascii="Calibri" w:hAnsi="Calibri"/>
          <w:sz w:val="16"/>
          <w:szCs w:val="16"/>
        </w:rPr>
        <w:t>.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5EC30E7E"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AC0E51">
        <w:rPr>
          <w:rFonts w:ascii="Calibri" w:hAnsi="Calibri"/>
          <w:sz w:val="16"/>
          <w:szCs w:val="16"/>
        </w:rPr>
        <w:t>equipo</w:t>
      </w:r>
      <w:r w:rsidR="00D913D4" w:rsidRPr="001D3DE7">
        <w:rPr>
          <w:rFonts w:ascii="Calibri" w:hAnsi="Calibri"/>
          <w:sz w:val="16"/>
          <w:szCs w:val="16"/>
        </w:rPr>
        <w:t xml:space="preserve"> </w:t>
      </w:r>
      <w:r w:rsidR="008A1857" w:rsidRPr="001D3DE7">
        <w:rPr>
          <w:rFonts w:ascii="Calibri" w:hAnsi="Calibri"/>
          <w:sz w:val="16"/>
          <w:szCs w:val="16"/>
        </w:rPr>
        <w:t xml:space="preserve">se </w:t>
      </w:r>
      <w:r w:rsidR="008A2B36" w:rsidRPr="001D3DE7">
        <w:rPr>
          <w:rFonts w:ascii="Calibri" w:hAnsi="Calibri"/>
          <w:sz w:val="16"/>
          <w:szCs w:val="16"/>
        </w:rPr>
        <w:t>entregar</w:t>
      </w:r>
      <w:r w:rsidR="008A2B36">
        <w:rPr>
          <w:rFonts w:ascii="Calibri" w:hAnsi="Calibri"/>
          <w:sz w:val="16"/>
          <w:szCs w:val="16"/>
        </w:rPr>
        <w:t>á</w:t>
      </w:r>
      <w:r w:rsidR="008A1857" w:rsidRPr="001D3DE7">
        <w:rPr>
          <w:rFonts w:ascii="Calibri" w:hAnsi="Calibri"/>
          <w:sz w:val="16"/>
          <w:szCs w:val="16"/>
        </w:rPr>
        <w:t xml:space="preserve">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30AF407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5A7D8E5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0BF48C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8A2B36"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 este contrato estará sujeta como mínimo a un año contado a partir de la entrega de los </w:t>
      </w:r>
      <w:r w:rsidRPr="001D3DE7">
        <w:rPr>
          <w:rFonts w:ascii="Calibri" w:hAnsi="Calibri"/>
          <w:sz w:val="16"/>
          <w:szCs w:val="16"/>
        </w:rPr>
        <w:lastRenderedPageBreak/>
        <w:t>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1EE6065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8A2B36"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84CB9A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8A2B36"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46622E3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8A2B36"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EB8065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62F97B1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73325711"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AC0E51">
        <w:rPr>
          <w:rFonts w:ascii="Calibri" w:hAnsi="Calibri"/>
          <w:sz w:val="16"/>
          <w:szCs w:val="16"/>
        </w:rPr>
        <w:t>equipo</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41FA60A0"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w:t>
      </w:r>
    </w:p>
    <w:p w14:paraId="13799D39" w14:textId="3714887D"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w:t>
      </w:r>
    </w:p>
    <w:p w14:paraId="3B913CC5" w14:textId="265038BF"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AC0E51">
        <w:rPr>
          <w:rFonts w:ascii="Calibri" w:hAnsi="Calibri"/>
          <w:sz w:val="16"/>
          <w:szCs w:val="16"/>
        </w:rPr>
        <w:t>equipo</w:t>
      </w:r>
      <w:r w:rsidR="00AC0E51" w:rsidRPr="00652E9E">
        <w:rPr>
          <w:rFonts w:ascii="Calibri" w:hAnsi="Calibri"/>
          <w:sz w:val="16"/>
          <w:szCs w:val="16"/>
        </w:rPr>
        <w:t xml:space="preserve"> </w:t>
      </w:r>
      <w:r w:rsidRPr="001D3DE7">
        <w:rPr>
          <w:rFonts w:ascii="Calibri" w:hAnsi="Calibri"/>
          <w:sz w:val="16"/>
          <w:szCs w:val="16"/>
        </w:rPr>
        <w:t>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3445D437"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5375488D"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59E94BD3"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145BE54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8A2B36"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52AC333C"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w:t>
      </w:r>
      <w:r w:rsidRPr="00397B0F">
        <w:rPr>
          <w:rFonts w:ascii="Calibri" w:hAnsi="Calibri" w:cs="Arial"/>
          <w:sz w:val="16"/>
          <w:szCs w:val="16"/>
        </w:rPr>
        <w:t>C. EDUARDO M</w:t>
      </w:r>
      <w:r w:rsidR="008D4B4D" w:rsidRPr="00397B0F">
        <w:rPr>
          <w:rFonts w:ascii="Calibri" w:hAnsi="Calibri" w:cs="Arial"/>
          <w:sz w:val="16"/>
          <w:szCs w:val="16"/>
        </w:rPr>
        <w:t>EDINA</w:t>
      </w:r>
      <w:r w:rsidRPr="00397B0F">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134907B" w14:textId="77777777" w:rsidR="00C71E77" w:rsidRPr="00F02B82" w:rsidRDefault="00C71E77" w:rsidP="00C71E7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36FAE046" w14:textId="2623A9C4" w:rsidR="003915F6" w:rsidRPr="00F02B82" w:rsidRDefault="003915F6" w:rsidP="00853C6C">
            <w:pPr>
              <w:ind w:right="-354" w:hanging="212"/>
              <w:rPr>
                <w:rFonts w:ascii="Calibri" w:hAnsi="Calibri" w:cs="Arial"/>
                <w:sz w:val="16"/>
                <w:szCs w:val="16"/>
              </w:rPr>
            </w:pP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78ECBEBA" w14:textId="77777777" w:rsidR="008A2B36" w:rsidRDefault="008A2B36" w:rsidP="00475850">
      <w:pPr>
        <w:ind w:right="-5"/>
        <w:jc w:val="center"/>
        <w:rPr>
          <w:rFonts w:ascii="Calibri" w:hAnsi="Calibri"/>
          <w:sz w:val="18"/>
          <w:szCs w:val="18"/>
        </w:rPr>
      </w:pPr>
    </w:p>
    <w:p w14:paraId="06392F33" w14:textId="77777777" w:rsidR="008A2B36" w:rsidRDefault="008A2B36" w:rsidP="00475850">
      <w:pPr>
        <w:ind w:right="-5"/>
        <w:jc w:val="center"/>
        <w:rPr>
          <w:rFonts w:ascii="Calibri" w:hAnsi="Calibri"/>
          <w:sz w:val="18"/>
          <w:szCs w:val="18"/>
        </w:rPr>
      </w:pPr>
    </w:p>
    <w:p w14:paraId="1FCC918D" w14:textId="77777777" w:rsidR="008A2B36" w:rsidRDefault="008A2B36" w:rsidP="00475850">
      <w:pPr>
        <w:ind w:right="-5"/>
        <w:jc w:val="center"/>
        <w:rPr>
          <w:rFonts w:ascii="Calibri" w:hAnsi="Calibri"/>
          <w:sz w:val="18"/>
          <w:szCs w:val="18"/>
        </w:rPr>
      </w:pPr>
    </w:p>
    <w:p w14:paraId="29A2E10E" w14:textId="77777777" w:rsidR="008A2B36" w:rsidRDefault="008A2B36" w:rsidP="00475850">
      <w:pPr>
        <w:ind w:right="-5"/>
        <w:jc w:val="center"/>
        <w:rPr>
          <w:rFonts w:ascii="Calibri" w:hAnsi="Calibri"/>
          <w:sz w:val="18"/>
          <w:szCs w:val="18"/>
        </w:rPr>
      </w:pPr>
    </w:p>
    <w:p w14:paraId="74622D1B" w14:textId="77777777" w:rsidR="008A2B36" w:rsidRDefault="008A2B36"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6746124F"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97ED1">
        <w:rPr>
          <w:rFonts w:ascii="Calibri" w:hAnsi="Calibri"/>
          <w:b/>
          <w:bCs/>
          <w:sz w:val="20"/>
          <w:szCs w:val="20"/>
        </w:rPr>
        <w:t>LP-919044992-N31-2023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5E285F0D"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97ED1">
        <w:rPr>
          <w:rFonts w:ascii="Calibri" w:hAnsi="Calibri"/>
          <w:b/>
          <w:bCs/>
          <w:sz w:val="20"/>
          <w:szCs w:val="20"/>
        </w:rPr>
        <w:t>LP-919044992-N31-2023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53C8AC98"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fabricantes del </w:t>
      </w:r>
      <w:r w:rsidR="00C71E77" w:rsidRPr="00652E9E">
        <w:rPr>
          <w:rFonts w:ascii="Calibri" w:hAnsi="Calibri"/>
          <w:sz w:val="16"/>
          <w:szCs w:val="16"/>
        </w:rPr>
        <w:t>EQUIPAMIENTO PARA UNIDADES DE PRIMER NIVEL</w:t>
      </w:r>
      <w:r w:rsidR="00C71E77" w:rsidRPr="001D3DE7">
        <w:rPr>
          <w:rFonts w:ascii="Calibri" w:hAnsi="Calibri"/>
          <w:sz w:val="16"/>
          <w:szCs w:val="16"/>
        </w:rPr>
        <w:t xml:space="preserve"> </w:t>
      </w:r>
      <w:r w:rsidRPr="009000C3">
        <w:rPr>
          <w:rFonts w:ascii="Calibri" w:hAnsi="Calibri"/>
          <w:sz w:val="20"/>
          <w:szCs w:val="20"/>
        </w:rPr>
        <w:t xml:space="preserve">y que contamos con la capacidad de producción suficiente para cumplir plenamente con los compromisos contraídos con Servicios de Salud de Nuevo León, O.P.D, con la(s) partidas(s)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77777777" w:rsidR="00F04B56" w:rsidRPr="009000C3" w:rsidRDefault="00F04B56" w:rsidP="00F04B56">
            <w:pPr>
              <w:pStyle w:val="Default"/>
              <w:jc w:val="center"/>
              <w:rPr>
                <w:rFonts w:ascii="Calibri" w:hAnsi="Calibri"/>
                <w:sz w:val="20"/>
                <w:szCs w:val="20"/>
              </w:rPr>
            </w:pP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40FE9DB2"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B97ED1">
        <w:rPr>
          <w:rFonts w:ascii="Calibri" w:hAnsi="Calibri"/>
          <w:b/>
          <w:bCs/>
          <w:sz w:val="20"/>
          <w:szCs w:val="20"/>
        </w:rPr>
        <w:t>LP-919044992-N31-2023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7D0C6431"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B97ED1">
        <w:rPr>
          <w:rFonts w:ascii="Calibri" w:hAnsi="Calibri"/>
          <w:b/>
          <w:bCs/>
          <w:sz w:val="20"/>
          <w:szCs w:val="20"/>
        </w:rPr>
        <w:t>LP-919044992-N31-2023</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2A34CF92" w:rsidR="00F04B56" w:rsidRPr="00D913D4"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 xml:space="preserve">del </w:t>
      </w:r>
      <w:r w:rsidR="00C71E77" w:rsidRPr="00652E9E">
        <w:rPr>
          <w:rFonts w:ascii="Calibri" w:hAnsi="Calibri"/>
          <w:sz w:val="16"/>
          <w:szCs w:val="16"/>
        </w:rPr>
        <w:t>EQUIPAMIENTO PARA UNIDADES DE PRIMER NIVEL</w:t>
      </w:r>
      <w:r w:rsidR="00C71E77" w:rsidRPr="001D3DE7">
        <w:rPr>
          <w:rFonts w:ascii="Calibri" w:hAnsi="Calibri"/>
          <w:sz w:val="16"/>
          <w:szCs w:val="16"/>
        </w:rPr>
        <w:t xml:space="preserve"> </w:t>
      </w:r>
      <w:r w:rsidR="00725D57" w:rsidRPr="00A32603">
        <w:rPr>
          <w:rFonts w:ascii="Calibri" w:hAnsi="Calibri"/>
          <w:sz w:val="20"/>
          <w:szCs w:val="20"/>
        </w:rPr>
        <w:t>ofertado</w:t>
      </w:r>
      <w:r w:rsidRPr="009000C3">
        <w:rPr>
          <w:rFonts w:ascii="Calibri" w:hAnsi="Calibri"/>
          <w:sz w:val="20"/>
          <w:szCs w:val="20"/>
        </w:rPr>
        <w:t xml:space="preserve">, y que respaldamos la proposición presentada por el licitante _______________________ para la presente licitación y </w:t>
      </w:r>
      <w:r w:rsidRPr="00D913D4">
        <w:rPr>
          <w:rFonts w:ascii="Calibri" w:hAnsi="Calibri"/>
          <w:sz w:val="20"/>
          <w:szCs w:val="20"/>
        </w:rPr>
        <w:t xml:space="preserve">garantizamos el abasto suficiente para que a su vez pueda cumplir con las adjudicaciones que se deriven de esta licitación; así como la existencia de </w:t>
      </w:r>
      <w:r w:rsidR="00D913D4" w:rsidRPr="00D913D4">
        <w:rPr>
          <w:rFonts w:ascii="Calibri" w:hAnsi="Calibri"/>
          <w:sz w:val="20"/>
          <w:szCs w:val="20"/>
        </w:rPr>
        <w:t>EQUIPAMIENTO PARA UNIDADES DE PRIMER NIVEL</w:t>
      </w:r>
      <w:r w:rsidRPr="00D913D4">
        <w:rPr>
          <w:rFonts w:ascii="Calibri" w:hAnsi="Calibri"/>
          <w:sz w:val="20"/>
          <w:szCs w:val="20"/>
        </w:rPr>
        <w:t xml:space="preserve"> de la(s) partida(s)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77777777" w:rsidR="00F04B56" w:rsidRPr="009000C3" w:rsidRDefault="00F04B56" w:rsidP="00F04B56">
            <w:pPr>
              <w:pStyle w:val="Default"/>
              <w:jc w:val="center"/>
              <w:rPr>
                <w:rFonts w:ascii="Calibri" w:hAnsi="Calibri"/>
                <w:sz w:val="20"/>
                <w:szCs w:val="20"/>
              </w:rPr>
            </w:pP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CC8D3" w14:textId="77777777" w:rsidR="0025711B" w:rsidRDefault="0025711B" w:rsidP="007F0B73">
      <w:r>
        <w:separator/>
      </w:r>
    </w:p>
  </w:endnote>
  <w:endnote w:type="continuationSeparator" w:id="0">
    <w:p w14:paraId="5C1E7F16" w14:textId="77777777" w:rsidR="0025711B" w:rsidRDefault="0025711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689399A7"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B97ED1">
          <w:rPr>
            <w:rFonts w:ascii="Century Gothic" w:hAnsi="Century Gothic"/>
            <w:b/>
            <w:color w:val="00B0F0"/>
            <w:sz w:val="18"/>
            <w:szCs w:val="16"/>
          </w:rPr>
          <w:t>LP-919044992-N31-2023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3BA9E" w14:textId="77777777" w:rsidR="0025711B" w:rsidRDefault="0025711B" w:rsidP="007F0B73">
      <w:r>
        <w:separator/>
      </w:r>
    </w:p>
  </w:footnote>
  <w:footnote w:type="continuationSeparator" w:id="0">
    <w:p w14:paraId="18CE4F6B" w14:textId="77777777" w:rsidR="0025711B" w:rsidRDefault="0025711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D78478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41"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2"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89641585">
    <w:abstractNumId w:val="46"/>
  </w:num>
  <w:num w:numId="2" w16cid:durableId="1925334908">
    <w:abstractNumId w:val="9"/>
  </w:num>
  <w:num w:numId="3" w16cid:durableId="1787890330">
    <w:abstractNumId w:val="28"/>
  </w:num>
  <w:num w:numId="4" w16cid:durableId="978723477">
    <w:abstractNumId w:val="39"/>
  </w:num>
  <w:num w:numId="5" w16cid:durableId="822694047">
    <w:abstractNumId w:val="6"/>
  </w:num>
  <w:num w:numId="6" w16cid:durableId="1023820156">
    <w:abstractNumId w:val="0"/>
  </w:num>
  <w:num w:numId="7" w16cid:durableId="2015377621">
    <w:abstractNumId w:val="21"/>
  </w:num>
  <w:num w:numId="8" w16cid:durableId="476267766">
    <w:abstractNumId w:val="19"/>
  </w:num>
  <w:num w:numId="9" w16cid:durableId="1884753826">
    <w:abstractNumId w:val="36"/>
  </w:num>
  <w:num w:numId="10" w16cid:durableId="1579636792">
    <w:abstractNumId w:val="22"/>
  </w:num>
  <w:num w:numId="11" w16cid:durableId="358819791">
    <w:abstractNumId w:val="11"/>
  </w:num>
  <w:num w:numId="12" w16cid:durableId="79909341">
    <w:abstractNumId w:val="12"/>
  </w:num>
  <w:num w:numId="13" w16cid:durableId="1669483076">
    <w:abstractNumId w:val="14"/>
  </w:num>
  <w:num w:numId="14" w16cid:durableId="1250886623">
    <w:abstractNumId w:val="24"/>
  </w:num>
  <w:num w:numId="15" w16cid:durableId="645092281">
    <w:abstractNumId w:val="25"/>
  </w:num>
  <w:num w:numId="16" w16cid:durableId="225143840">
    <w:abstractNumId w:val="35"/>
  </w:num>
  <w:num w:numId="17" w16cid:durableId="1775051964">
    <w:abstractNumId w:val="33"/>
  </w:num>
  <w:num w:numId="18" w16cid:durableId="866603875">
    <w:abstractNumId w:val="31"/>
  </w:num>
  <w:num w:numId="19" w16cid:durableId="1776174406">
    <w:abstractNumId w:val="29"/>
  </w:num>
  <w:num w:numId="20" w16cid:durableId="938679514">
    <w:abstractNumId w:val="49"/>
  </w:num>
  <w:num w:numId="21" w16cid:durableId="325600049">
    <w:abstractNumId w:val="10"/>
  </w:num>
  <w:num w:numId="22" w16cid:durableId="739600271">
    <w:abstractNumId w:val="34"/>
  </w:num>
  <w:num w:numId="23" w16cid:durableId="1600991689">
    <w:abstractNumId w:val="38"/>
  </w:num>
  <w:num w:numId="24" w16cid:durableId="2037194636">
    <w:abstractNumId w:val="44"/>
  </w:num>
  <w:num w:numId="25" w16cid:durableId="690647248">
    <w:abstractNumId w:val="30"/>
  </w:num>
  <w:num w:numId="26" w16cid:durableId="1595288017">
    <w:abstractNumId w:val="50"/>
  </w:num>
  <w:num w:numId="27" w16cid:durableId="2000381325">
    <w:abstractNumId w:val="8"/>
  </w:num>
  <w:num w:numId="28" w16cid:durableId="919174012">
    <w:abstractNumId w:val="15"/>
  </w:num>
  <w:num w:numId="29" w16cid:durableId="2601834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223619">
    <w:abstractNumId w:val="48"/>
  </w:num>
  <w:num w:numId="31" w16cid:durableId="1399547468">
    <w:abstractNumId w:val="7"/>
  </w:num>
  <w:num w:numId="32" w16cid:durableId="2081826431">
    <w:abstractNumId w:val="41"/>
  </w:num>
  <w:num w:numId="33" w16cid:durableId="158035217">
    <w:abstractNumId w:val="26"/>
  </w:num>
  <w:num w:numId="34" w16cid:durableId="687103716">
    <w:abstractNumId w:val="37"/>
  </w:num>
  <w:num w:numId="35" w16cid:durableId="928388069">
    <w:abstractNumId w:val="13"/>
  </w:num>
  <w:num w:numId="36" w16cid:durableId="1970092294">
    <w:abstractNumId w:val="16"/>
  </w:num>
  <w:num w:numId="37" w16cid:durableId="1229997091">
    <w:abstractNumId w:val="45"/>
  </w:num>
  <w:num w:numId="38" w16cid:durableId="899091882">
    <w:abstractNumId w:val="32"/>
  </w:num>
  <w:num w:numId="39" w16cid:durableId="83231054">
    <w:abstractNumId w:val="47"/>
  </w:num>
  <w:num w:numId="40" w16cid:durableId="16310866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975215">
    <w:abstractNumId w:val="20"/>
  </w:num>
  <w:num w:numId="42" w16cid:durableId="79061872">
    <w:abstractNumId w:val="23"/>
  </w:num>
  <w:num w:numId="43" w16cid:durableId="835459043">
    <w:abstractNumId w:val="42"/>
  </w:num>
  <w:num w:numId="44" w16cid:durableId="1867476922">
    <w:abstractNumId w:val="43"/>
  </w:num>
  <w:num w:numId="45" w16cid:durableId="177700702">
    <w:abstractNumId w:val="27"/>
  </w:num>
  <w:num w:numId="46" w16cid:durableId="165159067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0629B"/>
    <w:rsid w:val="00010DD3"/>
    <w:rsid w:val="00011E90"/>
    <w:rsid w:val="00013741"/>
    <w:rsid w:val="000140A0"/>
    <w:rsid w:val="00014563"/>
    <w:rsid w:val="0001543F"/>
    <w:rsid w:val="000173BC"/>
    <w:rsid w:val="00020690"/>
    <w:rsid w:val="0002354C"/>
    <w:rsid w:val="000250D0"/>
    <w:rsid w:val="00025A6C"/>
    <w:rsid w:val="00026280"/>
    <w:rsid w:val="00027564"/>
    <w:rsid w:val="00030424"/>
    <w:rsid w:val="000348C5"/>
    <w:rsid w:val="00037DE1"/>
    <w:rsid w:val="00043532"/>
    <w:rsid w:val="0004563D"/>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5FBB"/>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5ACB"/>
    <w:rsid w:val="00196837"/>
    <w:rsid w:val="00197078"/>
    <w:rsid w:val="00197470"/>
    <w:rsid w:val="00197F66"/>
    <w:rsid w:val="001A0EBB"/>
    <w:rsid w:val="001A154A"/>
    <w:rsid w:val="001A22AE"/>
    <w:rsid w:val="001A2B75"/>
    <w:rsid w:val="001A3AC3"/>
    <w:rsid w:val="001A48ED"/>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11B"/>
    <w:rsid w:val="00257C65"/>
    <w:rsid w:val="00262420"/>
    <w:rsid w:val="00262CA6"/>
    <w:rsid w:val="00263BDA"/>
    <w:rsid w:val="00263D99"/>
    <w:rsid w:val="00266E4C"/>
    <w:rsid w:val="00267C25"/>
    <w:rsid w:val="002752D3"/>
    <w:rsid w:val="002764A1"/>
    <w:rsid w:val="0027668D"/>
    <w:rsid w:val="0027687F"/>
    <w:rsid w:val="00277106"/>
    <w:rsid w:val="00277125"/>
    <w:rsid w:val="00280B21"/>
    <w:rsid w:val="0028181E"/>
    <w:rsid w:val="0028407E"/>
    <w:rsid w:val="00284F3E"/>
    <w:rsid w:val="00286D6C"/>
    <w:rsid w:val="00287D5B"/>
    <w:rsid w:val="00297643"/>
    <w:rsid w:val="002A2434"/>
    <w:rsid w:val="002A290C"/>
    <w:rsid w:val="002A61A9"/>
    <w:rsid w:val="002A7979"/>
    <w:rsid w:val="002B190C"/>
    <w:rsid w:val="002B2579"/>
    <w:rsid w:val="002B6BE9"/>
    <w:rsid w:val="002B755D"/>
    <w:rsid w:val="002C0C5A"/>
    <w:rsid w:val="002C0FDC"/>
    <w:rsid w:val="002C1A9E"/>
    <w:rsid w:val="002D0FCB"/>
    <w:rsid w:val="002D2056"/>
    <w:rsid w:val="002E055C"/>
    <w:rsid w:val="002E082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97B0F"/>
    <w:rsid w:val="003A12A5"/>
    <w:rsid w:val="003A1ACD"/>
    <w:rsid w:val="003A2DF6"/>
    <w:rsid w:val="003A2E13"/>
    <w:rsid w:val="003A3316"/>
    <w:rsid w:val="003A3BDB"/>
    <w:rsid w:val="003A6F62"/>
    <w:rsid w:val="003B0B49"/>
    <w:rsid w:val="003B285F"/>
    <w:rsid w:val="003B3107"/>
    <w:rsid w:val="003B39D8"/>
    <w:rsid w:val="003B3E89"/>
    <w:rsid w:val="003B77AA"/>
    <w:rsid w:val="003C1B00"/>
    <w:rsid w:val="003C4A32"/>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6E4F"/>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968"/>
    <w:rsid w:val="00473A38"/>
    <w:rsid w:val="00473D51"/>
    <w:rsid w:val="00474DDD"/>
    <w:rsid w:val="00475405"/>
    <w:rsid w:val="00475850"/>
    <w:rsid w:val="004779C6"/>
    <w:rsid w:val="004851BF"/>
    <w:rsid w:val="00486BBB"/>
    <w:rsid w:val="004871CF"/>
    <w:rsid w:val="00491281"/>
    <w:rsid w:val="0049243D"/>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2E9E"/>
    <w:rsid w:val="0065318A"/>
    <w:rsid w:val="006557BC"/>
    <w:rsid w:val="00661318"/>
    <w:rsid w:val="00662F4D"/>
    <w:rsid w:val="006633C8"/>
    <w:rsid w:val="00666C78"/>
    <w:rsid w:val="00670AB4"/>
    <w:rsid w:val="006718A0"/>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776C6"/>
    <w:rsid w:val="00780539"/>
    <w:rsid w:val="0078059E"/>
    <w:rsid w:val="00782266"/>
    <w:rsid w:val="00782E31"/>
    <w:rsid w:val="007900A4"/>
    <w:rsid w:val="007908F1"/>
    <w:rsid w:val="007913C9"/>
    <w:rsid w:val="00792B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0DB"/>
    <w:rsid w:val="008374DF"/>
    <w:rsid w:val="0083798E"/>
    <w:rsid w:val="00840DCB"/>
    <w:rsid w:val="00843C0D"/>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A2B36"/>
    <w:rsid w:val="008B1AF9"/>
    <w:rsid w:val="008B470B"/>
    <w:rsid w:val="008B58D8"/>
    <w:rsid w:val="008B695F"/>
    <w:rsid w:val="008B698D"/>
    <w:rsid w:val="008C0E47"/>
    <w:rsid w:val="008C13EE"/>
    <w:rsid w:val="008C4582"/>
    <w:rsid w:val="008D17B5"/>
    <w:rsid w:val="008D4B4D"/>
    <w:rsid w:val="008D548E"/>
    <w:rsid w:val="008D592B"/>
    <w:rsid w:val="008D5ACE"/>
    <w:rsid w:val="008E4DDD"/>
    <w:rsid w:val="008E7A0F"/>
    <w:rsid w:val="008F083A"/>
    <w:rsid w:val="008F1241"/>
    <w:rsid w:val="008F340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0FFA"/>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4C08"/>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0E5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08CE"/>
    <w:rsid w:val="00B62A5E"/>
    <w:rsid w:val="00B63A75"/>
    <w:rsid w:val="00B64229"/>
    <w:rsid w:val="00B65DA6"/>
    <w:rsid w:val="00B66AA9"/>
    <w:rsid w:val="00B67AA6"/>
    <w:rsid w:val="00B70781"/>
    <w:rsid w:val="00B7261F"/>
    <w:rsid w:val="00B73968"/>
    <w:rsid w:val="00B73F40"/>
    <w:rsid w:val="00B74A66"/>
    <w:rsid w:val="00B75E71"/>
    <w:rsid w:val="00B7728B"/>
    <w:rsid w:val="00B806CE"/>
    <w:rsid w:val="00B81B08"/>
    <w:rsid w:val="00B82FB5"/>
    <w:rsid w:val="00B906DD"/>
    <w:rsid w:val="00B911FB"/>
    <w:rsid w:val="00B9622B"/>
    <w:rsid w:val="00B977C7"/>
    <w:rsid w:val="00B97ED1"/>
    <w:rsid w:val="00BA09CD"/>
    <w:rsid w:val="00BA573C"/>
    <w:rsid w:val="00BA6106"/>
    <w:rsid w:val="00BA6858"/>
    <w:rsid w:val="00BA7798"/>
    <w:rsid w:val="00BB026D"/>
    <w:rsid w:val="00BB2189"/>
    <w:rsid w:val="00BB31B6"/>
    <w:rsid w:val="00BB4DDA"/>
    <w:rsid w:val="00BB5EFB"/>
    <w:rsid w:val="00BC22F3"/>
    <w:rsid w:val="00BC2F13"/>
    <w:rsid w:val="00BC5687"/>
    <w:rsid w:val="00BC57BC"/>
    <w:rsid w:val="00BC6754"/>
    <w:rsid w:val="00BD3DB0"/>
    <w:rsid w:val="00BD6DDA"/>
    <w:rsid w:val="00BE34A4"/>
    <w:rsid w:val="00BE5140"/>
    <w:rsid w:val="00BE55A4"/>
    <w:rsid w:val="00BE62A5"/>
    <w:rsid w:val="00BE62B4"/>
    <w:rsid w:val="00BE7C07"/>
    <w:rsid w:val="00BF2EBF"/>
    <w:rsid w:val="00BF6189"/>
    <w:rsid w:val="00C02600"/>
    <w:rsid w:val="00C06B6F"/>
    <w:rsid w:val="00C11458"/>
    <w:rsid w:val="00C1246A"/>
    <w:rsid w:val="00C13D71"/>
    <w:rsid w:val="00C14267"/>
    <w:rsid w:val="00C271DF"/>
    <w:rsid w:val="00C367FC"/>
    <w:rsid w:val="00C36D0F"/>
    <w:rsid w:val="00C3718C"/>
    <w:rsid w:val="00C40805"/>
    <w:rsid w:val="00C40833"/>
    <w:rsid w:val="00C4183B"/>
    <w:rsid w:val="00C42BF6"/>
    <w:rsid w:val="00C43A0E"/>
    <w:rsid w:val="00C47644"/>
    <w:rsid w:val="00C50B96"/>
    <w:rsid w:val="00C521B1"/>
    <w:rsid w:val="00C53500"/>
    <w:rsid w:val="00C552DE"/>
    <w:rsid w:val="00C552E3"/>
    <w:rsid w:val="00C57CE8"/>
    <w:rsid w:val="00C6175F"/>
    <w:rsid w:val="00C622EC"/>
    <w:rsid w:val="00C64681"/>
    <w:rsid w:val="00C658F8"/>
    <w:rsid w:val="00C66C75"/>
    <w:rsid w:val="00C703B6"/>
    <w:rsid w:val="00C7062A"/>
    <w:rsid w:val="00C7072C"/>
    <w:rsid w:val="00C70D14"/>
    <w:rsid w:val="00C71E77"/>
    <w:rsid w:val="00C71F4F"/>
    <w:rsid w:val="00C77148"/>
    <w:rsid w:val="00C77B3E"/>
    <w:rsid w:val="00C77E3E"/>
    <w:rsid w:val="00C80593"/>
    <w:rsid w:val="00CA04EA"/>
    <w:rsid w:val="00CA16C5"/>
    <w:rsid w:val="00CA35BE"/>
    <w:rsid w:val="00CA5CBC"/>
    <w:rsid w:val="00CA606E"/>
    <w:rsid w:val="00CB0B2E"/>
    <w:rsid w:val="00CB38CE"/>
    <w:rsid w:val="00CB4CB1"/>
    <w:rsid w:val="00CB743D"/>
    <w:rsid w:val="00CC13EB"/>
    <w:rsid w:val="00CC155E"/>
    <w:rsid w:val="00CC52C0"/>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4C1A"/>
    <w:rsid w:val="00D06DA1"/>
    <w:rsid w:val="00D1152D"/>
    <w:rsid w:val="00D14205"/>
    <w:rsid w:val="00D1448E"/>
    <w:rsid w:val="00D145BA"/>
    <w:rsid w:val="00D14A6E"/>
    <w:rsid w:val="00D1566F"/>
    <w:rsid w:val="00D1588B"/>
    <w:rsid w:val="00D16279"/>
    <w:rsid w:val="00D16830"/>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1AF5"/>
    <w:rsid w:val="00D664C4"/>
    <w:rsid w:val="00D74C3A"/>
    <w:rsid w:val="00D75BC1"/>
    <w:rsid w:val="00D77863"/>
    <w:rsid w:val="00D83608"/>
    <w:rsid w:val="00D87871"/>
    <w:rsid w:val="00D913D4"/>
    <w:rsid w:val="00D93EBB"/>
    <w:rsid w:val="00D94CE2"/>
    <w:rsid w:val="00D95B25"/>
    <w:rsid w:val="00D95C1E"/>
    <w:rsid w:val="00D97E2C"/>
    <w:rsid w:val="00DA0C43"/>
    <w:rsid w:val="00DA3E3F"/>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178B6"/>
    <w:rsid w:val="00E20131"/>
    <w:rsid w:val="00E20A39"/>
    <w:rsid w:val="00E22C85"/>
    <w:rsid w:val="00E23A9C"/>
    <w:rsid w:val="00E24D7B"/>
    <w:rsid w:val="00E32600"/>
    <w:rsid w:val="00E340EB"/>
    <w:rsid w:val="00E35B49"/>
    <w:rsid w:val="00E376C3"/>
    <w:rsid w:val="00E37B1E"/>
    <w:rsid w:val="00E40C23"/>
    <w:rsid w:val="00E42B9C"/>
    <w:rsid w:val="00E44C3A"/>
    <w:rsid w:val="00E455A3"/>
    <w:rsid w:val="00E4582E"/>
    <w:rsid w:val="00E46937"/>
    <w:rsid w:val="00E47C3E"/>
    <w:rsid w:val="00E518F6"/>
    <w:rsid w:val="00E52D62"/>
    <w:rsid w:val="00E553E2"/>
    <w:rsid w:val="00E558AD"/>
    <w:rsid w:val="00E63971"/>
    <w:rsid w:val="00E64D32"/>
    <w:rsid w:val="00E66FBE"/>
    <w:rsid w:val="00E67D1F"/>
    <w:rsid w:val="00E70907"/>
    <w:rsid w:val="00E72FCA"/>
    <w:rsid w:val="00E7384A"/>
    <w:rsid w:val="00E73AB6"/>
    <w:rsid w:val="00E80583"/>
    <w:rsid w:val="00E8124D"/>
    <w:rsid w:val="00E87248"/>
    <w:rsid w:val="00E872C1"/>
    <w:rsid w:val="00E87E54"/>
    <w:rsid w:val="00E92FC3"/>
    <w:rsid w:val="00E93550"/>
    <w:rsid w:val="00E9636F"/>
    <w:rsid w:val="00E9780F"/>
    <w:rsid w:val="00EA0C6B"/>
    <w:rsid w:val="00EA2606"/>
    <w:rsid w:val="00EA4456"/>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1715"/>
    <w:rsid w:val="00F026E5"/>
    <w:rsid w:val="00F04180"/>
    <w:rsid w:val="00F046FB"/>
    <w:rsid w:val="00F04B56"/>
    <w:rsid w:val="00F0714E"/>
    <w:rsid w:val="00F130B0"/>
    <w:rsid w:val="00F14791"/>
    <w:rsid w:val="00F172EF"/>
    <w:rsid w:val="00F17AD5"/>
    <w:rsid w:val="00F24884"/>
    <w:rsid w:val="00F24D30"/>
    <w:rsid w:val="00F25A78"/>
    <w:rsid w:val="00F31658"/>
    <w:rsid w:val="00F336BA"/>
    <w:rsid w:val="00F369DF"/>
    <w:rsid w:val="00F371BB"/>
    <w:rsid w:val="00F372BA"/>
    <w:rsid w:val="00F37F8E"/>
    <w:rsid w:val="00F40439"/>
    <w:rsid w:val="00F40DCE"/>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8F4"/>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028989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0195837">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23045</Words>
  <Characters>126748</Characters>
  <Application>Microsoft Office Word</Application>
  <DocSecurity>0</DocSecurity>
  <Lines>1056</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149495</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2</cp:revision>
  <cp:lastPrinted>2023-05-29T18:08:00Z</cp:lastPrinted>
  <dcterms:created xsi:type="dcterms:W3CDTF">2023-05-30T00:00:00Z</dcterms:created>
  <dcterms:modified xsi:type="dcterms:W3CDTF">2023-05-30T00:00:00Z</dcterms:modified>
</cp:coreProperties>
</file>